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tblInd w:w="108" w:type="dxa"/>
        <w:tblLook w:val="04A0" w:firstRow="1" w:lastRow="0" w:firstColumn="1" w:lastColumn="0" w:noHBand="0" w:noVBand="1"/>
      </w:tblPr>
      <w:tblGrid>
        <w:gridCol w:w="3960"/>
        <w:gridCol w:w="5580"/>
      </w:tblGrid>
      <w:tr w:rsidR="005315F7" w:rsidRPr="003D0B91">
        <w:tc>
          <w:tcPr>
            <w:tcW w:w="3960" w:type="dxa"/>
            <w:shd w:val="clear" w:color="auto" w:fill="auto"/>
          </w:tcPr>
          <w:p w:rsidR="005315F7" w:rsidRPr="00890FA2" w:rsidRDefault="005315F7" w:rsidP="00286ACE">
            <w:pPr>
              <w:tabs>
                <w:tab w:val="left" w:pos="567"/>
              </w:tabs>
              <w:spacing w:line="288" w:lineRule="auto"/>
              <w:jc w:val="center"/>
              <w:rPr>
                <w:b/>
                <w:sz w:val="26"/>
              </w:rPr>
            </w:pPr>
            <w:r w:rsidRPr="00890FA2">
              <w:rPr>
                <w:b/>
                <w:sz w:val="26"/>
              </w:rPr>
              <w:t>SỞ GIÁO DỤC VÀ ĐÀO TẠO</w:t>
            </w:r>
          </w:p>
          <w:p w:rsidR="005315F7" w:rsidRPr="00890FA2" w:rsidRDefault="005315F7" w:rsidP="00286ACE">
            <w:pPr>
              <w:tabs>
                <w:tab w:val="left" w:pos="567"/>
              </w:tabs>
              <w:spacing w:line="288" w:lineRule="auto"/>
              <w:jc w:val="center"/>
              <w:rPr>
                <w:b/>
                <w:sz w:val="26"/>
                <w:u w:val="single"/>
              </w:rPr>
            </w:pPr>
            <w:r w:rsidRPr="00890FA2">
              <w:rPr>
                <w:b/>
                <w:sz w:val="26"/>
                <w:u w:val="single"/>
              </w:rPr>
              <w:t xml:space="preserve">HÀ </w:t>
            </w:r>
            <w:smartTag w:uri="urn:schemas-microsoft-com:office:smarttags" w:element="country-region">
              <w:smartTag w:uri="urn:schemas-microsoft-com:office:smarttags" w:element="place">
                <w:r w:rsidRPr="00890FA2">
                  <w:rPr>
                    <w:b/>
                    <w:sz w:val="26"/>
                    <w:u w:val="single"/>
                  </w:rPr>
                  <w:t>NAM</w:t>
                </w:r>
              </w:smartTag>
            </w:smartTag>
          </w:p>
          <w:p w:rsidR="005315F7" w:rsidRPr="00890FA2" w:rsidRDefault="005315F7" w:rsidP="00286ACE">
            <w:pPr>
              <w:tabs>
                <w:tab w:val="left" w:pos="567"/>
              </w:tabs>
              <w:spacing w:line="288" w:lineRule="auto"/>
              <w:jc w:val="center"/>
              <w:rPr>
                <w:b/>
                <w:sz w:val="26"/>
              </w:rPr>
            </w:pPr>
            <w:r w:rsidRPr="00890FA2">
              <w:rPr>
                <w:b/>
                <w:sz w:val="26"/>
              </w:rPr>
              <w:t>ĐỀ CHÍNH THỨC</w:t>
            </w:r>
          </w:p>
          <w:p w:rsidR="005315F7" w:rsidRPr="00890FA2" w:rsidRDefault="005315F7" w:rsidP="00286ACE">
            <w:pPr>
              <w:tabs>
                <w:tab w:val="left" w:pos="567"/>
              </w:tabs>
              <w:spacing w:after="120" w:line="288" w:lineRule="auto"/>
              <w:jc w:val="center"/>
              <w:rPr>
                <w:sz w:val="26"/>
                <w:u w:val="single"/>
              </w:rPr>
            </w:pPr>
            <w:r w:rsidRPr="00890FA2">
              <w:rPr>
                <w:i/>
                <w:sz w:val="26"/>
              </w:rPr>
              <w:t>(Đề thi gồm 02 trang)</w:t>
            </w:r>
          </w:p>
        </w:tc>
        <w:tc>
          <w:tcPr>
            <w:tcW w:w="5580" w:type="dxa"/>
            <w:shd w:val="clear" w:color="auto" w:fill="auto"/>
          </w:tcPr>
          <w:p w:rsidR="005315F7" w:rsidRPr="00890FA2" w:rsidRDefault="005315F7" w:rsidP="00286ACE">
            <w:pPr>
              <w:tabs>
                <w:tab w:val="left" w:pos="567"/>
              </w:tabs>
              <w:spacing w:line="288" w:lineRule="auto"/>
              <w:jc w:val="center"/>
              <w:rPr>
                <w:b/>
                <w:sz w:val="26"/>
              </w:rPr>
            </w:pPr>
            <w:r w:rsidRPr="00890FA2">
              <w:rPr>
                <w:b/>
                <w:sz w:val="26"/>
              </w:rPr>
              <w:t>KỲ THI CHỌN HỌC SINH GIỎI THPT</w:t>
            </w:r>
          </w:p>
          <w:p w:rsidR="005315F7" w:rsidRPr="00890FA2" w:rsidRDefault="00B01DE4" w:rsidP="00286ACE">
            <w:pPr>
              <w:tabs>
                <w:tab w:val="left" w:pos="567"/>
              </w:tabs>
              <w:spacing w:line="288" w:lineRule="auto"/>
              <w:ind w:right="-324"/>
              <w:jc w:val="center"/>
              <w:rPr>
                <w:b/>
                <w:sz w:val="26"/>
              </w:rPr>
            </w:pPr>
            <w:r w:rsidRPr="00890FA2">
              <w:rPr>
                <w:b/>
                <w:sz w:val="26"/>
              </w:rPr>
              <w:t>NĂM HỌC 2019 - 2020</w:t>
            </w:r>
          </w:p>
          <w:p w:rsidR="005315F7" w:rsidRPr="00890FA2" w:rsidRDefault="005315F7" w:rsidP="00286ACE">
            <w:pPr>
              <w:tabs>
                <w:tab w:val="left" w:pos="567"/>
              </w:tabs>
              <w:spacing w:line="288" w:lineRule="auto"/>
              <w:jc w:val="center"/>
              <w:rPr>
                <w:b/>
                <w:sz w:val="26"/>
              </w:rPr>
            </w:pPr>
            <w:r w:rsidRPr="00890FA2">
              <w:rPr>
                <w:b/>
                <w:sz w:val="26"/>
              </w:rPr>
              <w:t>Môn: Vật lí 10</w:t>
            </w:r>
          </w:p>
          <w:p w:rsidR="005315F7" w:rsidRPr="00890FA2" w:rsidRDefault="005315F7" w:rsidP="00286ACE">
            <w:pPr>
              <w:tabs>
                <w:tab w:val="left" w:pos="567"/>
              </w:tabs>
              <w:spacing w:line="288" w:lineRule="auto"/>
              <w:jc w:val="center"/>
              <w:rPr>
                <w:sz w:val="26"/>
              </w:rPr>
            </w:pPr>
            <w:r w:rsidRPr="00890FA2">
              <w:rPr>
                <w:i/>
                <w:sz w:val="26"/>
              </w:rPr>
              <w:t>Thời gian làm bài: 180 phút</w:t>
            </w:r>
          </w:p>
        </w:tc>
      </w:tr>
    </w:tbl>
    <w:p w:rsidR="003C467B" w:rsidRPr="00881A86" w:rsidRDefault="003C467B" w:rsidP="00A85B8F">
      <w:pPr>
        <w:spacing w:line="24" w:lineRule="atLeast"/>
        <w:jc w:val="both"/>
        <w:rPr>
          <w:b/>
          <w:sz w:val="27"/>
          <w:szCs w:val="27"/>
        </w:rPr>
      </w:pPr>
      <w:r w:rsidRPr="00881A86">
        <w:rPr>
          <w:b/>
          <w:sz w:val="27"/>
          <w:szCs w:val="27"/>
        </w:rPr>
        <w:t>Câu 1 (4,0 điểm)</w:t>
      </w:r>
    </w:p>
    <w:p w:rsidR="003C467B" w:rsidRPr="00881A86" w:rsidRDefault="003C467B" w:rsidP="00A85B8F">
      <w:pPr>
        <w:spacing w:before="28" w:after="28" w:line="24" w:lineRule="atLeast"/>
        <w:ind w:firstLine="720"/>
        <w:jc w:val="both"/>
        <w:rPr>
          <w:b/>
          <w:sz w:val="27"/>
          <w:szCs w:val="27"/>
        </w:rPr>
      </w:pPr>
      <w:r w:rsidRPr="005E5A67">
        <w:rPr>
          <w:sz w:val="27"/>
          <w:szCs w:val="27"/>
        </w:rPr>
        <w:t>1.</w:t>
      </w:r>
      <w:r w:rsidRPr="00881A86">
        <w:rPr>
          <w:b/>
          <w:sz w:val="27"/>
          <w:szCs w:val="27"/>
        </w:rPr>
        <w:t xml:space="preserve"> </w:t>
      </w:r>
      <w:r w:rsidRPr="00881A86">
        <w:rPr>
          <w:sz w:val="27"/>
          <w:szCs w:val="27"/>
          <w:lang w:val="pt-BR"/>
        </w:rPr>
        <w:t>Một vật bắt đầu chuyển động thẳng nha</w:t>
      </w:r>
      <w:r>
        <w:rPr>
          <w:sz w:val="27"/>
          <w:szCs w:val="27"/>
          <w:lang w:val="pt-BR"/>
        </w:rPr>
        <w:t xml:space="preserve">nh dần đều trên quãng đường 15m </w:t>
      </w:r>
      <w:r w:rsidRPr="00881A86">
        <w:rPr>
          <w:sz w:val="27"/>
          <w:szCs w:val="27"/>
          <w:lang w:val="pt-BR"/>
        </w:rPr>
        <w:t>biết trong giây thứ sáu vật đi được quãng đường bằng 66cm.</w:t>
      </w:r>
      <w:r>
        <w:rPr>
          <w:sz w:val="27"/>
          <w:szCs w:val="27"/>
          <w:lang w:val="pt-BR"/>
        </w:rPr>
        <w:t xml:space="preserve"> </w:t>
      </w:r>
      <w:r w:rsidRPr="00881A86">
        <w:rPr>
          <w:sz w:val="27"/>
          <w:szCs w:val="27"/>
          <w:lang w:val="pt-BR"/>
        </w:rPr>
        <w:t>Tính gia tốc chuyển động của vật và thời gian vật đi hết 0,5m cuối cùng trên quãng đường đó.</w:t>
      </w:r>
    </w:p>
    <w:p w:rsidR="003C467B" w:rsidRPr="00881A86" w:rsidRDefault="003C467B" w:rsidP="00A85B8F">
      <w:pPr>
        <w:spacing w:before="28" w:after="28" w:line="24" w:lineRule="atLeast"/>
        <w:ind w:firstLine="720"/>
        <w:jc w:val="both"/>
        <w:rPr>
          <w:sz w:val="27"/>
          <w:szCs w:val="27"/>
        </w:rPr>
      </w:pPr>
      <w:r w:rsidRPr="005E5A67">
        <w:rPr>
          <w:sz w:val="27"/>
          <w:szCs w:val="27"/>
        </w:rPr>
        <w:t>2.</w:t>
      </w:r>
      <w:r w:rsidRPr="00881A86">
        <w:rPr>
          <w:b/>
          <w:sz w:val="27"/>
          <w:szCs w:val="27"/>
        </w:rPr>
        <w:t xml:space="preserve"> </w:t>
      </w:r>
      <w:r w:rsidRPr="00881A86">
        <w:rPr>
          <w:sz w:val="27"/>
          <w:szCs w:val="27"/>
        </w:rPr>
        <w:t>Một rađa cố định có ăng ten</w:t>
      </w:r>
      <w:r>
        <w:rPr>
          <w:sz w:val="27"/>
          <w:szCs w:val="27"/>
        </w:rPr>
        <w:t xml:space="preserve"> phát </w:t>
      </w:r>
      <w:r w:rsidRPr="00881A86">
        <w:rPr>
          <w:sz w:val="27"/>
          <w:szCs w:val="27"/>
        </w:rPr>
        <w:t xml:space="preserve">sóng điện từ </w:t>
      </w:r>
      <w:r>
        <w:rPr>
          <w:sz w:val="27"/>
          <w:szCs w:val="27"/>
        </w:rPr>
        <w:t>truyền đi với tốc độ không đổi c</w:t>
      </w:r>
      <w:r w:rsidRPr="00881A86">
        <w:rPr>
          <w:sz w:val="27"/>
          <w:szCs w:val="27"/>
        </w:rPr>
        <w:t>=3.10</w:t>
      </w:r>
      <w:r w:rsidRPr="00881A86">
        <w:rPr>
          <w:sz w:val="27"/>
          <w:szCs w:val="27"/>
          <w:vertAlign w:val="superscript"/>
        </w:rPr>
        <w:t>8</w:t>
      </w:r>
      <w:r>
        <w:rPr>
          <w:sz w:val="27"/>
          <w:szCs w:val="27"/>
        </w:rPr>
        <w:t xml:space="preserve"> m/s </w:t>
      </w:r>
      <w:r w:rsidRPr="00881A86">
        <w:rPr>
          <w:sz w:val="27"/>
          <w:szCs w:val="27"/>
        </w:rPr>
        <w:t>đến một máy bay đang bay với tốc độ không đổi về phía ra đa. Sóng điện từ đến máy bay bị phản xạ trở lại và rađa thu được sóng phản xạ.</w:t>
      </w:r>
      <w:r>
        <w:rPr>
          <w:sz w:val="27"/>
          <w:szCs w:val="27"/>
        </w:rPr>
        <w:t xml:space="preserve"> </w:t>
      </w:r>
      <w:r w:rsidRPr="00881A86">
        <w:rPr>
          <w:sz w:val="27"/>
          <w:szCs w:val="27"/>
        </w:rPr>
        <w:t>Giả thiết rằng ăngten và máy bay luôn cùng trên một đường thẳng.</w:t>
      </w:r>
    </w:p>
    <w:p w:rsidR="003C467B" w:rsidRPr="00815765" w:rsidRDefault="003C467B" w:rsidP="00A85B8F">
      <w:pPr>
        <w:spacing w:before="28" w:after="28" w:line="24" w:lineRule="atLeast"/>
        <w:ind w:firstLine="720"/>
        <w:jc w:val="both"/>
        <w:rPr>
          <w:spacing w:val="-4"/>
          <w:sz w:val="27"/>
          <w:szCs w:val="27"/>
        </w:rPr>
      </w:pPr>
      <w:r w:rsidRPr="005E5A67">
        <w:rPr>
          <w:sz w:val="27"/>
          <w:szCs w:val="27"/>
        </w:rPr>
        <w:t>a.</w:t>
      </w:r>
      <w:r w:rsidRPr="00881A86">
        <w:rPr>
          <w:sz w:val="27"/>
          <w:szCs w:val="27"/>
        </w:rPr>
        <w:t xml:space="preserve"> </w:t>
      </w:r>
      <w:r w:rsidRPr="007B44DA">
        <w:rPr>
          <w:spacing w:val="-2"/>
          <w:sz w:val="27"/>
          <w:szCs w:val="27"/>
        </w:rPr>
        <w:t>Lần đầu tiên, thời gian từ lúc ăngten phát sóng đến lúc nhận sóng phản xạ trở lại là 110.10</w:t>
      </w:r>
      <w:r w:rsidRPr="007B44DA">
        <w:rPr>
          <w:spacing w:val="-2"/>
          <w:sz w:val="27"/>
          <w:szCs w:val="27"/>
          <w:vertAlign w:val="superscript"/>
        </w:rPr>
        <w:t>-6</w:t>
      </w:r>
      <w:r w:rsidRPr="007B44DA">
        <w:rPr>
          <w:spacing w:val="-2"/>
          <w:sz w:val="27"/>
          <w:szCs w:val="27"/>
        </w:rPr>
        <w:t>s. Tính khoảng</w:t>
      </w:r>
      <w:r w:rsidRPr="00815765">
        <w:rPr>
          <w:spacing w:val="-4"/>
          <w:sz w:val="27"/>
          <w:szCs w:val="27"/>
        </w:rPr>
        <w:t xml:space="preserve"> cách từ ra đa đến máy bay lúc sóng điện từ vừa bị phản xạ.</w:t>
      </w:r>
    </w:p>
    <w:p w:rsidR="003C467B" w:rsidRDefault="003C467B" w:rsidP="00A85B8F">
      <w:pPr>
        <w:spacing w:before="28" w:after="28" w:line="24" w:lineRule="atLeast"/>
        <w:ind w:firstLine="720"/>
        <w:jc w:val="both"/>
        <w:rPr>
          <w:sz w:val="27"/>
          <w:szCs w:val="27"/>
        </w:rPr>
      </w:pPr>
      <w:r w:rsidRPr="005E5A67">
        <w:rPr>
          <w:sz w:val="27"/>
          <w:szCs w:val="27"/>
        </w:rPr>
        <w:t>b.</w:t>
      </w:r>
      <w:r w:rsidRPr="00881A86">
        <w:rPr>
          <w:sz w:val="27"/>
          <w:szCs w:val="27"/>
        </w:rPr>
        <w:t xml:space="preserve"> Ăngten quay tròn với tốc độ 0,5vòng/s. Khi quay đúng một vòng thì ăng ten lại hướng tới máy bay và lại phát sóng điện từ. Thời gian từ lúc ăngten phát sóng đến lúc ăng ten nhận sóng phản xạ trở lại trong trường hợp này là 106.10</w:t>
      </w:r>
      <w:r w:rsidRPr="00881A86">
        <w:rPr>
          <w:sz w:val="27"/>
          <w:szCs w:val="27"/>
          <w:vertAlign w:val="superscript"/>
        </w:rPr>
        <w:t>-6</w:t>
      </w:r>
      <w:r w:rsidRPr="00881A86">
        <w:rPr>
          <w:sz w:val="27"/>
          <w:szCs w:val="27"/>
        </w:rPr>
        <w:t>s. Tính tốc độ của máy bay.</w:t>
      </w:r>
    </w:p>
    <w:p w:rsidR="003C467B" w:rsidRDefault="00F85274" w:rsidP="00A85B8F">
      <w:pPr>
        <w:spacing w:line="24" w:lineRule="atLeast"/>
        <w:jc w:val="both"/>
        <w:rPr>
          <w:b/>
          <w:sz w:val="27"/>
          <w:szCs w:val="27"/>
        </w:rPr>
      </w:pPr>
      <w:r>
        <w:rPr>
          <w:noProof/>
          <w:sz w:val="27"/>
          <w:szCs w:val="27"/>
        </w:rPr>
        <mc:AlternateContent>
          <mc:Choice Requires="wpg">
            <w:drawing>
              <wp:anchor distT="0" distB="0" distL="114300" distR="114300" simplePos="0" relativeHeight="251659264" behindDoc="0" locked="0" layoutInCell="1" allowOverlap="1">
                <wp:simplePos x="0" y="0"/>
                <wp:positionH relativeFrom="column">
                  <wp:posOffset>3200400</wp:posOffset>
                </wp:positionH>
                <wp:positionV relativeFrom="paragraph">
                  <wp:posOffset>163830</wp:posOffset>
                </wp:positionV>
                <wp:extent cx="2667000" cy="1438275"/>
                <wp:effectExtent l="0" t="12700" r="42545" b="0"/>
                <wp:wrapSquare wrapText="bothSides"/>
                <wp:docPr id="170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438275"/>
                          <a:chOff x="0" y="0"/>
                          <a:chExt cx="2667000" cy="1438275"/>
                        </a:xfrm>
                      </wpg:grpSpPr>
                      <wpg:grpSp>
                        <wpg:cNvPr id="1705" name="Group 17"/>
                        <wpg:cNvGrpSpPr>
                          <a:grpSpLocks/>
                        </wpg:cNvGrpSpPr>
                        <wpg:grpSpPr bwMode="auto">
                          <a:xfrm>
                            <a:off x="1647825" y="333375"/>
                            <a:ext cx="485775" cy="403861"/>
                            <a:chOff x="0" y="0"/>
                            <a:chExt cx="485775" cy="403861"/>
                          </a:xfrm>
                        </wpg:grpSpPr>
                        <wpg:grpSp>
                          <wpg:cNvPr id="1706" name="Group 15"/>
                          <wpg:cNvGrpSpPr>
                            <a:grpSpLocks/>
                          </wpg:cNvGrpSpPr>
                          <wpg:grpSpPr bwMode="auto">
                            <a:xfrm>
                              <a:off x="0" y="0"/>
                              <a:ext cx="485775" cy="403861"/>
                              <a:chOff x="0" y="0"/>
                              <a:chExt cx="485775" cy="403861"/>
                            </a:xfrm>
                          </wpg:grpSpPr>
                          <wps:wsp>
                            <wps:cNvPr id="1707" name="Straight Connector 11"/>
                            <wps:cNvCnPr>
                              <a:cxnSpLocks noChangeShapeType="1"/>
                            </wps:cNvCnPr>
                            <wps:spPr bwMode="auto">
                              <a:xfrm flipV="1">
                                <a:off x="0" y="0"/>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708" name="Straight Connector 14"/>
                            <wps:cNvCnPr>
                              <a:cxnSpLocks noChangeShapeType="1"/>
                            </wps:cNvCnPr>
                            <wps:spPr bwMode="auto">
                              <a:xfrm flipV="1">
                                <a:off x="361950" y="142875"/>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1709" name="Straight Connector 16"/>
                          <wps:cNvCnPr>
                            <a:cxnSpLocks noChangeShapeType="1"/>
                          </wps:cNvCnPr>
                          <wps:spPr bwMode="auto">
                            <a:xfrm>
                              <a:off x="133350" y="0"/>
                              <a:ext cx="349250" cy="1435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710" name="Group 33"/>
                        <wpg:cNvGrpSpPr>
                          <a:grpSpLocks/>
                        </wpg:cNvGrpSpPr>
                        <wpg:grpSpPr bwMode="auto">
                          <a:xfrm>
                            <a:off x="0" y="0"/>
                            <a:ext cx="2667000" cy="1438275"/>
                            <a:chOff x="0" y="0"/>
                            <a:chExt cx="2667000" cy="1438275"/>
                          </a:xfrm>
                        </wpg:grpSpPr>
                        <wps:wsp>
                          <wps:cNvPr id="1711" name="Text Box 26"/>
                          <wps:cNvSpPr txBox="1">
                            <a:spLocks noChangeArrowheads="1"/>
                          </wps:cNvSpPr>
                          <wps:spPr bwMode="auto">
                            <a:xfrm>
                              <a:off x="1619250" y="1123950"/>
                              <a:ext cx="793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3078FA" w:rsidRDefault="005E5A67" w:rsidP="003C467B">
                                <w:pPr>
                                  <w:rPr>
                                    <w:i/>
                                    <w:sz w:val="22"/>
                                    <w:szCs w:val="22"/>
                                  </w:rPr>
                                </w:pPr>
                                <w:r w:rsidRPr="003078FA">
                                  <w:rPr>
                                    <w:i/>
                                    <w:sz w:val="22"/>
                                    <w:szCs w:val="22"/>
                                  </w:rPr>
                                  <w:t>Hình 1</w:t>
                                </w:r>
                              </w:p>
                            </w:txbxContent>
                          </wps:txbx>
                          <wps:bodyPr rot="0" vert="horz" wrap="square" lIns="91440" tIns="45720" rIns="91440" bIns="45720" anchor="t" anchorCtr="0" upright="1">
                            <a:noAutofit/>
                          </wps:bodyPr>
                        </wps:wsp>
                        <wpg:grpSp>
                          <wpg:cNvPr id="1712" name="Group 32"/>
                          <wpg:cNvGrpSpPr>
                            <a:grpSpLocks/>
                          </wpg:cNvGrpSpPr>
                          <wpg:grpSpPr bwMode="auto">
                            <a:xfrm>
                              <a:off x="0" y="0"/>
                              <a:ext cx="2667000" cy="1190625"/>
                              <a:chOff x="0" y="0"/>
                              <a:chExt cx="2667000" cy="1190625"/>
                            </a:xfrm>
                          </wpg:grpSpPr>
                          <wps:wsp>
                            <wps:cNvPr id="1713" name="Text Box 27"/>
                            <wps:cNvSpPr txBox="1">
                              <a:spLocks noChangeArrowheads="1"/>
                            </wps:cNvSpPr>
                            <wps:spPr bwMode="auto">
                              <a:xfrm>
                                <a:off x="2057400" y="3429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A</w:t>
                                  </w:r>
                                </w:p>
                              </w:txbxContent>
                            </wps:txbx>
                            <wps:bodyPr rot="0" vert="horz" wrap="square" lIns="91440" tIns="45720" rIns="91440" bIns="45720" anchor="t" anchorCtr="0" upright="1">
                              <a:noAutofit/>
                            </wps:bodyPr>
                          </wps:wsp>
                          <wpg:grpSp>
                            <wpg:cNvPr id="1714" name="Group 31"/>
                            <wpg:cNvGrpSpPr>
                              <a:grpSpLocks/>
                            </wpg:cNvGrpSpPr>
                            <wpg:grpSpPr bwMode="auto">
                              <a:xfrm>
                                <a:off x="0" y="0"/>
                                <a:ext cx="2667000" cy="1190625"/>
                                <a:chOff x="0" y="0"/>
                                <a:chExt cx="2667000" cy="1190625"/>
                              </a:xfrm>
                            </wpg:grpSpPr>
                            <wps:wsp>
                              <wps:cNvPr id="1715" name="Text Box 28"/>
                              <wps:cNvSpPr txBox="1">
                                <a:spLocks noChangeArrowheads="1"/>
                              </wps:cNvSpPr>
                              <wps:spPr bwMode="auto">
                                <a:xfrm>
                                  <a:off x="0" y="4572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B</w:t>
                                    </w:r>
                                  </w:p>
                                </w:txbxContent>
                              </wps:txbx>
                              <wps:bodyPr rot="0" vert="horz" wrap="square" lIns="91440" tIns="45720" rIns="91440" bIns="45720" anchor="t" anchorCtr="0" upright="1">
                                <a:noAutofit/>
                              </wps:bodyPr>
                            </wps:wsp>
                            <wpg:grpSp>
                              <wpg:cNvPr id="1716" name="Group 30"/>
                              <wpg:cNvGrpSpPr>
                                <a:grpSpLocks/>
                              </wpg:cNvGrpSpPr>
                              <wpg:grpSpPr bwMode="auto">
                                <a:xfrm>
                                  <a:off x="285750" y="0"/>
                                  <a:ext cx="2381250" cy="1190625"/>
                                  <a:chOff x="0" y="0"/>
                                  <a:chExt cx="2381250" cy="1190625"/>
                                </a:xfrm>
                              </wpg:grpSpPr>
                              <wpg:grpSp>
                                <wpg:cNvPr id="1717" name="Group 25"/>
                                <wpg:cNvGrpSpPr>
                                  <a:grpSpLocks/>
                                </wpg:cNvGrpSpPr>
                                <wpg:grpSpPr bwMode="auto">
                                  <a:xfrm>
                                    <a:off x="0" y="0"/>
                                    <a:ext cx="2381250" cy="1019175"/>
                                    <a:chOff x="0" y="0"/>
                                    <a:chExt cx="2381250" cy="1019175"/>
                                  </a:xfrm>
                                </wpg:grpSpPr>
                                <wpg:grpSp>
                                  <wpg:cNvPr id="1718" name="Group 18"/>
                                  <wpg:cNvGrpSpPr>
                                    <a:grpSpLocks/>
                                  </wpg:cNvGrpSpPr>
                                  <wpg:grpSpPr bwMode="auto">
                                    <a:xfrm>
                                      <a:off x="0" y="0"/>
                                      <a:ext cx="2381250" cy="1019175"/>
                                      <a:chOff x="0" y="0"/>
                                      <a:chExt cx="2381250" cy="1019175"/>
                                    </a:xfrm>
                                  </wpg:grpSpPr>
                                  <wps:wsp>
                                    <wps:cNvPr id="1719" name="Straight Connector 8"/>
                                    <wps:cNvCnPr>
                                      <a:cxnSpLocks noChangeShapeType="1"/>
                                    </wps:cNvCnPr>
                                    <wps:spPr bwMode="auto">
                                      <a:xfrm>
                                        <a:off x="295275" y="9525"/>
                                        <a:ext cx="1108075" cy="46736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cNvPr id="1720" name="Group 13"/>
                                    <wpg:cNvGrpSpPr>
                                      <a:grpSpLocks/>
                                    </wpg:cNvGrpSpPr>
                                    <wpg:grpSpPr bwMode="auto">
                                      <a:xfrm>
                                        <a:off x="0" y="0"/>
                                        <a:ext cx="2381250" cy="1019175"/>
                                        <a:chOff x="0" y="0"/>
                                        <a:chExt cx="2381250" cy="1019175"/>
                                      </a:xfrm>
                                    </wpg:grpSpPr>
                                    <wps:wsp>
                                      <wps:cNvPr id="1721" name="Right Triangle 3"/>
                                      <wps:cNvSpPr>
                                        <a:spLocks noChangeArrowheads="1"/>
                                      </wps:cNvSpPr>
                                      <wps:spPr bwMode="auto">
                                        <a:xfrm>
                                          <a:off x="228600" y="152400"/>
                                          <a:ext cx="2152650" cy="866775"/>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722" name="Rectangle 4"/>
                                      <wps:cNvSpPr>
                                        <a:spLocks noChangeArrowheads="1"/>
                                      </wps:cNvSpPr>
                                      <wps:spPr bwMode="auto">
                                        <a:xfrm>
                                          <a:off x="0" y="457200"/>
                                          <a:ext cx="161925" cy="2190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723" name="Oval 5"/>
                                      <wps:cNvSpPr>
                                        <a:spLocks noChangeArrowheads="1"/>
                                      </wps:cNvSpPr>
                                      <wps:spPr bwMode="auto">
                                        <a:xfrm>
                                          <a:off x="76200" y="0"/>
                                          <a:ext cx="323850" cy="339090"/>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4" name="Straight Connector 6"/>
                                      <wps:cNvCnPr>
                                        <a:cxnSpLocks noChangeShapeType="1"/>
                                      </wps:cNvCnPr>
                                      <wps:spPr bwMode="auto">
                                        <a:xfrm flipV="1">
                                          <a:off x="76200" y="123825"/>
                                          <a:ext cx="1" cy="3213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25" name="Straight Connector 9"/>
                                  <wps:cNvCnPr>
                                    <a:cxnSpLocks noChangeShapeType="1"/>
                                  </wps:cNvCnPr>
                                  <wps:spPr bwMode="auto">
                                    <a:xfrm flipV="1">
                                      <a:off x="76200" y="552450"/>
                                      <a:ext cx="1536700" cy="9525"/>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6" name="Freeform 19"/>
                                  <wps:cNvSpPr>
                                    <a:spLocks/>
                                  </wps:cNvSpPr>
                                  <wps:spPr bwMode="auto">
                                    <a:xfrm>
                                      <a:off x="2000250" y="904875"/>
                                      <a:ext cx="106264" cy="104931"/>
                                    </a:xfrm>
                                    <a:custGeom>
                                      <a:avLst/>
                                      <a:gdLst>
                                        <a:gd name="T0" fmla="*/ 39589 w 106264"/>
                                        <a:gd name="T1" fmla="*/ 104931 h 104931"/>
                                        <a:gd name="T2" fmla="*/ 1489 w 106264"/>
                                        <a:gd name="T3" fmla="*/ 57306 h 104931"/>
                                        <a:gd name="T4" fmla="*/ 96739 w 106264"/>
                                        <a:gd name="T5" fmla="*/ 156 h 104931"/>
                                        <a:gd name="T6" fmla="*/ 106264 w 106264"/>
                                        <a:gd name="T7" fmla="*/ 156 h 1049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264" h="104931">
                                          <a:moveTo>
                                            <a:pt x="39589" y="104931"/>
                                          </a:moveTo>
                                          <a:cubicBezTo>
                                            <a:pt x="26889" y="89056"/>
                                            <a:pt x="5476" y="77241"/>
                                            <a:pt x="1489" y="57306"/>
                                          </a:cubicBezTo>
                                          <a:cubicBezTo>
                                            <a:pt x="-11689" y="-8584"/>
                                            <a:pt x="66055" y="3565"/>
                                            <a:pt x="96739" y="156"/>
                                          </a:cubicBezTo>
                                          <a:cubicBezTo>
                                            <a:pt x="99895" y="-195"/>
                                            <a:pt x="103089" y="156"/>
                                            <a:pt x="106264" y="156"/>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27" name="Text Box 29"/>
                                <wps:cNvSpPr txBox="1">
                                  <a:spLocks noChangeArrowheads="1"/>
                                </wps:cNvSpPr>
                                <wps:spPr bwMode="auto">
                                  <a:xfrm>
                                    <a:off x="1762125" y="7905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α</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78" o:spid="_x0000_s1026" style="position:absolute;left:0;text-align:left;margin-left:252pt;margin-top:12.9pt;width:210pt;height:113.25pt;z-index:251659264" coordsize="2667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">
                <v:group id="Group 17" o:spid="_x0000_s1027" style="position:absolute;left:16478;top:3333;width:4858;height:4039"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group id="Group 15" o:spid="_x0000_s1028" style="position:absolute;width:485775;height:403861"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line id="Straight Connector 11" o:spid="_x0000_s1029" style="position:absolute;flip:y;visibility:visible;mso-wrap-style:square" from="0,0" to="123825,2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5scAAADdAAAADwAAAGRycy9kb3ducmV2LnhtbESPT2vCQBDF7wW/wzKCl6IbPUSNriKB&#10;Qin0oC2otyE7JtHsbMhu/vTbd4VCbzO8N+/3ZrsfTCU6alxpWcF8FoEgzqwuOVfw/fU2XYFwHllj&#10;ZZkU/JCD/W70ssVE256P1J18LkIIuwQVFN7XiZQuK8igm9maOGg32xj0YW1yqRvsQ7ip5CKKYmmw&#10;5EAosKa0oOxxak2A3NP8+nmn7Lw+1x99PH/tL5dWqcl4OGxAeBr8v/nv+l2H+stoCc9vwghy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HvmxwAAAN0AAAAPAAAAAAAA&#10;AAAAAAAAAKECAABkcnMvZG93bnJldi54bWxQSwUGAAAAAAQABAD5AAAAlQMAAAAA&#10;" strokeweight="1pt"/>
                    <v:line id="Straight Connector 14" o:spid="_x0000_s1030" style="position:absolute;flip:y;visibility:visible;mso-wrap-style:square" from="361950,142875" to="485775,40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vlMYAAADdAAAADwAAAGRycy9kb3ducmV2LnhtbESPTWvCQBCG7wX/wzJCL0U39mA1ZhUR&#10;CqXQg7ag3obsmA+zsyG7mvTfdw5CbzPM+/FMthlco+7Uhcqzgdk0AUWce1txYeDn+32yABUissXG&#10;Mxn4pQCb9egpw9T6nvd0P8RCSQiHFA2UMbap1iEvyWGY+pZYbhffOYyydoW2HfYS7hr9miRz7bBi&#10;aSixpV1J+fVwc1JS74rzV035cXlsP/v57KU/nW7GPI+H7QpUpCH+ix/uDyv4b4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75TGAAAA3QAAAA8AAAAAAAAA&#10;AAAAAAAAoQIAAGRycy9kb3ducmV2LnhtbFBLBQYAAAAABAAEAPkAAACUAwAAAAA=&#10;" strokeweight="1pt"/>
                  </v:group>
                  <v:line id="Straight Connector 16" o:spid="_x0000_s1031" style="position:absolute;visibility:visible;mso-wrap-style:square" from="133350,0" to="482600,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y2sMAAADdAAAADwAAAGRycy9kb3ducmV2LnhtbERPzWoCMRC+F3yHMIK3mtWD1dUo4g9U&#10;eihVH2DcjJvVzWRJom779E1B6G0+vt+ZLVpbizv5UDlWMOhnIIgLpysuFRwP29cxiBCRNdaOScE3&#10;BVjMOy8zzLV78Bfd97EUKYRDjgpMjE0uZSgMWQx91xAn7uy8xZigL6X2+EjhtpbDLBtJixWnBoMN&#10;rQwV1/3NKtj508d18FMaeeKd39Sf60mwF6V63XY5BRGpjf/ip/tdp/lv2QT+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MMtrDAAAA3QAAAA8AAAAAAAAAAAAA&#10;AAAAoQIAAGRycy9kb3ducmV2LnhtbFBLBQYAAAAABAAEAPkAAACRAwAAAAA=&#10;" strokeweight="1pt"/>
                </v:group>
                <v:group id="Group 33" o:spid="_x0000_s1032" style="position:absolute;width:26670;height:14382" coordsize="26670,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type id="_x0000_t202" coordsize="21600,21600" o:spt="202" path="m,l,21600r21600,l21600,xe">
                    <v:stroke joinstyle="miter"/>
                    <v:path gradientshapeok="t" o:connecttype="rect"/>
                  </v:shapetype>
                  <v:shape id="Text Box 26" o:spid="_x0000_s1033" type="#_x0000_t202" style="position:absolute;left:16192;top:11239;width:79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lcQA&#10;AADdAAAADwAAAGRycy9kb3ducmV2LnhtbERPTYvCMBC9C/6HMII3TSu4SjWKFESR3YOuF29jM7bF&#10;ZlKbqHV//WZB2Ns83ufMl62pxIMaV1pWEA8jEMSZ1SXnCo7f68EUhPPIGivLpOBFDpaLbmeOibZP&#10;3tPj4HMRQtglqKDwvk6kdFlBBt3Q1sSBu9jGoA+wyaVu8BnCTSVHUfQhDZYcGgqsKS0oux7uRsEu&#10;XX/h/jwy058q3XxeVvXteBor1e+1qxkIT63/F7/dWx3mT+I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qJXEAAAA3QAAAA8AAAAAAAAAAAAAAAAAmAIAAGRycy9k&#10;b3ducmV2LnhtbFBLBQYAAAAABAAEAPUAAACJAwAAAAA=&#10;" filled="f" stroked="f" strokeweight=".5pt">
                    <v:textbox>
                      <w:txbxContent>
                        <w:p w:rsidR="005E5A67" w:rsidRPr="003078FA" w:rsidRDefault="005E5A67" w:rsidP="003C467B">
                          <w:pPr>
                            <w:rPr>
                              <w:i/>
                              <w:sz w:val="22"/>
                              <w:szCs w:val="22"/>
                            </w:rPr>
                          </w:pPr>
                          <w:r w:rsidRPr="003078FA">
                            <w:rPr>
                              <w:i/>
                              <w:sz w:val="22"/>
                              <w:szCs w:val="22"/>
                            </w:rPr>
                            <w:t>Hình 1</w:t>
                          </w:r>
                        </w:p>
                      </w:txbxContent>
                    </v:textbox>
                  </v:shape>
                  <v:group id="Group 32" o:spid="_x0000_s1034" style="position:absolute;width:26670;height:11906" coordsize="2667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Text Box 27" o:spid="_x0000_s1035" type="#_x0000_t202" style="position:absolute;left:20574;top:3429;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TecQA&#10;AADdAAAADwAAAGRycy9kb3ducmV2LnhtbERPS4vCMBC+L/gfwgje1lQXV6lGkYKsiHvwcfE2NmNb&#10;bCa1iVr99ZsFwdt8fM+ZzBpTihvVrrCsoNeNQBCnVhecKdjvFp8jEM4jaywtk4IHOZhNWx8TjLW9&#10;84ZuW5+JEMIuRgW591UspUtzMui6tiIO3MnWBn2AdSZ1jfcQbkrZj6JvabDg0JBjRUlO6Xl7NQpW&#10;yeIXN8e+GT3L5Gd9mleX/WGgVKfdzMcgPDX+LX65lzrMH/a+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k3nEAAAA3QAAAA8AAAAAAAAAAAAAAAAAmAIAAGRycy9k&#10;b3ducmV2LnhtbFBLBQYAAAAABAAEAPUAAACJAwAAAAA=&#10;" filled="f" stroked="f" strokeweight=".5pt">
                      <v:textbox>
                        <w:txbxContent>
                          <w:p w:rsidR="005E5A67" w:rsidRDefault="005E5A67" w:rsidP="003C467B">
                            <w:r>
                              <w:t>A</w:t>
                            </w:r>
                          </w:p>
                        </w:txbxContent>
                      </v:textbox>
                    </v:shape>
                    <v:group id="Group 31" o:spid="_x0000_s1036" style="position:absolute;width:26670;height:11906" coordsize="2667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Text Box 28" o:spid="_x0000_s1037" type="#_x0000_t202" style="position:absolute;top:4572;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sUA&#10;AADdAAAADwAAAGRycy9kb3ducmV2LnhtbERPTWvCQBC9F/oflhG8NRuFVImuIgGplPagzaW3MTsm&#10;wexsmt3G1F/vFgRv83ifs1wPphE9da62rGASxSCIC6trLhXkX9uXOQjnkTU2lknBHzlYr56flphq&#10;e+E99QdfihDCLkUFlfdtKqUrKjLoItsSB+5kO4M+wK6UusNLCDeNnMbxqzRYc2iosKWsouJ8+DUK&#10;3rPtJ+6PUzO/Ntnbx2nT/uTfiVLj0bBZgPA0+If47t7pMH82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66WxQAAAN0AAAAPAAAAAAAAAAAAAAAAAJgCAABkcnMv&#10;ZG93bnJldi54bWxQSwUGAAAAAAQABAD1AAAAigMAAAAA&#10;" filled="f" stroked="f" strokeweight=".5pt">
                        <v:textbox>
                          <w:txbxContent>
                            <w:p w:rsidR="005E5A67" w:rsidRDefault="005E5A67" w:rsidP="003C467B">
                              <w:r>
                                <w:t>B</w:t>
                              </w:r>
                            </w:p>
                          </w:txbxContent>
                        </v:textbox>
                      </v:shape>
                      <v:group id="Group 30" o:spid="_x0000_s1038" style="position:absolute;left:2857;width:23813;height:11906" coordsize="23812,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group id="Group 25" o:spid="_x0000_s1039"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group id="Group 18" o:spid="_x0000_s1040"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line id="Straight Connector 8" o:spid="_x0000_s1041" style="position:absolute;visibility:visible;mso-wrap-style:square" from="2952,95" to="1403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kB8MAAADdAAAADwAAAGRycy9kb3ducmV2LnhtbERPzWoCMRC+F/oOYQreanY92LoaRVoF&#10;xUPR9gHGzbhZ3UyWJOrapzeFgrf5+H5nMutsIy7kQ+1YQd7PQBCXTtdcKfj5Xr6+gwgRWWPjmBTc&#10;KMBs+vw0wUK7K2/psouVSCEcClRgYmwLKUNpyGLou5Y4cQfnLcYEfSW1x2sKt40cZNlQWqw5NRhs&#10;6cNQedqdrYK1329O+W9l5J7XftF8fY6CPSrVe+nmYxCRuvgQ/7tXOs1/y0f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pAfDAAAA3QAAAA8AAAAAAAAAAAAA&#10;AAAAoQIAAGRycy9kb3ducmV2LnhtbFBLBQYAAAAABAAEAPkAAACRAwAAAAA=&#10;" strokeweight="1pt"/>
                            <v:group id="Group 13" o:spid="_x0000_s1042"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type id="_x0000_t6" coordsize="21600,21600" o:spt="6" path="m,l,21600r21600,xe">
                                <v:stroke joinstyle="miter"/>
                                <v:path gradientshapeok="t" o:connecttype="custom" o:connectlocs="0,0;0,10800;0,21600;10800,21600;21600,21600;10800,10800" textboxrect="1800,12600,12600,19800"/>
                              </v:shapetype>
                              <v:shape id="Right Triangle 3" o:spid="_x0000_s1043" type="#_x0000_t6" style="position:absolute;left:2286;top:1524;width:21526;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7LMYA&#10;AADdAAAADwAAAGRycy9kb3ducmV2LnhtbERPTWvCQBC9C/6HZQQvUjexYEvqKkUoKCK12kN7G7LT&#10;bGp2NmRXk/rrXaHgbR7vc2aLzlbiTI0vHStIxwkI4tzpkgsFn4e3h2cQPiBrrByTgj/ysJj3ezPM&#10;tGv5g877UIgYwj5DBSaEOpPS54Ys+rGriSP34xqLIcKmkLrBNobbSk6SZCotlhwbDNa0NJQf9yer&#10;YD3dfv2OHtPDcfk9uqw3pm3fk51Sw0H3+gIiUBfu4n/3Ssf5T5MUbt/E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77LMYAAADdAAAADwAAAAAAAAAAAAAAAACYAgAAZHJz&#10;L2Rvd25yZXYueG1sUEsFBgAAAAAEAAQA9QAAAIsDAAAAAA==&#10;" strokeweight="1pt"/>
                              <v:rect id="Rectangle 4" o:spid="_x0000_s1044" style="position:absolute;top:4572;width:1619;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hCcEA&#10;AADdAAAADwAAAGRycy9kb3ducmV2LnhtbERPTYvCMBC9L/gfwgje1tQiq3SNIoIgdC9bZc9DM7bF&#10;ZlKTqPHfbxYWvM3jfc5qE00v7uR8Z1nBbJqBIK6t7rhRcDru35cgfEDW2FsmBU/ysFmP3lZYaPvg&#10;b7pXoREphH2BCtoQhkJKX7dk0E/tQJy4s3UGQ4KukdrhI4WbXuZZ9iENdpwaWhxo11J9qW5GQVlR&#10;uYzu53qxp3ksF/nXbv+slZqM4/YTRKAYXuJ/90Gn+Ys8h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YQnBAAAA3QAAAA8AAAAAAAAAAAAAAAAAmAIAAGRycy9kb3du&#10;cmV2LnhtbFBLBQYAAAAABAAEAPUAAACGAwAAAAA=&#10;" fillcolor="#bcbcbc">
                                <v:fill color2="#ededed" rotate="t" angle="180" colors="0 #bcbcbc;22938f #d0d0d0;1 #ededed" focus="100%" type="gradient"/>
                                <v:shadow on="t" color="black" opacity="24903f" origin=",.5" offset="0,.55556mm"/>
                              </v:rect>
                              <v:oval id="Oval 5" o:spid="_x0000_s1045" style="position:absolute;left:762;width:3238;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jqsIA&#10;AADdAAAADwAAAGRycy9kb3ducmV2LnhtbERPS4vCMBC+C/6HMIIX0bS6rFKNIqLg3nZVPA/N2IfN&#10;pDTR1n+/WVjwNh/fc1abzlTiSY0rLCuIJxEI4tTqgjMFl/NhvADhPLLGyjIpeJGDzbrfW2Gibcs/&#10;9Dz5TIQQdgkqyL2vEyldmpNBN7E1ceButjHoA2wyqRtsQ7ip5DSKPqXBgkNDjjXtckrvp4dRcJjh&#10;dR+fbTwqv77LcvSxaB9zp9Rw0G2XIDx1/i3+dx91mD+fzuDvm3C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COqwgAAAN0AAAAPAAAAAAAAAAAAAAAAAJgCAABkcnMvZG93&#10;bnJldi54bWxQSwUGAAAAAAQABAD1AAAAhwMAAAAA&#10;" filled="f" strokeweight="1pt"/>
                              <v:line id="Straight Connector 6" o:spid="_x0000_s1046" style="position:absolute;flip:y;visibility:visible;mso-wrap-style:square" from="762,1238" to="76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58c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O58cgAAADdAAAADwAAAAAA&#10;AAAAAAAAAAChAgAAZHJzL2Rvd25yZXYueG1sUEsFBgAAAAAEAAQA+QAAAJYDAAAAAA==&#10;" strokeweight="1pt"/>
                            </v:group>
                          </v:group>
                          <v:line id="Straight Connector 9" o:spid="_x0000_s1047" style="position:absolute;flip:y;visibility:visible;mso-wrap-style:square" from="762,5524" to="16129,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2MEAAADdAAAADwAAAGRycy9kb3ducmV2LnhtbERPTWvCQBC9F/wPywje6qYBraSuIqJF&#10;xEujuU+y001odjZktxr/vSsUepvH+5zlerCtuFLvG8cK3qYJCOLK6YaNgst5/7oA4QOyxtYxKbiT&#10;h/Vq9LLETLsbf9E1D0bEEPYZKqhD6DIpfVWTRT91HXHkvl1vMUTYG6l7vMVw28o0SebSYsOxocaO&#10;tjVVP/mvVVDuNoU5lsXOpnzSn2aWlyxzpSbjYfMBItAQ/sV/7oOO89/TG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1W3YwQAAAN0AAAAPAAAAAAAAAAAAAAAA&#10;AKECAABkcnMvZG93bnJldi54bWxQSwUGAAAAAAQABAD5AAAAjwMAAAAA&#10;">
                            <v:stroke dashstyle="dash"/>
                          </v:line>
                          <v:shape id="Freeform 19" o:spid="_x0000_s1048" style="position:absolute;left:20002;top:9048;width:1063;height:1050;visibility:visible;mso-wrap-style:square;v-text-anchor:middle" coordsize="106264,10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2s8QA&#10;AADdAAAADwAAAGRycy9kb3ducmV2LnhtbERPzWrCQBC+F/oOyxR6qxtziBJdpUgKLbWHRh9g3B2z&#10;odnZkF019eldodDbfHy/s1yPrhNnGkLrWcF0koEg1t603CjY795e5iBCRDbYeSYFvxRgvXp8WGJp&#10;/IW/6VzHRqQQDiUqsDH2pZRBW3IYJr4nTtzRDw5jgkMjzYCXFO46mWdZIR22nBos9rSxpH/qk1Mw&#10;/4xfh+vMFu1eXz+21ZYqfTwp9fw0vi5ARBrjv/jP/W7S/FlewP2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9rPEAAAA3QAAAA8AAAAAAAAAAAAAAAAAmAIAAGRycy9k&#10;b3ducmV2LnhtbFBLBQYAAAAABAAEAPUAAACJAwAAAAA=&#10;" path="m39589,104931c26889,89056,5476,77241,1489,57306,-11689,-8584,66055,3565,96739,156v3156,-351,6350,,9525,e" filled="f">
                            <v:path arrowok="t" o:connecttype="custom" o:connectlocs="39589,104931;1489,57306;96739,156;106264,156" o:connectangles="0,0,0,0"/>
                          </v:shape>
                        </v:group>
                        <v:shape id="Text Box 29" o:spid="_x0000_s1049" type="#_x0000_t202" style="position:absolute;left:17621;top:7905;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fx8UA&#10;AADdAAAADwAAAGRycy9kb3ducmV2LnhtbERPS2vCQBC+C/0PyxS86aaBVkldQwgEi9iDj0tv0+yY&#10;hGZn0+waY399t1DwNh/fc1bpaFoxUO8aywqe5hEI4tLqhisFp2MxW4JwHllja5kU3MhBun6YrDDR&#10;9sp7Gg6+EiGEXYIKau+7REpX1mTQzW1HHLiz7Q36APtK6h6vIdy0Mo6iF2mw4dBQY0d5TeXX4WIU&#10;bPPiHfefsVn+tPlmd86679PHs1LTxzF7BeFp9Hfxv/tNh/mL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V/HxQAAAN0AAAAPAAAAAAAAAAAAAAAAAJgCAABkcnMv&#10;ZG93bnJldi54bWxQSwUGAAAAAAQABAD1AAAAigMAAAAA&#10;" filled="f" stroked="f" strokeweight=".5pt">
                          <v:textbox>
                            <w:txbxContent>
                              <w:p w:rsidR="005E5A67" w:rsidRDefault="005E5A67" w:rsidP="003C467B">
                                <w:r>
                                  <w:t>α</w:t>
                                </w:r>
                              </w:p>
                            </w:txbxContent>
                          </v:textbox>
                        </v:shape>
                      </v:group>
                    </v:group>
                  </v:group>
                </v:group>
                <w10:wrap type="square"/>
              </v:group>
            </w:pict>
          </mc:Fallback>
        </mc:AlternateContent>
      </w:r>
      <w:r w:rsidR="003C467B" w:rsidRPr="00881A86">
        <w:rPr>
          <w:b/>
          <w:sz w:val="27"/>
          <w:szCs w:val="27"/>
        </w:rPr>
        <w:t>Câu 2 (6,0</w:t>
      </w:r>
      <w:r w:rsidR="003C467B">
        <w:rPr>
          <w:b/>
          <w:sz w:val="27"/>
          <w:szCs w:val="27"/>
        </w:rPr>
        <w:t xml:space="preserve"> </w:t>
      </w:r>
      <w:r w:rsidR="003C467B" w:rsidRPr="00881A86">
        <w:rPr>
          <w:b/>
          <w:sz w:val="27"/>
          <w:szCs w:val="27"/>
        </w:rPr>
        <w:t>điểm)</w:t>
      </w:r>
    </w:p>
    <w:p w:rsidR="003C467B" w:rsidRPr="004C45F0" w:rsidRDefault="003C467B" w:rsidP="00A85B8F">
      <w:pPr>
        <w:spacing w:before="24" w:after="24" w:line="24" w:lineRule="atLeast"/>
        <w:ind w:firstLine="720"/>
        <w:jc w:val="both"/>
        <w:rPr>
          <w:b/>
          <w:spacing w:val="-4"/>
          <w:sz w:val="27"/>
          <w:szCs w:val="27"/>
        </w:rPr>
      </w:pPr>
      <w:r w:rsidRPr="00E3752C">
        <w:rPr>
          <w:spacing w:val="-4"/>
          <w:sz w:val="27"/>
          <w:szCs w:val="27"/>
        </w:rPr>
        <w:t>Hai vật A và B có khối lượng lần lượt là m</w:t>
      </w:r>
      <w:r w:rsidRPr="00E3752C">
        <w:rPr>
          <w:spacing w:val="-4"/>
          <w:sz w:val="27"/>
          <w:szCs w:val="27"/>
          <w:vertAlign w:val="subscript"/>
        </w:rPr>
        <w:t>1</w:t>
      </w:r>
      <w:r w:rsidRPr="00E3752C">
        <w:rPr>
          <w:spacing w:val="-4"/>
          <w:sz w:val="27"/>
          <w:szCs w:val="27"/>
        </w:rPr>
        <w:t>=</w:t>
      </w:r>
      <w:r w:rsidR="00F85EA8" w:rsidRPr="00E3752C">
        <w:rPr>
          <w:spacing w:val="-4"/>
          <w:sz w:val="27"/>
          <w:szCs w:val="27"/>
        </w:rPr>
        <w:t>3</w:t>
      </w:r>
      <w:r w:rsidR="00FD0BE1" w:rsidRPr="00E3752C">
        <w:rPr>
          <w:spacing w:val="-4"/>
          <w:sz w:val="27"/>
          <w:szCs w:val="27"/>
        </w:rPr>
        <w:t xml:space="preserve">kg </w:t>
      </w:r>
      <w:r w:rsidRPr="00E3752C">
        <w:rPr>
          <w:spacing w:val="-4"/>
          <w:sz w:val="27"/>
          <w:szCs w:val="27"/>
        </w:rPr>
        <w:t>và m</w:t>
      </w:r>
      <w:r w:rsidRPr="00E3752C">
        <w:rPr>
          <w:spacing w:val="-4"/>
          <w:sz w:val="27"/>
          <w:szCs w:val="27"/>
          <w:vertAlign w:val="subscript"/>
        </w:rPr>
        <w:t>2</w:t>
      </w:r>
      <w:r w:rsidR="00F85EA8" w:rsidRPr="00E3752C">
        <w:rPr>
          <w:spacing w:val="-4"/>
          <w:sz w:val="27"/>
          <w:szCs w:val="27"/>
        </w:rPr>
        <w:t>=2</w:t>
      </w:r>
      <w:r w:rsidRPr="00E3752C">
        <w:rPr>
          <w:spacing w:val="-4"/>
          <w:sz w:val="27"/>
          <w:szCs w:val="27"/>
        </w:rPr>
        <w:t>kg nối với nhau bằng một sợi dây</w:t>
      </w:r>
      <w:r w:rsidR="00E00B55" w:rsidRPr="00E3752C">
        <w:rPr>
          <w:b/>
          <w:spacing w:val="-4"/>
          <w:sz w:val="27"/>
          <w:szCs w:val="27"/>
        </w:rPr>
        <w:t xml:space="preserve"> </w:t>
      </w:r>
      <w:r w:rsidRPr="00E3752C">
        <w:rPr>
          <w:spacing w:val="-4"/>
          <w:sz w:val="27"/>
          <w:szCs w:val="27"/>
        </w:rPr>
        <w:t>vắt qua ròng rọc gắn ở đỉnh mặt phẳng nghiêng nhẵn cố định, đủ dài với góc nghiêng α = 30</w:t>
      </w:r>
      <w:r w:rsidRPr="00E3752C">
        <w:rPr>
          <w:spacing w:val="-4"/>
          <w:sz w:val="27"/>
          <w:szCs w:val="27"/>
          <w:vertAlign w:val="superscript"/>
        </w:rPr>
        <w:t>0</w:t>
      </w:r>
      <w:r w:rsidRPr="00E3752C">
        <w:rPr>
          <w:spacing w:val="-4"/>
          <w:sz w:val="27"/>
          <w:szCs w:val="27"/>
        </w:rPr>
        <w:t xml:space="preserve"> </w:t>
      </w:r>
      <w:r w:rsidR="00FD0BE1" w:rsidRPr="00E3752C">
        <w:rPr>
          <w:spacing w:val="-4"/>
          <w:sz w:val="27"/>
          <w:szCs w:val="27"/>
        </w:rPr>
        <w:t>như hình</w:t>
      </w:r>
      <w:r w:rsidR="003932BB">
        <w:rPr>
          <w:spacing w:val="-4"/>
          <w:sz w:val="27"/>
          <w:szCs w:val="27"/>
        </w:rPr>
        <w:t xml:space="preserve"> </w:t>
      </w:r>
      <w:r w:rsidRPr="00E3752C">
        <w:rPr>
          <w:spacing w:val="-4"/>
          <w:sz w:val="27"/>
          <w:szCs w:val="27"/>
        </w:rPr>
        <w:t>1. Ban đầu A được giữ ở vị trí ngang với B</w:t>
      </w:r>
      <w:r w:rsidR="00FD0BE1" w:rsidRPr="00E3752C">
        <w:rPr>
          <w:spacing w:val="-4"/>
          <w:sz w:val="27"/>
          <w:szCs w:val="27"/>
        </w:rPr>
        <w:t xml:space="preserve">, </w:t>
      </w:r>
      <w:r w:rsidRPr="00E3752C">
        <w:rPr>
          <w:spacing w:val="-4"/>
          <w:sz w:val="27"/>
          <w:szCs w:val="27"/>
        </w:rPr>
        <w:t>thả cho hai vật chuyển động. Lấy g = 10 m/s</w:t>
      </w:r>
      <w:r w:rsidR="004C45F0">
        <w:rPr>
          <w:spacing w:val="-4"/>
          <w:sz w:val="27"/>
          <w:szCs w:val="27"/>
          <w:vertAlign w:val="superscript"/>
        </w:rPr>
        <w:t>2</w:t>
      </w:r>
      <w:r w:rsidR="004C45F0">
        <w:rPr>
          <w:spacing w:val="-4"/>
          <w:sz w:val="27"/>
          <w:szCs w:val="27"/>
        </w:rPr>
        <w:t>.</w:t>
      </w:r>
    </w:p>
    <w:p w:rsidR="003C467B" w:rsidRDefault="005E5A67" w:rsidP="00A85B8F">
      <w:pPr>
        <w:spacing w:line="22" w:lineRule="atLeast"/>
        <w:ind w:firstLine="720"/>
        <w:jc w:val="both"/>
        <w:rPr>
          <w:sz w:val="27"/>
          <w:szCs w:val="27"/>
        </w:rPr>
      </w:pPr>
      <w:r w:rsidRPr="005E5A67">
        <w:rPr>
          <w:sz w:val="27"/>
          <w:szCs w:val="27"/>
        </w:rPr>
        <w:t>1</w:t>
      </w:r>
      <w:r w:rsidR="003C467B" w:rsidRPr="005E5A67">
        <w:rPr>
          <w:sz w:val="27"/>
          <w:szCs w:val="27"/>
        </w:rPr>
        <w:t>.</w:t>
      </w:r>
      <w:r w:rsidR="003C467B">
        <w:rPr>
          <w:b/>
          <w:sz w:val="27"/>
          <w:szCs w:val="27"/>
        </w:rPr>
        <w:t xml:space="preserve"> </w:t>
      </w:r>
      <w:r w:rsidR="003C467B">
        <w:rPr>
          <w:sz w:val="27"/>
          <w:szCs w:val="27"/>
        </w:rPr>
        <w:t>H</w:t>
      </w:r>
      <w:r w:rsidR="003C467B" w:rsidRPr="00881A86">
        <w:rPr>
          <w:sz w:val="27"/>
          <w:szCs w:val="27"/>
        </w:rPr>
        <w:t xml:space="preserve">ai </w:t>
      </w:r>
      <w:r w:rsidR="003C467B">
        <w:rPr>
          <w:sz w:val="27"/>
          <w:szCs w:val="27"/>
        </w:rPr>
        <w:t>vật chuyển động theo chiều nào.</w:t>
      </w:r>
    </w:p>
    <w:p w:rsidR="003C467B" w:rsidRPr="00881A86" w:rsidRDefault="003C467B" w:rsidP="00A85B8F">
      <w:pPr>
        <w:spacing w:line="22" w:lineRule="atLeast"/>
        <w:jc w:val="both"/>
        <w:rPr>
          <w:sz w:val="27"/>
          <w:szCs w:val="27"/>
        </w:rPr>
      </w:pPr>
      <w:r>
        <w:rPr>
          <w:b/>
          <w:sz w:val="27"/>
          <w:szCs w:val="27"/>
        </w:rPr>
        <w:tab/>
      </w:r>
      <w:r w:rsidR="005E5A67" w:rsidRPr="005E5A67">
        <w:rPr>
          <w:sz w:val="27"/>
          <w:szCs w:val="27"/>
        </w:rPr>
        <w:t>2</w:t>
      </w:r>
      <w:r w:rsidRPr="005E5A67">
        <w:rPr>
          <w:sz w:val="27"/>
          <w:szCs w:val="27"/>
        </w:rPr>
        <w:t>.</w:t>
      </w:r>
      <w:r>
        <w:rPr>
          <w:b/>
          <w:sz w:val="27"/>
          <w:szCs w:val="27"/>
        </w:rPr>
        <w:t xml:space="preserve"> </w:t>
      </w:r>
      <w:r w:rsidRPr="00E3752C">
        <w:rPr>
          <w:spacing w:val="-4"/>
          <w:sz w:val="27"/>
          <w:szCs w:val="27"/>
        </w:rPr>
        <w:t>Tính lực căng của dây và lực nén lên trục ròng rọc. Bỏ qua ma sát, khối lượng của ròng rọc và dây.</w:t>
      </w:r>
      <w:r w:rsidRPr="00881A86">
        <w:rPr>
          <w:sz w:val="27"/>
          <w:szCs w:val="27"/>
        </w:rPr>
        <w:t xml:space="preserve"> </w:t>
      </w:r>
    </w:p>
    <w:p w:rsidR="003C467B" w:rsidRDefault="003C467B" w:rsidP="00A85B8F">
      <w:pPr>
        <w:spacing w:line="22" w:lineRule="atLeast"/>
        <w:jc w:val="both"/>
        <w:rPr>
          <w:sz w:val="27"/>
          <w:szCs w:val="27"/>
        </w:rPr>
      </w:pPr>
      <w:r>
        <w:rPr>
          <w:b/>
          <w:sz w:val="27"/>
          <w:szCs w:val="27"/>
        </w:rPr>
        <w:tab/>
      </w:r>
      <w:r w:rsidR="005E5A67" w:rsidRPr="005E5A67">
        <w:rPr>
          <w:sz w:val="27"/>
          <w:szCs w:val="27"/>
        </w:rPr>
        <w:t>3</w:t>
      </w:r>
      <w:r w:rsidRPr="005E5A67">
        <w:rPr>
          <w:sz w:val="27"/>
          <w:szCs w:val="27"/>
        </w:rPr>
        <w:t>.</w:t>
      </w:r>
      <w:r w:rsidR="003932BB">
        <w:rPr>
          <w:sz w:val="27"/>
          <w:szCs w:val="27"/>
        </w:rPr>
        <w:t xml:space="preserve"> Tại thời điểm vật nọ </w:t>
      </w:r>
      <w:r w:rsidRPr="00881A86">
        <w:rPr>
          <w:sz w:val="27"/>
          <w:szCs w:val="27"/>
        </w:rPr>
        <w:t>thấp hơn vật kia một đoạn bằng 0,75 m</w:t>
      </w:r>
      <w:r>
        <w:rPr>
          <w:sz w:val="27"/>
          <w:szCs w:val="27"/>
        </w:rPr>
        <w:t xml:space="preserve"> thì dây nối hai vật bị đứt</w:t>
      </w:r>
      <w:r w:rsidRPr="00881A86">
        <w:rPr>
          <w:sz w:val="27"/>
          <w:szCs w:val="27"/>
        </w:rPr>
        <w:t>.</w:t>
      </w:r>
      <w:r>
        <w:rPr>
          <w:sz w:val="27"/>
          <w:szCs w:val="27"/>
        </w:rPr>
        <w:t xml:space="preserve"> </w:t>
      </w:r>
      <w:r w:rsidRPr="00881A86">
        <w:rPr>
          <w:sz w:val="27"/>
          <w:szCs w:val="27"/>
        </w:rPr>
        <w:t xml:space="preserve">Tính hiệu độ cao giữa hai vật sau khi dây đứt </w:t>
      </w:r>
      <w:r>
        <w:rPr>
          <w:sz w:val="27"/>
          <w:szCs w:val="27"/>
        </w:rPr>
        <w:t>0,8</w:t>
      </w:r>
      <w:r w:rsidRPr="00881A86">
        <w:rPr>
          <w:sz w:val="27"/>
          <w:szCs w:val="27"/>
        </w:rPr>
        <w:t>s.</w:t>
      </w:r>
      <w:r>
        <w:rPr>
          <w:sz w:val="27"/>
          <w:szCs w:val="27"/>
        </w:rPr>
        <w:t xml:space="preserve"> </w:t>
      </w:r>
      <w:r w:rsidRPr="00881A86">
        <w:rPr>
          <w:sz w:val="27"/>
          <w:szCs w:val="27"/>
        </w:rPr>
        <w:t>Biết B có độ cao đủ lớn.</w:t>
      </w:r>
    </w:p>
    <w:p w:rsidR="003C467B" w:rsidRPr="00881A86" w:rsidRDefault="00B10A19" w:rsidP="00A85B8F">
      <w:pPr>
        <w:spacing w:line="22" w:lineRule="atLeast"/>
        <w:jc w:val="both"/>
        <w:rPr>
          <w:sz w:val="27"/>
          <w:szCs w:val="27"/>
        </w:rPr>
      </w:pPr>
      <w:r>
        <w:rPr>
          <w:b/>
          <w:sz w:val="27"/>
          <w:szCs w:val="27"/>
        </w:rPr>
        <w:t>Câu 3</w:t>
      </w:r>
      <w:r w:rsidR="003C467B" w:rsidRPr="00881A86">
        <w:rPr>
          <w:b/>
          <w:sz w:val="27"/>
          <w:szCs w:val="27"/>
        </w:rPr>
        <w:t xml:space="preserve"> (4,0</w:t>
      </w:r>
      <w:r w:rsidR="003C467B">
        <w:rPr>
          <w:b/>
          <w:sz w:val="27"/>
          <w:szCs w:val="27"/>
        </w:rPr>
        <w:t xml:space="preserve"> </w:t>
      </w:r>
      <w:r w:rsidR="003C467B" w:rsidRPr="00881A86">
        <w:rPr>
          <w:b/>
          <w:sz w:val="27"/>
          <w:szCs w:val="27"/>
        </w:rPr>
        <w:t>điểm)</w:t>
      </w:r>
    </w:p>
    <w:p w:rsidR="003C467B" w:rsidRPr="004C45F0" w:rsidRDefault="00F85274" w:rsidP="00A85B8F">
      <w:pPr>
        <w:pStyle w:val="ListParagraph"/>
        <w:spacing w:before="60" w:after="60" w:line="22" w:lineRule="atLeast"/>
        <w:ind w:left="0"/>
        <w:jc w:val="both"/>
        <w:rPr>
          <w:sz w:val="27"/>
          <w:szCs w:val="27"/>
        </w:rPr>
      </w:pPr>
      <w:r>
        <w:rPr>
          <w:b/>
          <w:noProof/>
          <w:sz w:val="27"/>
          <w:szCs w:val="27"/>
        </w:rPr>
        <mc:AlternateContent>
          <mc:Choice Requires="wpg">
            <w:drawing>
              <wp:anchor distT="0" distB="0" distL="114300" distR="114300" simplePos="0" relativeHeight="251660288" behindDoc="0" locked="0" layoutInCell="1" allowOverlap="1">
                <wp:simplePos x="0" y="0"/>
                <wp:positionH relativeFrom="column">
                  <wp:posOffset>4530725</wp:posOffset>
                </wp:positionH>
                <wp:positionV relativeFrom="paragraph">
                  <wp:posOffset>2540</wp:posOffset>
                </wp:positionV>
                <wp:extent cx="1927225" cy="1949450"/>
                <wp:effectExtent l="1905" t="3175" r="4445" b="0"/>
                <wp:wrapSquare wrapText="bothSides"/>
                <wp:docPr id="168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1949450"/>
                          <a:chOff x="7547" y="12464"/>
                          <a:chExt cx="3035" cy="3070"/>
                        </a:xfrm>
                      </wpg:grpSpPr>
                      <wpg:grpSp>
                        <wpg:cNvPr id="1685" name="Group 1598"/>
                        <wpg:cNvGrpSpPr>
                          <a:grpSpLocks/>
                        </wpg:cNvGrpSpPr>
                        <wpg:grpSpPr bwMode="auto">
                          <a:xfrm>
                            <a:off x="7547" y="12464"/>
                            <a:ext cx="3035" cy="2738"/>
                            <a:chOff x="8249" y="10372"/>
                            <a:chExt cx="3035" cy="2738"/>
                          </a:xfrm>
                        </wpg:grpSpPr>
                        <wpg:grpSp>
                          <wpg:cNvPr id="1686" name="Group 1591"/>
                          <wpg:cNvGrpSpPr>
                            <a:grpSpLocks/>
                          </wpg:cNvGrpSpPr>
                          <wpg:grpSpPr bwMode="auto">
                            <a:xfrm>
                              <a:off x="8634" y="10590"/>
                              <a:ext cx="1603" cy="2520"/>
                              <a:chOff x="8019" y="9990"/>
                              <a:chExt cx="2645" cy="3300"/>
                            </a:xfrm>
                          </wpg:grpSpPr>
                          <wpg:grpSp>
                            <wpg:cNvPr id="1687" name="Group 1582"/>
                            <wpg:cNvGrpSpPr>
                              <a:grpSpLocks/>
                            </wpg:cNvGrpSpPr>
                            <wpg:grpSpPr bwMode="auto">
                              <a:xfrm rot="5400000">
                                <a:off x="9136" y="11327"/>
                                <a:ext cx="2865" cy="191"/>
                                <a:chOff x="1344" y="7045"/>
                                <a:chExt cx="2640" cy="176"/>
                              </a:xfrm>
                            </wpg:grpSpPr>
                            <wps:wsp>
                              <wps:cNvPr id="1688" name="Rectangle 1583" descr="Light upward diagonal"/>
                              <wps:cNvSpPr>
                                <a:spLocks noChangeArrowheads="1"/>
                              </wps:cNvSpPr>
                              <wps:spPr bwMode="auto">
                                <a:xfrm>
                                  <a:off x="1344" y="7045"/>
                                  <a:ext cx="2640" cy="163"/>
                                </a:xfrm>
                                <a:prstGeom prst="rect">
                                  <a:avLst/>
                                </a:prstGeom>
                                <a:pattFill prst="ltUpDiag">
                                  <a:fgClr>
                                    <a:srgbClr val="0000FF"/>
                                  </a:fgClr>
                                  <a:bgClr>
                                    <a:srgbClr val="FFFFFF"/>
                                  </a:bgClr>
                                </a:pattFill>
                                <a:ln w="15875">
                                  <a:solidFill>
                                    <a:srgbClr val="FFFFFF"/>
                                  </a:solidFill>
                                  <a:miter lim="800000"/>
                                  <a:headEnd/>
                                  <a:tailEnd/>
                                </a:ln>
                              </wps:spPr>
                              <wps:bodyPr rot="0" vert="horz" wrap="square" lIns="91440" tIns="45720" rIns="91440" bIns="45720" anchor="t" anchorCtr="0" upright="1">
                                <a:noAutofit/>
                              </wps:bodyPr>
                            </wps:wsp>
                            <wps:wsp>
                              <wps:cNvPr id="1689" name="Line 1584"/>
                              <wps:cNvCnPr/>
                              <wps:spPr bwMode="auto">
                                <a:xfrm>
                                  <a:off x="1344" y="7221"/>
                                  <a:ext cx="264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1690" name="Rectangle 1585"/>
                            <wps:cNvSpPr>
                              <a:spLocks noChangeArrowheads="1"/>
                            </wps:cNvSpPr>
                            <wps:spPr bwMode="auto">
                              <a:xfrm>
                                <a:off x="8019" y="12090"/>
                                <a:ext cx="2454" cy="135"/>
                              </a:xfrm>
                              <a:prstGeom prst="rect">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wps:wsp>
                            <wps:cNvPr id="1691" name="Oval 1586"/>
                            <wps:cNvSpPr>
                              <a:spLocks noChangeArrowheads="1"/>
                            </wps:cNvSpPr>
                            <wps:spPr bwMode="auto">
                              <a:xfrm>
                                <a:off x="10379" y="12045"/>
                                <a:ext cx="183" cy="2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692" name="AutoShape 1587"/>
                            <wps:cNvCnPr/>
                            <wps:spPr bwMode="auto">
                              <a:xfrm flipV="1">
                                <a:off x="8019" y="9990"/>
                                <a:ext cx="2454" cy="2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3" name="AutoShape 1588"/>
                            <wps:cNvCnPr/>
                            <wps:spPr bwMode="auto">
                              <a:xfrm>
                                <a:off x="8550" y="12225"/>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1589"/>
                            <wps:cNvSpPr>
                              <a:spLocks noChangeArrowheads="1"/>
                            </wps:cNvSpPr>
                            <wps:spPr bwMode="auto">
                              <a:xfrm>
                                <a:off x="8430" y="12765"/>
                                <a:ext cx="264" cy="5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5" name="Oval 1590"/>
                            <wps:cNvSpPr>
                              <a:spLocks noChangeArrowheads="1"/>
                            </wps:cNvSpPr>
                            <wps:spPr bwMode="auto">
                              <a:xfrm>
                                <a:off x="8524" y="12120"/>
                                <a:ext cx="71" cy="105"/>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g:grpSp>
                        <wps:wsp>
                          <wps:cNvPr id="1696" name="Freeform 1592"/>
                          <wps:cNvSpPr>
                            <a:spLocks/>
                          </wps:cNvSpPr>
                          <wps:spPr bwMode="auto">
                            <a:xfrm>
                              <a:off x="9935" y="10815"/>
                              <a:ext cx="175" cy="187"/>
                            </a:xfrm>
                            <a:custGeom>
                              <a:avLst/>
                              <a:gdLst>
                                <a:gd name="T0" fmla="*/ 12 w 175"/>
                                <a:gd name="T1" fmla="*/ 0 h 187"/>
                                <a:gd name="T2" fmla="*/ 27 w 175"/>
                                <a:gd name="T3" fmla="*/ 180 h 187"/>
                                <a:gd name="T4" fmla="*/ 175 w 175"/>
                                <a:gd name="T5" fmla="*/ 45 h 187"/>
                                <a:gd name="T6" fmla="*/ 0 60000 65536"/>
                                <a:gd name="T7" fmla="*/ 0 60000 65536"/>
                                <a:gd name="T8" fmla="*/ 0 60000 65536"/>
                              </a:gdLst>
                              <a:ahLst/>
                              <a:cxnLst>
                                <a:cxn ang="T6">
                                  <a:pos x="T0" y="T1"/>
                                </a:cxn>
                                <a:cxn ang="T7">
                                  <a:pos x="T2" y="T3"/>
                                </a:cxn>
                                <a:cxn ang="T8">
                                  <a:pos x="T4" y="T5"/>
                                </a:cxn>
                              </a:cxnLst>
                              <a:rect l="0" t="0" r="r" b="b"/>
                              <a:pathLst>
                                <a:path w="175" h="187">
                                  <a:moveTo>
                                    <a:pt x="12" y="0"/>
                                  </a:moveTo>
                                  <a:cubicBezTo>
                                    <a:pt x="14" y="32"/>
                                    <a:pt x="0" y="173"/>
                                    <a:pt x="27" y="180"/>
                                  </a:cubicBezTo>
                                  <a:cubicBezTo>
                                    <a:pt x="54" y="187"/>
                                    <a:pt x="144" y="73"/>
                                    <a:pt x="175" y="4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Text Box 1593"/>
                          <wps:cNvSpPr txBox="1">
                            <a:spLocks noChangeArrowheads="1"/>
                          </wps:cNvSpPr>
                          <wps:spPr bwMode="auto">
                            <a:xfrm>
                              <a:off x="8249" y="11910"/>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sidRPr="00631285">
                                  <w:rPr>
                                    <w:b/>
                                  </w:rPr>
                                  <w:t>A</w:t>
                                </w:r>
                              </w:p>
                            </w:txbxContent>
                          </wps:txbx>
                          <wps:bodyPr rot="0" vert="horz" wrap="square" lIns="91440" tIns="45720" rIns="91440" bIns="45720" anchor="t" anchorCtr="0" upright="1">
                            <a:noAutofit/>
                          </wps:bodyPr>
                        </wps:wsp>
                        <wps:wsp>
                          <wps:cNvPr id="1698" name="Text Box 1594"/>
                          <wps:cNvSpPr txBox="1">
                            <a:spLocks noChangeArrowheads="1"/>
                          </wps:cNvSpPr>
                          <wps:spPr bwMode="auto">
                            <a:xfrm>
                              <a:off x="10129" y="12015"/>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O</w:t>
                                </w:r>
                              </w:p>
                            </w:txbxContent>
                          </wps:txbx>
                          <wps:bodyPr rot="0" vert="horz" wrap="square" lIns="91440" tIns="45720" rIns="91440" bIns="45720" anchor="t" anchorCtr="0" upright="1">
                            <a:noAutofit/>
                          </wps:bodyPr>
                        </wps:wsp>
                        <wps:wsp>
                          <wps:cNvPr id="1699" name="Text Box 1595"/>
                          <wps:cNvSpPr txBox="1">
                            <a:spLocks noChangeArrowheads="1"/>
                          </wps:cNvSpPr>
                          <wps:spPr bwMode="auto">
                            <a:xfrm>
                              <a:off x="10079" y="10372"/>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D</w:t>
                                </w:r>
                              </w:p>
                            </w:txbxContent>
                          </wps:txbx>
                          <wps:bodyPr rot="0" vert="horz" wrap="square" lIns="91440" tIns="45720" rIns="91440" bIns="45720" anchor="t" anchorCtr="0" upright="1">
                            <a:noAutofit/>
                          </wps:bodyPr>
                        </wps:wsp>
                        <wps:wsp>
                          <wps:cNvPr id="1700" name="Text Box 1596"/>
                          <wps:cNvSpPr txBox="1">
                            <a:spLocks noChangeArrowheads="1"/>
                          </wps:cNvSpPr>
                          <wps:spPr bwMode="auto">
                            <a:xfrm>
                              <a:off x="8780" y="11848"/>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B</w:t>
                                </w:r>
                              </w:p>
                            </w:txbxContent>
                          </wps:txbx>
                          <wps:bodyPr rot="0" vert="horz" wrap="square" lIns="91440" tIns="45720" rIns="91440" bIns="45720" anchor="t" anchorCtr="0" upright="1">
                            <a:noAutofit/>
                          </wps:bodyPr>
                        </wps:wsp>
                        <wps:wsp>
                          <wps:cNvPr id="1701" name="Text Box 1597"/>
                          <wps:cNvSpPr txBox="1">
                            <a:spLocks noChangeArrowheads="1"/>
                          </wps:cNvSpPr>
                          <wps:spPr bwMode="auto">
                            <a:xfrm>
                              <a:off x="9615" y="10950"/>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sidRPr="00631285">
                                  <w:rPr>
                                    <w:b/>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2pt;height:11.25pt" o:ole="">
                                      <v:imagedata r:id="rId8" o:title=""/>
                                    </v:shape>
                                    <o:OLEObject Type="Embed" ProgID="Equation.DSMT4" ShapeID="_x0000_i1317" DrawAspect="Content" ObjectID="_1664177487" r:id="rId9"/>
                                  </w:object>
                                </w:r>
                                <w:r>
                                  <w:rPr>
                                    <w:b/>
                                  </w:rPr>
                                  <w:t xml:space="preserve"> </w:t>
                                </w:r>
                              </w:p>
                            </w:txbxContent>
                          </wps:txbx>
                          <wps:bodyPr rot="0" vert="horz" wrap="square" lIns="91440" tIns="45720" rIns="91440" bIns="45720" anchor="t" anchorCtr="0" upright="1">
                            <a:noAutofit/>
                          </wps:bodyPr>
                        </wps:wsp>
                      </wpg:grpSp>
                      <wps:wsp>
                        <wps:cNvPr id="1702" name="Text Box 1116"/>
                        <wps:cNvSpPr txBox="1">
                          <a:spLocks noChangeArrowheads="1"/>
                        </wps:cNvSpPr>
                        <wps:spPr bwMode="auto">
                          <a:xfrm>
                            <a:off x="8267" y="146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3C467B">
                              <w:r>
                                <w:t>m</w:t>
                              </w:r>
                            </w:p>
                          </w:txbxContent>
                        </wps:txbx>
                        <wps:bodyPr rot="0" vert="horz" wrap="square" lIns="91440" tIns="45720" rIns="91440" bIns="45720" anchor="t" anchorCtr="0" upright="1">
                          <a:noAutofit/>
                        </wps:bodyPr>
                      </wps:wsp>
                      <wps:wsp>
                        <wps:cNvPr id="1703" name="Text Box 1117"/>
                        <wps:cNvSpPr txBox="1">
                          <a:spLocks noChangeArrowheads="1"/>
                        </wps:cNvSpPr>
                        <wps:spPr bwMode="auto">
                          <a:xfrm>
                            <a:off x="8627" y="14985"/>
                            <a:ext cx="1260"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A67" w:rsidRPr="003078FA" w:rsidRDefault="005E5A67" w:rsidP="003C467B">
                              <w:pPr>
                                <w:rPr>
                                  <w:i/>
                                  <w:sz w:val="22"/>
                                  <w:szCs w:val="22"/>
                                </w:rPr>
                              </w:pPr>
                              <w:r w:rsidRPr="003078FA">
                                <w:rPr>
                                  <w:i/>
                                  <w:sz w:val="22"/>
                                  <w:szCs w:val="22"/>
                                </w:rPr>
                                <w:t>Hình 2</w:t>
                              </w:r>
                            </w:p>
                            <w:p w:rsidR="005E5A67" w:rsidRPr="00B456BA" w:rsidRDefault="005E5A67" w:rsidP="003C46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050" style="position:absolute;left:0;text-align:left;margin-left:356.75pt;margin-top:.2pt;width:151.75pt;height:153.5pt;z-index:251660288" coordorigin="7547,12464" coordsize="303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">
                <v:group id="Group 1598" o:spid="_x0000_s1051" style="position:absolute;left:7547;top:12464;width:3035;height:2738" coordorigin="8249,10372" coordsize="3035,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group id="Group 1591" o:spid="_x0000_s1052" style="position:absolute;left:8634;top:10590;width:1603;height:2520" coordorigin="8019,9990" coordsize="264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Group 1582" o:spid="_x0000_s1053" style="position:absolute;left:9136;top:11327;width:2865;height:191;rotation:90" coordorigin="1344,7045" coordsize="264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LlxwwAAAN0AAAAP&#10;AAAAAAAAAAAAAAAAAKoCAABkcnMvZG93bnJldi54bWxQSwUGAAAAAAQABAD6AAAAmgMAAAAA&#10;">
                      <v:rect id="Rectangle 1583" o:spid="_x0000_s1054" alt="Light upward diagonal" style="position:absolute;left:1344;top:7045;width:264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7jMYA&#10;AADdAAAADwAAAGRycy9kb3ducmV2LnhtbESPQUvDQBCF70L/wzKCF2k3ipQSuy1SKES8aNpLb2N2&#10;TILZ2bC73cR/7xwEbzO8N+99s93PblCZQuw9G3hYFaCIG297bg2cT8flBlRMyBYHz2TghyLsd4ub&#10;LZbWT/xBuU6tkhCOJRroUhpLrWPTkcO48iOxaF8+OEyyhlbbgJOEu0E/FsVaO+xZGjoc6dBR811f&#10;nYFLGK88Vc3p9XBfPeXq/bPO+c2Yu9v55RlUojn9m/+uKyv464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a7jMYAAADdAAAADwAAAAAAAAAAAAAAAACYAgAAZHJz&#10;L2Rvd25yZXYueG1sUEsFBgAAAAAEAAQA9QAAAIsDAAAAAA==&#10;" fillcolor="blue" strokecolor="white" strokeweight="1.25pt">
                        <v:fill r:id="rId10" o:title="" type="pattern"/>
                      </v:rect>
                      <v:line id="Line 1584" o:spid="_x0000_s1055" style="position:absolute;visibility:visible;mso-wrap-style:square" from="1344,7221" to="3984,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t5MMAAADdAAAADwAAAGRycy9kb3ducmV2LnhtbERPTWvCQBC9C/0PyxR6040eFo2u0hYK&#10;hUJRI57H7JhEs7Mhu9Wkv94VBG/zeJ+zWHW2FhdqfeVYw3iUgCDOnam40LDLvoZTED4gG6wdk4ae&#10;PKyWL4MFpsZdeUOXbShEDGGfooYyhCaV0uclWfQj1xBH7uhaiyHCtpCmxWsMt7WcJImSFiuODSU2&#10;9FlSft7+WQ0np/rDxCm5H2fqt9+tk4+f/7PWb6/d+xxEoC48xQ/3t4nz1XQG92/i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3LeTDAAAA3QAAAA8AAAAAAAAAAAAA&#10;AAAAoQIAAGRycy9kb3ducmV2LnhtbFBLBQYAAAAABAAEAPkAAACRAwAAAAA=&#10;" strokecolor="blue" strokeweight="1.5pt"/>
                    </v:group>
                    <v:rect id="Rectangle 1585" o:spid="_x0000_s1056" style="position:absolute;left:8019;top:12090;width:24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RasYA&#10;AADdAAAADwAAAGRycy9kb3ducmV2LnhtbESPQWvDMAyF74P9B6PCbqvTHsqW1S2lMOjYZUlDYTc1&#10;VpPQWA62m2b/fjoMdpN4T+99Wm8n16uRQuw8G1jMM1DEtbcdNwaq4/vzC6iYkC32nsnAD0XYbh4f&#10;1phbf+eCxjI1SkI45migTWnItY51Sw7j3A/Eol18cJhkDY22Ae8S7nq9zLKVdtixNLQ40L6l+lre&#10;nIGi3xVjcCV+fZ7T9/GjOi3wsjTmaTbt3kAlmtK/+e/6YAV/9Sr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RasYAAADdAAAADwAAAAAAAAAAAAAAAACYAgAAZHJz&#10;L2Rvd25yZXYueG1sUEsFBgAAAAAEAAQA9QAAAIsDAAAAAA==&#10;" fillcolor="#daeef3"/>
                    <v:oval id="Oval 1586" o:spid="_x0000_s1057" style="position:absolute;left:10379;top:12045;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TQcIA&#10;AADdAAAADwAAAGRycy9kb3ducmV2LnhtbERPTWsCMRC9F/wPYQRvNauI2q1RRBCLh2K3hV6HzZhd&#10;3EyWTVzTf28Kgrd5vM9ZbaJtRE+drx0rmIwzEMSl0zUbBT/f+9clCB+QNTaOScEfedisBy8rzLW7&#10;8Rf1RTAihbDPUUEVQptL6cuKLPqxa4kTd3adxZBgZ6Tu8JbCbSOnWTaXFmtODRW2tKuovBRXqyBb&#10;nKZ1oVs2y8/+2JhDnP3uo1KjYdy+gwgUw1P8cH/oNH/+NoH/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NNBwgAAAN0AAAAPAAAAAAAAAAAAAAAAAJgCAABkcnMvZG93&#10;bnJldi54bWxQSwUGAAAAAAQABAD1AAAAhwMAAAAA&#10;" fillcolor="blue" strokecolor="blue"/>
                    <v:shapetype id="_x0000_t32" coordsize="21600,21600" o:spt="32" o:oned="t" path="m,l21600,21600e" filled="f">
                      <v:path arrowok="t" fillok="f" o:connecttype="none"/>
                      <o:lock v:ext="edit" shapetype="t"/>
                    </v:shapetype>
                    <v:shape id="AutoShape 1587" o:spid="_x0000_s1058" type="#_x0000_t32" style="position:absolute;left:8019;top:9990;width:2454;height:2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rgMEAAADdAAAADwAAAGRycy9kb3ducmV2LnhtbERPTYvCMBC9C/6HMII3TXXB1WqUZWHF&#10;q7XgdWjGprvNpG2i1n9vBGFv83ifs9n1thY36nzlWMFsmoAgLpyuuFSQn34mSxA+IGusHZOCB3nY&#10;bYeDDaba3flItyyUIoawT1GBCaFJpfSFIYt+6hriyF1cZzFE2JVSd3iP4baW8yRZSIsVxwaDDX0b&#10;Kv6yq1Xwkf+2p+T8OTvvW9Pu8eoPWbtUajzqv9YgAvXhX/x2H3Scv1jN4fVNPEF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uuAwQAAAN0AAAAPAAAAAAAAAAAAAAAA&#10;AKECAABkcnMvZG93bnJldi54bWxQSwUGAAAAAAQABAD5AAAAjwMAAAAA&#10;" strokeweight="1.5pt"/>
                    <v:shape id="AutoShape 1588" o:spid="_x0000_s1059" type="#_x0000_t32" style="position:absolute;left:8550;top:1222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HNcIAAADdAAAADwAAAGRycy9kb3ducmV2LnhtbERPTWvCQBC9F/wPyxS8NZtWCG3qKloQ&#10;cvHQ1Iu3ITtmg9nZmF2T+O/dguBtHu9zluvJtmKg3jeOFbwnKQjiyumGawWHv93bJwgfkDW2jknB&#10;jTysV7OXJebajfxLQxlqEUPY56jAhNDlUvrKkEWfuI44cifXWwwR9rXUPY4x3LbyI00zabHh2GCw&#10;ox9D1bm8WgW20/ayd0Yfz82i3VJx2mzTQan567T5BhFoCk/xw13oOD/7WsD/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6HNcIAAADdAAAADwAAAAAAAAAAAAAA&#10;AAChAgAAZHJzL2Rvd25yZXYueG1sUEsFBgAAAAAEAAQA+QAAAJADAAAAAA==&#10;" strokeweight="1.5pt"/>
                    <v:rect id="Rectangle 1589" o:spid="_x0000_s1060" style="position:absolute;left:8430;top:12765;width:26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FycMA&#10;AADdAAAADwAAAGRycy9kb3ducmV2LnhtbERP22rCQBB9F/yHZQp9EbOpFNGYjWghUPJSjH7AkJ1c&#10;aHY2ZLcm7dd3CwXf5nCukx5n04s7ja6zrOAlikEQV1Z33Ci4XfP1DoTzyBp7y6Tgmxwcs+UixUTb&#10;iS90L30jQgi7BBW03g+JlK5qyaCL7EAcuNqOBn2AYyP1iFMIN73cxPFWGuw4NLQ40FtL1Wf5ZRSc&#10;p6mrP35KXhXNeS42mF/R90o9P82nAwhPs3+I/93vOszf7l/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FycMAAADdAAAADwAAAAAAAAAAAAAAAACYAgAAZHJzL2Rv&#10;d25yZXYueG1sUEsFBgAAAAAEAAQA9QAAAIgDAAAAAA==&#10;" fillcolor="black"/>
                    <v:oval id="Oval 1590" o:spid="_x0000_s1061" style="position:absolute;left:8524;top:12120;width:71;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VQsMA&#10;AADdAAAADwAAAGRycy9kb3ducmV2LnhtbERPTWsCMRC9C/0PYQrearZira5GKYJYPJR2K3gdNtPs&#10;0s1k2cQ1/nsjCN7m8T5nuY62ET11vnas4HWUgSAuna7ZKDj8bl9mIHxA1tg4JgUX8rBePQ2WmGt3&#10;5h/qi2BECmGfo4IqhDaX0pcVWfQj1xIn7s91FkOCnZG6w3MKt40cZ9lUWqw5NVTY0qai8r84WQXZ&#10;+/e4LnTLZvbV7xuzi5PjNio1fI4fCxCBYniI7+5PneZP529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VQsMAAADdAAAADwAAAAAAAAAAAAAAAACYAgAAZHJzL2Rv&#10;d25yZXYueG1sUEsFBgAAAAAEAAQA9QAAAIgDAAAAAA==&#10;" fillcolor="blue" strokecolor="blue"/>
                  </v:group>
                  <v:shape id="Freeform 1592" o:spid="_x0000_s1062" style="position:absolute;left:9935;top:10815;width:175;height:187;visibility:visible;mso-wrap-style:square;v-text-anchor:top" coordsize="17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zsQA&#10;AADdAAAADwAAAGRycy9kb3ducmV2LnhtbERPS27CMBDdI/UO1lTqBhUbFhFJMQgVkFh009ADTONp&#10;HBKPo9hA2tPXlSqxm6f3ndVmdJ240hAazxrmMwWCuPKm4VrDx+nwvAQRIrLBzjNp+KYAm/XDZIWF&#10;8Td+p2sZa5FCOBSowcbYF1KGypLDMPM9ceK+/OAwJjjU0gx4S+GukwulMumw4dRgsadXS1VbXpyG&#10;/Fi+nadlaz/bSJlS+59dtz1r/fQ4bl9ARBrjXfzvPpo0P8s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s7EAAAA3QAAAA8AAAAAAAAAAAAAAAAAmAIAAGRycy9k&#10;b3ducmV2LnhtbFBLBQYAAAAABAAEAPUAAACJAwAAAAA=&#10;" path="m12,c14,32,,173,27,180,54,187,144,73,175,45e" filled="f" strokeweight="1.5pt">
                    <v:path arrowok="t" o:connecttype="custom" o:connectlocs="12,0;27,180;175,45" o:connectangles="0,0,0"/>
                  </v:shape>
                  <v:shape id="Text Box 1593" o:spid="_x0000_s1063" type="#_x0000_t202" style="position:absolute;left:8249;top:11910;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IMMA&#10;AADdAAAADwAAAGRycy9kb3ducmV2LnhtbERPS2vCQBC+F/wPywi96a6l9ZG6CdJS6EkxaqG3ITsm&#10;odnZkN2a9N+7gtDbfHzPWWeDbcSFOl871jCbKhDEhTM1lxqOh4/JEoQPyAYbx6Thjzxk6ehhjYlx&#10;Pe/pkodSxBD2CWqoQmgTKX1RkUU/dS1x5M6usxgi7EppOuxjuG3kk1JzabHm2FBhS28VFT/5r9Vw&#10;2p6/v57Vrny3L23vBiXZrqTWj+Nh8woi0BD+xXf3p4nz56s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oIMMAAADdAAAADwAAAAAAAAAAAAAAAACYAgAAZHJzL2Rv&#10;d25yZXYueG1sUEsFBgAAAAAEAAQA9QAAAIgDAAAAAA==&#10;" filled="f" stroked="f">
                    <v:textbox>
                      <w:txbxContent>
                        <w:p w:rsidR="005E5A67" w:rsidRPr="00631285" w:rsidRDefault="005E5A67" w:rsidP="003C467B">
                          <w:pPr>
                            <w:rPr>
                              <w:b/>
                            </w:rPr>
                          </w:pPr>
                          <w:r w:rsidRPr="00631285">
                            <w:rPr>
                              <w:b/>
                            </w:rPr>
                            <w:t>A</w:t>
                          </w:r>
                        </w:p>
                      </w:txbxContent>
                    </v:textbox>
                  </v:shape>
                  <v:shape id="Text Box 1594" o:spid="_x0000_s1064" type="#_x0000_t202" style="position:absolute;left:10129;top:12015;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5E5A67" w:rsidRPr="00631285" w:rsidRDefault="005E5A67" w:rsidP="003C467B">
                          <w:pPr>
                            <w:rPr>
                              <w:b/>
                            </w:rPr>
                          </w:pPr>
                          <w:r>
                            <w:rPr>
                              <w:b/>
                            </w:rPr>
                            <w:t>O</w:t>
                          </w:r>
                        </w:p>
                      </w:txbxContent>
                    </v:textbox>
                  </v:shape>
                  <v:shape id="Text Box 1595" o:spid="_x0000_s1065" type="#_x0000_t202" style="position:absolute;left:10079;top:10372;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ZycIA&#10;AADdAAAADwAAAGRycy9kb3ducmV2LnhtbERPS4vCMBC+L/gfwgje1sRFxXaNIiuCJ2V9LOxtaMa2&#10;bDMpTbT13xthwdt8fM+ZLztbiRs1vnSsYTRUIIgzZ0rONZyOm/cZCB+QDVaOScOdPCwXvbc5psa1&#10;/E23Q8hFDGGfooYihDqV0mcFWfRDVxNH7uIaiyHCJpemwTaG20p+KDWVFkuODQXW9FVQ9ne4Wg3n&#10;3eX3Z6z2+dpO6tZ1SrJNpNaDfrf6BBGoCy/xv3tr4vxpk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nJwgAAAN0AAAAPAAAAAAAAAAAAAAAAAJgCAABkcnMvZG93&#10;bnJldi54bWxQSwUGAAAAAAQABAD1AAAAhwMAAAAA&#10;" filled="f" stroked="f">
                    <v:textbox>
                      <w:txbxContent>
                        <w:p w:rsidR="005E5A67" w:rsidRPr="00631285" w:rsidRDefault="005E5A67" w:rsidP="003C467B">
                          <w:pPr>
                            <w:rPr>
                              <w:b/>
                            </w:rPr>
                          </w:pPr>
                          <w:r>
                            <w:rPr>
                              <w:b/>
                            </w:rPr>
                            <w:t>D</w:t>
                          </w:r>
                        </w:p>
                      </w:txbxContent>
                    </v:textbox>
                  </v:shape>
                  <v:shape id="Text Box 1596" o:spid="_x0000_s1066" type="#_x0000_t202" style="position:absolute;left:8780;top:11848;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5E5A67" w:rsidRPr="00631285" w:rsidRDefault="005E5A67" w:rsidP="003C467B">
                          <w:pPr>
                            <w:rPr>
                              <w:b/>
                            </w:rPr>
                          </w:pPr>
                          <w:r>
                            <w:rPr>
                              <w:b/>
                            </w:rPr>
                            <w:t>B</w:t>
                          </w:r>
                        </w:p>
                      </w:txbxContent>
                    </v:textbox>
                  </v:shape>
                  <v:shape id="Text Box 1597" o:spid="_x0000_s1067" type="#_x0000_t202" style="position:absolute;left:9615;top:10950;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rsidR="005E5A67" w:rsidRPr="00631285" w:rsidRDefault="005E5A67" w:rsidP="003C467B">
                          <w:pPr>
                            <w:rPr>
                              <w:b/>
                            </w:rPr>
                          </w:pPr>
                          <w:r w:rsidRPr="00631285">
                            <w:rPr>
                              <w:b/>
                              <w:position w:val="-6"/>
                            </w:rPr>
                            <w:object w:dxaOrig="240" w:dyaOrig="220">
                              <v:shape id="_x0000_i1317" type="#_x0000_t75" style="width:12pt;height:11.25pt" o:ole="">
                                <v:imagedata r:id="rId8" o:title=""/>
                              </v:shape>
                              <o:OLEObject Type="Embed" ProgID="Equation.DSMT4" ShapeID="_x0000_i1317" DrawAspect="Content" ObjectID="_1664177487" r:id="rId11"/>
                            </w:object>
                          </w:r>
                          <w:r>
                            <w:rPr>
                              <w:b/>
                            </w:rPr>
                            <w:t xml:space="preserve"> </w:t>
                          </w:r>
                        </w:p>
                      </w:txbxContent>
                    </v:textbox>
                  </v:shape>
                </v:group>
                <v:shape id="Text Box 1116" o:spid="_x0000_s1068" type="#_x0000_t202" style="position:absolute;left:8267;top:146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5E5A67" w:rsidRDefault="005E5A67" w:rsidP="003C467B">
                        <w:r>
                          <w:t>m</w:t>
                        </w:r>
                      </w:p>
                    </w:txbxContent>
                  </v:textbox>
                </v:shape>
                <v:shape id="Text Box 1117" o:spid="_x0000_s1069" type="#_x0000_t202" style="position:absolute;left:8627;top:14985;width:126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dsMA&#10;AADdAAAADwAAAGRycy9kb3ducmV2LnhtbERP22rCQBB9F/oPyxT6InVjbY1G19AKLXmN9QPG7JgE&#10;s7Mhu+by991CoW9zONfZp6NpRE+dqy0rWC4iEMSF1TWXCs7fn88bEM4ja2wsk4KJHKSHh9keE20H&#10;zqk/+VKEEHYJKqi8bxMpXVGRQbewLXHgrrYz6APsSqk7HEK4aeRLFK2lwZpDQ4UtHSsqbqe7UXDN&#10;hvnbdrh8+XOcv64/sI4vdlLq6XF834HwNPp/8Z8702F+HK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adsMAAADdAAAADwAAAAAAAAAAAAAAAACYAgAAZHJzL2Rv&#10;d25yZXYueG1sUEsFBgAAAAAEAAQA9QAAAIgDAAAAAA==&#10;" stroked="f">
                  <v:textbox>
                    <w:txbxContent>
                      <w:p w:rsidR="005E5A67" w:rsidRPr="003078FA" w:rsidRDefault="005E5A67" w:rsidP="003C467B">
                        <w:pPr>
                          <w:rPr>
                            <w:i/>
                            <w:sz w:val="22"/>
                            <w:szCs w:val="22"/>
                          </w:rPr>
                        </w:pPr>
                        <w:r w:rsidRPr="003078FA">
                          <w:rPr>
                            <w:i/>
                            <w:sz w:val="22"/>
                            <w:szCs w:val="22"/>
                          </w:rPr>
                          <w:t>Hình 2</w:t>
                        </w:r>
                      </w:p>
                      <w:p w:rsidR="005E5A67" w:rsidRPr="00B456BA" w:rsidRDefault="005E5A67" w:rsidP="003C467B"/>
                    </w:txbxContent>
                  </v:textbox>
                </v:shape>
                <w10:wrap type="square"/>
              </v:group>
            </w:pict>
          </mc:Fallback>
        </mc:AlternateContent>
      </w:r>
      <w:r w:rsidR="002E4256">
        <w:rPr>
          <w:sz w:val="27"/>
          <w:szCs w:val="27"/>
        </w:rPr>
        <w:t xml:space="preserve">          </w:t>
      </w:r>
      <w:r w:rsidR="003C467B">
        <w:rPr>
          <w:sz w:val="27"/>
          <w:szCs w:val="27"/>
        </w:rPr>
        <w:t xml:space="preserve">Thanh OA đồng chất, </w:t>
      </w:r>
      <w:r w:rsidR="003C467B" w:rsidRPr="00881A86">
        <w:rPr>
          <w:sz w:val="27"/>
          <w:szCs w:val="27"/>
        </w:rPr>
        <w:t>tiết diện đều</w:t>
      </w:r>
      <w:r w:rsidR="003C467B">
        <w:rPr>
          <w:sz w:val="27"/>
          <w:szCs w:val="27"/>
        </w:rPr>
        <w:t xml:space="preserve"> dài l=</w:t>
      </w:r>
      <w:r w:rsidR="006265C7">
        <w:rPr>
          <w:sz w:val="27"/>
          <w:szCs w:val="27"/>
        </w:rPr>
        <w:t>1m, khối lượng M=0,5</w:t>
      </w:r>
      <w:r w:rsidR="003C467B" w:rsidRPr="00881A86">
        <w:rPr>
          <w:sz w:val="27"/>
          <w:szCs w:val="27"/>
        </w:rPr>
        <w:t>kg thanh có thể quay trong mặt phẳng thẳng đứng xung quanh bản lề O gắn vào</w:t>
      </w:r>
      <w:r w:rsidR="003C467B">
        <w:rPr>
          <w:sz w:val="27"/>
          <w:szCs w:val="27"/>
        </w:rPr>
        <w:t xml:space="preserve"> tường</w:t>
      </w:r>
      <w:r w:rsidR="003C467B" w:rsidRPr="00881A86">
        <w:rPr>
          <w:sz w:val="27"/>
          <w:szCs w:val="27"/>
        </w:rPr>
        <w:t>.</w:t>
      </w:r>
      <w:r w:rsidR="003C467B">
        <w:rPr>
          <w:sz w:val="27"/>
          <w:szCs w:val="27"/>
        </w:rPr>
        <w:t xml:space="preserve"> </w:t>
      </w:r>
      <w:r w:rsidR="003C467B" w:rsidRPr="00881A86">
        <w:rPr>
          <w:sz w:val="27"/>
          <w:szCs w:val="27"/>
        </w:rPr>
        <w:t>Để thanh nằm ngang thì đầu A của thanh được giữ bởi dây DA hợp với tường góc</w:t>
      </w:r>
      <w:r w:rsidR="003C467B">
        <w:rPr>
          <w:sz w:val="27"/>
          <w:szCs w:val="27"/>
        </w:rPr>
        <w:t xml:space="preserve"> </w:t>
      </w:r>
      <w:r w:rsidR="003C467B" w:rsidRPr="00881A86">
        <w:rPr>
          <w:position w:val="-6"/>
          <w:sz w:val="27"/>
          <w:szCs w:val="27"/>
        </w:rPr>
        <w:object w:dxaOrig="240" w:dyaOrig="220">
          <v:shape id="_x0000_i1025" type="#_x0000_t75" style="width:12pt;height:11.25pt" o:ole="">
            <v:imagedata r:id="rId12" o:title=""/>
          </v:shape>
          <o:OLEObject Type="Embed" ProgID="Equation.DSMT4" ShapeID="_x0000_i1025" DrawAspect="Content" ObjectID="_1664177206" r:id="rId13"/>
        </w:object>
      </w:r>
      <w:r w:rsidR="003C467B" w:rsidRPr="00881A86">
        <w:rPr>
          <w:sz w:val="27"/>
          <w:szCs w:val="27"/>
        </w:rPr>
        <w:t>= 45</w:t>
      </w:r>
      <w:r w:rsidR="003C467B" w:rsidRPr="00881A86">
        <w:rPr>
          <w:sz w:val="27"/>
          <w:szCs w:val="27"/>
          <w:vertAlign w:val="superscript"/>
        </w:rPr>
        <w:t>o</w:t>
      </w:r>
      <w:r w:rsidR="003C467B" w:rsidRPr="00881A86">
        <w:rPr>
          <w:sz w:val="27"/>
          <w:szCs w:val="27"/>
        </w:rPr>
        <w:t xml:space="preserve"> như hình 2. Tại B treo vật m=1kg biết </w:t>
      </w:r>
      <w:smartTag w:uri="urn:schemas-microsoft-com:office:smarttags" w:element="place">
        <w:r w:rsidR="003C467B" w:rsidRPr="00881A86">
          <w:rPr>
            <w:sz w:val="27"/>
            <w:szCs w:val="27"/>
          </w:rPr>
          <w:t>OB</w:t>
        </w:r>
      </w:smartTag>
      <w:r w:rsidR="003C467B" w:rsidRPr="00881A86">
        <w:rPr>
          <w:sz w:val="27"/>
          <w:szCs w:val="27"/>
        </w:rPr>
        <w:t>=60cm,</w:t>
      </w:r>
      <w:r w:rsidR="003C467B">
        <w:rPr>
          <w:sz w:val="27"/>
          <w:szCs w:val="27"/>
        </w:rPr>
        <w:t xml:space="preserve"> </w:t>
      </w:r>
      <w:r w:rsidR="003C467B" w:rsidRPr="00881A86">
        <w:rPr>
          <w:sz w:val="27"/>
          <w:szCs w:val="27"/>
        </w:rPr>
        <w:t>lấy g=10m/s</w:t>
      </w:r>
      <w:r w:rsidR="004C45F0">
        <w:rPr>
          <w:sz w:val="27"/>
          <w:szCs w:val="27"/>
          <w:vertAlign w:val="superscript"/>
        </w:rPr>
        <w:t>2</w:t>
      </w:r>
      <w:r w:rsidR="004C45F0">
        <w:rPr>
          <w:sz w:val="27"/>
          <w:szCs w:val="27"/>
        </w:rPr>
        <w:t>.</w:t>
      </w:r>
    </w:p>
    <w:p w:rsidR="003C467B" w:rsidRPr="00EA7E90" w:rsidRDefault="003C467B" w:rsidP="00A85B8F">
      <w:pPr>
        <w:pStyle w:val="ListParagraph"/>
        <w:spacing w:before="60" w:after="60" w:line="22" w:lineRule="atLeast"/>
        <w:ind w:left="0"/>
        <w:jc w:val="both"/>
        <w:rPr>
          <w:spacing w:val="-8"/>
          <w:sz w:val="27"/>
          <w:szCs w:val="27"/>
        </w:rPr>
      </w:pPr>
      <w:r w:rsidRPr="005E5A67">
        <w:rPr>
          <w:sz w:val="27"/>
          <w:szCs w:val="27"/>
        </w:rPr>
        <w:t xml:space="preserve">         </w:t>
      </w:r>
      <w:r w:rsidR="005E5A67" w:rsidRPr="005E5A67">
        <w:rPr>
          <w:sz w:val="27"/>
          <w:szCs w:val="27"/>
        </w:rPr>
        <w:t>1</w:t>
      </w:r>
      <w:r w:rsidRPr="005E5A67">
        <w:rPr>
          <w:sz w:val="27"/>
          <w:szCs w:val="27"/>
        </w:rPr>
        <w:t>.</w:t>
      </w:r>
      <w:r w:rsidRPr="00881A86">
        <w:rPr>
          <w:b/>
          <w:sz w:val="27"/>
          <w:szCs w:val="27"/>
        </w:rPr>
        <w:t xml:space="preserve"> </w:t>
      </w:r>
      <w:r w:rsidRPr="00EA7E90">
        <w:rPr>
          <w:spacing w:val="-8"/>
          <w:sz w:val="27"/>
          <w:szCs w:val="27"/>
        </w:rPr>
        <w:t xml:space="preserve">Tính </w:t>
      </w:r>
      <w:r w:rsidR="00F65574">
        <w:rPr>
          <w:spacing w:val="-8"/>
          <w:sz w:val="27"/>
          <w:szCs w:val="27"/>
        </w:rPr>
        <w:t xml:space="preserve">lực căng dây AD, giá và độ lớn </w:t>
      </w:r>
      <w:r w:rsidRPr="00EA7E90">
        <w:rPr>
          <w:spacing w:val="-8"/>
          <w:sz w:val="27"/>
          <w:szCs w:val="27"/>
        </w:rPr>
        <w:t>phản lực của thanh OA lên bản lề .</w:t>
      </w:r>
    </w:p>
    <w:p w:rsidR="00815765" w:rsidRPr="00286ACE" w:rsidRDefault="003C467B" w:rsidP="00A85B8F">
      <w:pPr>
        <w:pStyle w:val="ListParagraph"/>
        <w:spacing w:before="60" w:after="60" w:line="22" w:lineRule="atLeast"/>
        <w:ind w:left="0"/>
        <w:jc w:val="both"/>
        <w:rPr>
          <w:spacing w:val="-6"/>
          <w:sz w:val="27"/>
          <w:szCs w:val="27"/>
        </w:rPr>
      </w:pPr>
      <w:r w:rsidRPr="005E5A67">
        <w:t xml:space="preserve">         </w:t>
      </w:r>
      <w:r w:rsidR="005E5A67" w:rsidRPr="005E5A67">
        <w:t>2</w:t>
      </w:r>
      <w:r w:rsidRPr="005E5A67">
        <w:t>.</w:t>
      </w:r>
      <w:r w:rsidRPr="00881A86">
        <w:rPr>
          <w:b/>
        </w:rPr>
        <w:t xml:space="preserve"> </w:t>
      </w:r>
      <w:r w:rsidRPr="00286ACE">
        <w:rPr>
          <w:spacing w:val="-6"/>
          <w:sz w:val="27"/>
          <w:szCs w:val="27"/>
        </w:rPr>
        <w:t>Dây chỉ chịu được lực căng tối đa T</w:t>
      </w:r>
      <w:r w:rsidRPr="00286ACE">
        <w:rPr>
          <w:spacing w:val="-6"/>
          <w:sz w:val="27"/>
          <w:szCs w:val="27"/>
          <w:vertAlign w:val="subscript"/>
        </w:rPr>
        <w:t>max</w:t>
      </w:r>
      <w:r w:rsidR="005B2EAE">
        <w:rPr>
          <w:spacing w:val="-6"/>
          <w:sz w:val="27"/>
          <w:szCs w:val="27"/>
        </w:rPr>
        <w:t xml:space="preserve">= 11,314N. Tìm vị trí treo vật m </w:t>
      </w:r>
      <w:r w:rsidR="00A36C12">
        <w:rPr>
          <w:spacing w:val="-6"/>
          <w:sz w:val="27"/>
          <w:szCs w:val="27"/>
        </w:rPr>
        <w:t xml:space="preserve">trên thanh </w:t>
      </w:r>
      <w:r w:rsidRPr="00286ACE">
        <w:rPr>
          <w:spacing w:val="-6"/>
          <w:sz w:val="27"/>
          <w:szCs w:val="27"/>
        </w:rPr>
        <w:t>để dây không đứt.</w:t>
      </w:r>
    </w:p>
    <w:p w:rsidR="00815765" w:rsidRDefault="00815765" w:rsidP="00A85B8F">
      <w:pPr>
        <w:spacing w:line="22" w:lineRule="atLeast"/>
        <w:jc w:val="both"/>
        <w:rPr>
          <w:b/>
          <w:sz w:val="27"/>
          <w:szCs w:val="27"/>
        </w:rPr>
      </w:pPr>
    </w:p>
    <w:p w:rsidR="00815765" w:rsidRDefault="00815765" w:rsidP="00A85B8F">
      <w:pPr>
        <w:spacing w:line="22" w:lineRule="atLeast"/>
        <w:jc w:val="both"/>
        <w:rPr>
          <w:b/>
          <w:sz w:val="27"/>
          <w:szCs w:val="27"/>
        </w:rPr>
      </w:pPr>
    </w:p>
    <w:p w:rsidR="002E4256" w:rsidRDefault="002E4256" w:rsidP="00A85B8F">
      <w:pPr>
        <w:spacing w:line="22" w:lineRule="atLeast"/>
        <w:jc w:val="both"/>
        <w:rPr>
          <w:b/>
          <w:sz w:val="27"/>
          <w:szCs w:val="27"/>
        </w:rPr>
      </w:pPr>
    </w:p>
    <w:p w:rsidR="003C467B" w:rsidRPr="00881A86" w:rsidRDefault="004654BB" w:rsidP="00A85B8F">
      <w:pPr>
        <w:spacing w:line="22" w:lineRule="atLeast"/>
        <w:jc w:val="both"/>
        <w:rPr>
          <w:sz w:val="27"/>
          <w:szCs w:val="27"/>
        </w:rPr>
      </w:pPr>
      <w:r>
        <w:rPr>
          <w:b/>
          <w:sz w:val="27"/>
          <w:szCs w:val="27"/>
        </w:rPr>
        <w:t>Câu 4</w:t>
      </w:r>
      <w:r w:rsidR="003C467B">
        <w:rPr>
          <w:b/>
          <w:sz w:val="27"/>
          <w:szCs w:val="27"/>
        </w:rPr>
        <w:t xml:space="preserve"> (4,0 </w:t>
      </w:r>
      <w:r w:rsidR="003C467B" w:rsidRPr="00881A86">
        <w:rPr>
          <w:b/>
          <w:sz w:val="27"/>
          <w:szCs w:val="27"/>
        </w:rPr>
        <w:t>điểm)</w:t>
      </w:r>
    </w:p>
    <w:p w:rsidR="003C467B" w:rsidRPr="00D60FC5" w:rsidRDefault="003C467B" w:rsidP="00A85B8F">
      <w:pPr>
        <w:pStyle w:val="ListParagraph"/>
        <w:spacing w:before="60" w:after="60" w:line="22" w:lineRule="atLeast"/>
        <w:ind w:left="0"/>
        <w:jc w:val="both"/>
        <w:rPr>
          <w:spacing w:val="-6"/>
          <w:sz w:val="27"/>
          <w:szCs w:val="27"/>
        </w:rPr>
      </w:pPr>
      <w:r>
        <w:rPr>
          <w:noProof/>
          <w:sz w:val="27"/>
          <w:szCs w:val="27"/>
        </w:rPr>
        <w:lastRenderedPageBreak/>
        <w:pict>
          <v:group id="_x0000_s3118" style="position:absolute;left:0;text-align:left;margin-left:315pt;margin-top:11.5pt;width:141.8pt;height:66.5pt;z-index:251658240" coordorigin="7912,2866" coordsize="2836,1330">
            <v:shape id="_x0000_s3119" type="#_x0000_t75" style="position:absolute;left:8027;top:2866;width:2721;height:720">
              <v:imagedata r:id="rId14" o:title=""/>
            </v:shape>
            <v:shape id="_x0000_s3120" type="#_x0000_t202" style="position:absolute;left:7912;top:3484;width:1260;height:536" stroked="f">
              <v:textbox style="mso-next-textbox:#_x0000_s3120">
                <w:txbxContent>
                  <w:p w:rsidR="005E5A67" w:rsidRPr="00B456BA" w:rsidRDefault="005E5A67" w:rsidP="003C467B">
                    <w:pPr>
                      <w:rPr>
                        <w:i/>
                        <w:sz w:val="26"/>
                        <w:szCs w:val="26"/>
                      </w:rPr>
                    </w:pPr>
                    <w:r>
                      <w:rPr>
                        <w:i/>
                        <w:sz w:val="26"/>
                        <w:szCs w:val="26"/>
                      </w:rPr>
                      <w:t>A</w:t>
                    </w:r>
                  </w:p>
                  <w:p w:rsidR="005E5A67" w:rsidRPr="00B456BA" w:rsidRDefault="005E5A67" w:rsidP="003C467B"/>
                </w:txbxContent>
              </v:textbox>
            </v:shape>
            <v:shape id="_x0000_s3121" type="#_x0000_t202" style="position:absolute;left:9347;top:3660;width:1260;height:536" stroked="f">
              <v:textbox style="mso-next-textbox:#_x0000_s3121">
                <w:txbxContent>
                  <w:p w:rsidR="005E5A67" w:rsidRPr="003078FA" w:rsidRDefault="005E5A67" w:rsidP="00815765">
                    <w:pPr>
                      <w:jc w:val="center"/>
                      <w:rPr>
                        <w:i/>
                        <w:sz w:val="22"/>
                        <w:szCs w:val="22"/>
                      </w:rPr>
                    </w:pPr>
                    <w:r w:rsidRPr="003078FA">
                      <w:rPr>
                        <w:i/>
                        <w:sz w:val="22"/>
                        <w:szCs w:val="22"/>
                      </w:rPr>
                      <w:t>Hình 3</w:t>
                    </w:r>
                  </w:p>
                  <w:p w:rsidR="005E5A67" w:rsidRPr="00B456BA" w:rsidRDefault="005E5A67" w:rsidP="003C467B"/>
                </w:txbxContent>
              </v:textbox>
            </v:shape>
            <w10:wrap type="square"/>
          </v:group>
          <o:OLEObject Type="Embed" ProgID="PBrush" ShapeID="_x0000_s3119" DrawAspect="Content" ObjectID="_1664177486" r:id="rId15"/>
        </w:pict>
      </w:r>
      <w:r w:rsidR="006E12DD">
        <w:rPr>
          <w:sz w:val="27"/>
          <w:szCs w:val="27"/>
        </w:rPr>
        <w:t xml:space="preserve">         </w:t>
      </w:r>
      <w:r w:rsidRPr="00881A86">
        <w:rPr>
          <w:sz w:val="27"/>
          <w:szCs w:val="27"/>
        </w:rPr>
        <w:t>Một lò xo có khối lượng không đáng kể, độ cứn</w:t>
      </w:r>
      <w:r>
        <w:rPr>
          <w:sz w:val="27"/>
          <w:szCs w:val="27"/>
        </w:rPr>
        <w:t>g k=40N/m</w:t>
      </w:r>
      <w:r w:rsidRPr="00881A86">
        <w:rPr>
          <w:sz w:val="27"/>
          <w:szCs w:val="27"/>
        </w:rPr>
        <w:t xml:space="preserve"> chiều dài tự nhiên 50cm, một đầu cố định vào điểm A đầu còn lại gắn với vật </w:t>
      </w:r>
      <w:r>
        <w:rPr>
          <w:sz w:val="27"/>
          <w:szCs w:val="27"/>
        </w:rPr>
        <w:t xml:space="preserve">M=400g </w:t>
      </w:r>
      <w:r w:rsidRPr="00881A86">
        <w:rPr>
          <w:sz w:val="27"/>
          <w:szCs w:val="27"/>
        </w:rPr>
        <w:t>có thể trượt không ma sát trên</w:t>
      </w:r>
      <w:r>
        <w:rPr>
          <w:sz w:val="27"/>
          <w:szCs w:val="27"/>
        </w:rPr>
        <w:t xml:space="preserve"> </w:t>
      </w:r>
      <w:r w:rsidRPr="00881A86">
        <w:rPr>
          <w:sz w:val="27"/>
          <w:szCs w:val="27"/>
        </w:rPr>
        <w:t>mặt phẳng nằm ngang</w:t>
      </w:r>
      <w:r>
        <w:rPr>
          <w:sz w:val="27"/>
          <w:szCs w:val="27"/>
        </w:rPr>
        <w:t xml:space="preserve"> như hình </w:t>
      </w:r>
      <w:r w:rsidRPr="00881A86">
        <w:rPr>
          <w:sz w:val="27"/>
          <w:szCs w:val="27"/>
        </w:rPr>
        <w:t xml:space="preserve">3. Hệ đang ở trạng thái cân bằng thì bắn vật </w:t>
      </w:r>
      <w:r>
        <w:rPr>
          <w:sz w:val="27"/>
          <w:szCs w:val="27"/>
        </w:rPr>
        <w:t>m=100g</w:t>
      </w:r>
      <w:r w:rsidRPr="00881A86">
        <w:rPr>
          <w:sz w:val="27"/>
          <w:szCs w:val="27"/>
        </w:rPr>
        <w:t xml:space="preserve"> vào </w:t>
      </w:r>
      <w:r w:rsidRPr="00881A86">
        <w:rPr>
          <w:iCs/>
          <w:sz w:val="27"/>
          <w:szCs w:val="27"/>
        </w:rPr>
        <w:t>M</w:t>
      </w:r>
      <w:r w:rsidRPr="00881A86">
        <w:rPr>
          <w:sz w:val="27"/>
          <w:szCs w:val="27"/>
        </w:rPr>
        <w:t xml:space="preserve"> </w:t>
      </w:r>
      <w:r w:rsidRPr="001F6AD7">
        <w:rPr>
          <w:spacing w:val="-4"/>
          <w:sz w:val="27"/>
          <w:szCs w:val="27"/>
        </w:rPr>
        <w:t>theo phương ngang với vận tốc v</w:t>
      </w:r>
      <w:r w:rsidRPr="001F6AD7">
        <w:rPr>
          <w:spacing w:val="-4"/>
          <w:sz w:val="27"/>
          <w:szCs w:val="27"/>
          <w:vertAlign w:val="subscript"/>
        </w:rPr>
        <w:t>0</w:t>
      </w:r>
      <w:r w:rsidRPr="001F6AD7">
        <w:rPr>
          <w:spacing w:val="-4"/>
          <w:sz w:val="27"/>
          <w:szCs w:val="27"/>
        </w:rPr>
        <w:t xml:space="preserve">=3,625m/s. </w:t>
      </w:r>
      <w:r w:rsidR="006B6C37">
        <w:rPr>
          <w:spacing w:val="-6"/>
          <w:sz w:val="27"/>
          <w:szCs w:val="27"/>
        </w:rPr>
        <w:t xml:space="preserve">Biết va </w:t>
      </w:r>
      <w:r w:rsidRPr="00D60FC5">
        <w:rPr>
          <w:spacing w:val="-6"/>
          <w:sz w:val="27"/>
          <w:szCs w:val="27"/>
        </w:rPr>
        <w:t>chạm là hoàn toàn đàn hồi</w:t>
      </w:r>
      <w:r w:rsidR="006B6C37">
        <w:rPr>
          <w:spacing w:val="-6"/>
          <w:sz w:val="27"/>
          <w:szCs w:val="27"/>
        </w:rPr>
        <w:t>, sau va chạm M chuyển động qua lại quanh O,</w:t>
      </w:r>
      <w:r w:rsidRPr="00D60FC5">
        <w:rPr>
          <w:spacing w:val="-6"/>
          <w:sz w:val="27"/>
          <w:szCs w:val="27"/>
        </w:rPr>
        <w:t xml:space="preserve"> lấy g=10m/s</w:t>
      </w:r>
      <w:r w:rsidR="00DB2BD0">
        <w:rPr>
          <w:spacing w:val="-6"/>
          <w:sz w:val="27"/>
          <w:szCs w:val="27"/>
          <w:vertAlign w:val="superscript"/>
        </w:rPr>
        <w:t>2</w:t>
      </w:r>
      <w:r w:rsidR="00DB2BD0">
        <w:rPr>
          <w:spacing w:val="-6"/>
          <w:sz w:val="27"/>
          <w:szCs w:val="27"/>
        </w:rPr>
        <w:t>.</w:t>
      </w:r>
      <w:r w:rsidRPr="00D60FC5">
        <w:rPr>
          <w:spacing w:val="-6"/>
          <w:sz w:val="27"/>
          <w:szCs w:val="27"/>
          <w:vertAlign w:val="superscript"/>
        </w:rPr>
        <w:t xml:space="preserve">                                                           </w:t>
      </w:r>
    </w:p>
    <w:p w:rsidR="003C467B" w:rsidRPr="00881A86" w:rsidRDefault="005E5A67" w:rsidP="00A85B8F">
      <w:pPr>
        <w:pStyle w:val="ListParagraph"/>
        <w:spacing w:before="60" w:after="60" w:line="22" w:lineRule="atLeast"/>
        <w:ind w:left="0" w:firstLine="720"/>
        <w:jc w:val="both"/>
        <w:rPr>
          <w:sz w:val="27"/>
          <w:szCs w:val="27"/>
        </w:rPr>
      </w:pPr>
      <w:r w:rsidRPr="005E5A67">
        <w:rPr>
          <w:sz w:val="27"/>
          <w:szCs w:val="27"/>
        </w:rPr>
        <w:t>1.</w:t>
      </w:r>
      <w:r w:rsidR="003C467B">
        <w:rPr>
          <w:sz w:val="27"/>
          <w:szCs w:val="27"/>
        </w:rPr>
        <w:t xml:space="preserve"> </w:t>
      </w:r>
      <w:r w:rsidR="003C467B" w:rsidRPr="00881A86">
        <w:rPr>
          <w:sz w:val="27"/>
          <w:szCs w:val="27"/>
        </w:rPr>
        <w:t>Tính vận tốc của M ngay sau va chạm và lực nén cực đại tác dụng lên A.</w:t>
      </w:r>
    </w:p>
    <w:p w:rsidR="003C467B" w:rsidRDefault="005E5A67" w:rsidP="00A85B8F">
      <w:pPr>
        <w:pStyle w:val="ListParagraph"/>
        <w:spacing w:before="60" w:after="60" w:line="22" w:lineRule="atLeast"/>
        <w:ind w:left="0" w:firstLine="720"/>
        <w:jc w:val="both"/>
        <w:rPr>
          <w:sz w:val="27"/>
          <w:szCs w:val="27"/>
        </w:rPr>
      </w:pPr>
      <w:r>
        <w:rPr>
          <w:sz w:val="27"/>
          <w:szCs w:val="27"/>
        </w:rPr>
        <w:t>2.</w:t>
      </w:r>
      <w:r w:rsidR="003C467B">
        <w:rPr>
          <w:sz w:val="27"/>
          <w:szCs w:val="27"/>
        </w:rPr>
        <w:t xml:space="preserve"> </w:t>
      </w:r>
      <w:r w:rsidR="003C467B" w:rsidRPr="00881A86">
        <w:rPr>
          <w:sz w:val="27"/>
          <w:szCs w:val="27"/>
        </w:rPr>
        <w:t>Nếu hệ số ma sát giữa M và mặt phẳng ngang là</w:t>
      </w:r>
      <w:r w:rsidR="003C467B" w:rsidRPr="00881A86">
        <w:rPr>
          <w:position w:val="-10"/>
          <w:sz w:val="27"/>
          <w:szCs w:val="27"/>
        </w:rPr>
        <w:object w:dxaOrig="240" w:dyaOrig="260">
          <v:shape id="_x0000_i1026" type="#_x0000_t75" style="width:12pt;height:12.75pt" o:ole="">
            <v:imagedata r:id="rId16" o:title=""/>
          </v:shape>
          <o:OLEObject Type="Embed" ProgID="Equation.DSMT4" ShapeID="_x0000_i1026" DrawAspect="Content" ObjectID="_1664177207" r:id="rId17"/>
        </w:object>
      </w:r>
      <w:r w:rsidR="003C467B">
        <w:rPr>
          <w:sz w:val="27"/>
          <w:szCs w:val="27"/>
        </w:rPr>
        <w:t>=0,1</w:t>
      </w:r>
      <w:r w:rsidR="003C467B" w:rsidRPr="00881A86">
        <w:rPr>
          <w:sz w:val="27"/>
          <w:szCs w:val="27"/>
        </w:rPr>
        <w:t>.</w:t>
      </w:r>
      <w:r w:rsidR="003C467B">
        <w:rPr>
          <w:sz w:val="27"/>
          <w:szCs w:val="27"/>
        </w:rPr>
        <w:t xml:space="preserve"> </w:t>
      </w:r>
      <w:r w:rsidR="003C467B" w:rsidRPr="00881A86">
        <w:rPr>
          <w:sz w:val="27"/>
          <w:szCs w:val="27"/>
        </w:rPr>
        <w:t>Tính tốc độ của M khi</w:t>
      </w:r>
      <w:r w:rsidR="003C467B">
        <w:rPr>
          <w:sz w:val="27"/>
          <w:szCs w:val="27"/>
        </w:rPr>
        <w:t xml:space="preserve"> </w:t>
      </w:r>
      <w:r w:rsidR="003C467B" w:rsidRPr="00881A86">
        <w:rPr>
          <w:sz w:val="27"/>
          <w:szCs w:val="27"/>
        </w:rPr>
        <w:t>lò xo có chiều dài 46,5cm lần thứ hai và lực kéo cực đại tác dụng lên A.</w:t>
      </w:r>
    </w:p>
    <w:p w:rsidR="008B2E52" w:rsidRPr="008B2E52" w:rsidRDefault="005E5A67" w:rsidP="00A85B8F">
      <w:pPr>
        <w:pStyle w:val="ListParagraph"/>
        <w:spacing w:before="60" w:after="60" w:line="22" w:lineRule="atLeast"/>
        <w:ind w:left="0" w:firstLine="720"/>
        <w:jc w:val="both"/>
      </w:pPr>
      <w:r>
        <w:rPr>
          <w:sz w:val="27"/>
          <w:szCs w:val="27"/>
        </w:rPr>
        <w:t>3.</w:t>
      </w:r>
      <w:r w:rsidR="008B2E52">
        <w:rPr>
          <w:b/>
          <w:sz w:val="27"/>
          <w:szCs w:val="27"/>
        </w:rPr>
        <w:t xml:space="preserve"> </w:t>
      </w:r>
      <w:r w:rsidR="008B2E52" w:rsidRPr="00C401BC">
        <w:rPr>
          <w:spacing w:val="-4"/>
          <w:sz w:val="27"/>
          <w:szCs w:val="27"/>
        </w:rPr>
        <w:t>Với điều kiện như ý a,</w:t>
      </w:r>
      <w:r w:rsidR="0085084D" w:rsidRPr="00C401BC">
        <w:rPr>
          <w:spacing w:val="-4"/>
          <w:sz w:val="27"/>
          <w:szCs w:val="27"/>
        </w:rPr>
        <w:t xml:space="preserve"> t</w:t>
      </w:r>
      <w:r w:rsidR="008B2E52" w:rsidRPr="00C401BC">
        <w:rPr>
          <w:spacing w:val="-4"/>
          <w:sz w:val="27"/>
          <w:szCs w:val="27"/>
        </w:rPr>
        <w:t xml:space="preserve">ại thời điểm lực nén lên A cực đại thì giữ chặt một điểm </w:t>
      </w:r>
      <w:r w:rsidR="009774F9" w:rsidRPr="00C401BC">
        <w:rPr>
          <w:spacing w:val="-4"/>
          <w:sz w:val="27"/>
          <w:szCs w:val="27"/>
        </w:rPr>
        <w:t>B</w:t>
      </w:r>
      <w:r w:rsidR="005E2727" w:rsidRPr="00C401BC">
        <w:rPr>
          <w:spacing w:val="-4"/>
          <w:sz w:val="27"/>
          <w:szCs w:val="27"/>
        </w:rPr>
        <w:t xml:space="preserve"> trên</w:t>
      </w:r>
      <w:r w:rsidR="008B2E52" w:rsidRPr="00C401BC">
        <w:rPr>
          <w:spacing w:val="-4"/>
          <w:sz w:val="27"/>
          <w:szCs w:val="27"/>
        </w:rPr>
        <w:t xml:space="preserve"> lò xo</w:t>
      </w:r>
      <w:r w:rsidR="005E2727" w:rsidRPr="00C401BC">
        <w:rPr>
          <w:spacing w:val="-4"/>
          <w:sz w:val="27"/>
          <w:szCs w:val="27"/>
        </w:rPr>
        <w:t xml:space="preserve"> với</w:t>
      </w:r>
      <w:r w:rsidR="005E2727">
        <w:rPr>
          <w:sz w:val="27"/>
          <w:szCs w:val="27"/>
        </w:rPr>
        <w:t xml:space="preserve"> BA=</w:t>
      </w:r>
      <w:r w:rsidR="005E2727" w:rsidRPr="005E2727">
        <w:rPr>
          <w:position w:val="-24"/>
          <w:sz w:val="27"/>
          <w:szCs w:val="27"/>
        </w:rPr>
        <w:object w:dxaOrig="320" w:dyaOrig="620">
          <v:shape id="_x0000_i1027" type="#_x0000_t75" style="width:15.75pt;height:30.75pt" o:ole="">
            <v:imagedata r:id="rId18" o:title=""/>
          </v:shape>
          <o:OLEObject Type="Embed" ProgID="Equation.DSMT4" ShapeID="_x0000_i1027" DrawAspect="Content" ObjectID="_1664177208" r:id="rId19"/>
        </w:object>
      </w:r>
      <w:r w:rsidR="005E2727">
        <w:rPr>
          <w:sz w:val="27"/>
          <w:szCs w:val="27"/>
        </w:rPr>
        <w:t>cm</w:t>
      </w:r>
      <w:r w:rsidR="003928D8">
        <w:rPr>
          <w:sz w:val="27"/>
          <w:szCs w:val="27"/>
        </w:rPr>
        <w:t>,</w:t>
      </w:r>
      <w:r w:rsidR="0085084D">
        <w:rPr>
          <w:sz w:val="27"/>
          <w:szCs w:val="27"/>
        </w:rPr>
        <w:t xml:space="preserve"> biết độ cứng lò xo tỉ lệ nghịch với chiều dài.</w:t>
      </w:r>
      <w:r w:rsidR="0085084D" w:rsidRPr="0085084D">
        <w:rPr>
          <w:sz w:val="27"/>
          <w:szCs w:val="27"/>
        </w:rPr>
        <w:t xml:space="preserve"> </w:t>
      </w:r>
      <w:r w:rsidR="0085084D">
        <w:rPr>
          <w:sz w:val="27"/>
          <w:szCs w:val="27"/>
        </w:rPr>
        <w:t>Tính tốc độ lớn nhất của M sau đó.</w:t>
      </w:r>
    </w:p>
    <w:p w:rsidR="003C467B" w:rsidRPr="00881A86" w:rsidRDefault="004654BB" w:rsidP="00A85B8F">
      <w:pPr>
        <w:spacing w:line="24" w:lineRule="atLeast"/>
        <w:jc w:val="both"/>
        <w:rPr>
          <w:sz w:val="27"/>
          <w:szCs w:val="27"/>
        </w:rPr>
      </w:pPr>
      <w:r>
        <w:rPr>
          <w:b/>
          <w:sz w:val="27"/>
          <w:szCs w:val="27"/>
        </w:rPr>
        <w:t>Câu 5</w:t>
      </w:r>
      <w:r w:rsidR="003C467B" w:rsidRPr="00881A86">
        <w:rPr>
          <w:b/>
          <w:sz w:val="27"/>
          <w:szCs w:val="27"/>
        </w:rPr>
        <w:t xml:space="preserve"> (2,0điểm)</w:t>
      </w:r>
    </w:p>
    <w:p w:rsidR="003C467B" w:rsidRPr="00881A86" w:rsidRDefault="003C467B" w:rsidP="00A85B8F">
      <w:pPr>
        <w:tabs>
          <w:tab w:val="left" w:pos="720"/>
          <w:tab w:val="left" w:pos="5145"/>
        </w:tabs>
        <w:autoSpaceDE w:val="0"/>
        <w:autoSpaceDN w:val="0"/>
        <w:adjustRightInd w:val="0"/>
        <w:spacing w:line="24" w:lineRule="atLeast"/>
        <w:ind w:firstLine="720"/>
        <w:jc w:val="both"/>
        <w:rPr>
          <w:sz w:val="27"/>
          <w:szCs w:val="27"/>
          <w:lang w:val="en"/>
        </w:rPr>
      </w:pPr>
      <w:r w:rsidRPr="005E5A67">
        <w:rPr>
          <w:sz w:val="27"/>
          <w:szCs w:val="27"/>
          <w:lang w:val="en"/>
        </w:rPr>
        <w:t>1.</w:t>
      </w:r>
      <w:r>
        <w:rPr>
          <w:sz w:val="27"/>
          <w:szCs w:val="27"/>
          <w:lang w:val="en"/>
        </w:rPr>
        <w:t xml:space="preserve"> </w:t>
      </w:r>
      <w:r w:rsidR="0081198B">
        <w:rPr>
          <w:sz w:val="27"/>
          <w:szCs w:val="27"/>
          <w:lang w:val="en"/>
        </w:rPr>
        <w:t>M</w:t>
      </w:r>
      <w:r>
        <w:rPr>
          <w:sz w:val="27"/>
          <w:szCs w:val="27"/>
          <w:lang w:val="en"/>
        </w:rPr>
        <w:t>ột</w:t>
      </w:r>
      <w:r w:rsidR="0081198B">
        <w:rPr>
          <w:sz w:val="27"/>
          <w:szCs w:val="27"/>
          <w:lang w:val="en"/>
        </w:rPr>
        <w:t xml:space="preserve"> thanh sắt có trọng lượng </w:t>
      </w:r>
      <w:r w:rsidR="005F4756">
        <w:rPr>
          <w:sz w:val="27"/>
          <w:szCs w:val="27"/>
          <w:lang w:val="en"/>
        </w:rPr>
        <w:t xml:space="preserve">trong khoảng </w:t>
      </w:r>
      <w:r w:rsidR="0081198B">
        <w:rPr>
          <w:sz w:val="27"/>
          <w:szCs w:val="27"/>
          <w:lang w:val="en"/>
        </w:rPr>
        <w:t>từ 10N đến 15N. Với dụng cụ gồm</w:t>
      </w:r>
      <w:r>
        <w:rPr>
          <w:sz w:val="27"/>
          <w:szCs w:val="27"/>
          <w:lang w:val="en"/>
        </w:rPr>
        <w:t xml:space="preserve"> lực kế </w:t>
      </w:r>
      <w:r w:rsidR="0081198B">
        <w:rPr>
          <w:sz w:val="27"/>
          <w:szCs w:val="27"/>
          <w:lang w:val="en"/>
        </w:rPr>
        <w:t>có</w:t>
      </w:r>
      <w:r>
        <w:rPr>
          <w:sz w:val="27"/>
          <w:szCs w:val="27"/>
          <w:lang w:val="en"/>
        </w:rPr>
        <w:t xml:space="preserve"> giới hạn đo 8N và sợi dây nhẹ, không dãn, đủ dài. Em hãy thiết kế một phương án thí nghiệm </w:t>
      </w:r>
      <w:r w:rsidR="0081198B">
        <w:rPr>
          <w:sz w:val="27"/>
          <w:szCs w:val="27"/>
          <w:lang w:val="en"/>
        </w:rPr>
        <w:t>để</w:t>
      </w:r>
      <w:r w:rsidR="004B0729">
        <w:rPr>
          <w:sz w:val="27"/>
          <w:szCs w:val="27"/>
          <w:lang w:val="en"/>
        </w:rPr>
        <w:t xml:space="preserve"> xác định </w:t>
      </w:r>
      <w:r>
        <w:rPr>
          <w:sz w:val="27"/>
          <w:szCs w:val="27"/>
          <w:lang w:val="en"/>
        </w:rPr>
        <w:t>trọng lượng của vật trên.</w:t>
      </w:r>
    </w:p>
    <w:p w:rsidR="003C467B" w:rsidRPr="00881A86" w:rsidRDefault="003C467B" w:rsidP="00A85B8F">
      <w:pPr>
        <w:tabs>
          <w:tab w:val="left" w:pos="720"/>
          <w:tab w:val="left" w:pos="5145"/>
        </w:tabs>
        <w:autoSpaceDE w:val="0"/>
        <w:autoSpaceDN w:val="0"/>
        <w:adjustRightInd w:val="0"/>
        <w:spacing w:line="24" w:lineRule="atLeast"/>
        <w:jc w:val="both"/>
        <w:rPr>
          <w:sz w:val="27"/>
          <w:szCs w:val="27"/>
          <w:lang w:val="en"/>
        </w:rPr>
      </w:pPr>
      <w:r>
        <w:rPr>
          <w:b/>
          <w:sz w:val="27"/>
          <w:szCs w:val="27"/>
          <w:lang w:val="en"/>
        </w:rPr>
        <w:tab/>
      </w:r>
      <w:r w:rsidRPr="005E5A67">
        <w:rPr>
          <w:sz w:val="27"/>
          <w:szCs w:val="27"/>
          <w:lang w:val="en"/>
        </w:rPr>
        <w:t>2.</w:t>
      </w:r>
      <w:r>
        <w:rPr>
          <w:sz w:val="27"/>
          <w:szCs w:val="27"/>
          <w:lang w:val="en"/>
        </w:rPr>
        <w:t xml:space="preserve"> </w:t>
      </w:r>
      <w:r w:rsidRPr="00D60FC5">
        <w:rPr>
          <w:spacing w:val="2"/>
          <w:sz w:val="27"/>
          <w:szCs w:val="27"/>
          <w:lang w:val="en"/>
        </w:rPr>
        <w:t>Một học sinh dùng thước có độ chia nhỏ nhất 1mm đo chiều dài của bàn học</w:t>
      </w:r>
      <w:r w:rsidRPr="00881A86">
        <w:rPr>
          <w:sz w:val="27"/>
          <w:szCs w:val="27"/>
          <w:lang w:val="en"/>
        </w:rPr>
        <w:t xml:space="preserve"> ba lần được kết quả lần lượt là</w:t>
      </w:r>
      <w:r>
        <w:rPr>
          <w:sz w:val="27"/>
          <w:szCs w:val="27"/>
          <w:lang w:val="en"/>
        </w:rPr>
        <w:t xml:space="preserve"> 2,456m; 2,454m; 2,458m</w:t>
      </w:r>
      <w:r w:rsidRPr="00881A86">
        <w:rPr>
          <w:sz w:val="27"/>
          <w:szCs w:val="27"/>
          <w:lang w:val="en"/>
        </w:rPr>
        <w:t>,</w:t>
      </w:r>
      <w:r w:rsidR="00BB33E1">
        <w:rPr>
          <w:sz w:val="27"/>
          <w:szCs w:val="27"/>
          <w:lang w:val="en"/>
        </w:rPr>
        <w:t xml:space="preserve"> </w:t>
      </w:r>
      <w:r w:rsidRPr="00881A86">
        <w:rPr>
          <w:sz w:val="27"/>
          <w:szCs w:val="27"/>
          <w:lang w:val="en"/>
        </w:rPr>
        <w:t>lấy sai s</w:t>
      </w:r>
      <w:r>
        <w:rPr>
          <w:sz w:val="27"/>
          <w:szCs w:val="27"/>
          <w:lang w:val="en"/>
        </w:rPr>
        <w:t>ố dụng cụ bằng độ chia nhỏ nhất</w:t>
      </w:r>
      <w:r w:rsidRPr="00881A86">
        <w:rPr>
          <w:sz w:val="27"/>
          <w:szCs w:val="27"/>
          <w:lang w:val="en"/>
        </w:rPr>
        <w:t>.</w:t>
      </w:r>
      <w:r>
        <w:rPr>
          <w:sz w:val="27"/>
          <w:szCs w:val="27"/>
          <w:lang w:val="en"/>
        </w:rPr>
        <w:t xml:space="preserve"> </w:t>
      </w:r>
      <w:r w:rsidRPr="00881A86">
        <w:rPr>
          <w:sz w:val="27"/>
          <w:szCs w:val="27"/>
          <w:lang w:val="en"/>
        </w:rPr>
        <w:t>Hãy tính toán và viết kết quả đo chiều dài của chiếc bàn trên.</w:t>
      </w:r>
    </w:p>
    <w:p w:rsidR="009066B3" w:rsidRDefault="009066B3" w:rsidP="00A85B8F">
      <w:pPr>
        <w:pStyle w:val="ListParagraph"/>
        <w:spacing w:before="60" w:after="60" w:line="24" w:lineRule="atLeast"/>
        <w:ind w:left="0"/>
        <w:jc w:val="both"/>
        <w:rPr>
          <w:sz w:val="27"/>
          <w:szCs w:val="27"/>
        </w:rPr>
      </w:pPr>
    </w:p>
    <w:p w:rsidR="00B44F95" w:rsidRPr="00881A86" w:rsidRDefault="00B44F95" w:rsidP="00A85B8F">
      <w:pPr>
        <w:pStyle w:val="ListParagraph"/>
        <w:spacing w:before="60" w:after="60"/>
        <w:ind w:left="0"/>
        <w:jc w:val="both"/>
        <w:rPr>
          <w:sz w:val="27"/>
          <w:szCs w:val="27"/>
        </w:rPr>
      </w:pPr>
    </w:p>
    <w:p w:rsidR="0045314C" w:rsidRDefault="0045314C" w:rsidP="009A30D0">
      <w:pPr>
        <w:pStyle w:val="ListParagraph"/>
        <w:tabs>
          <w:tab w:val="left" w:pos="567"/>
        </w:tabs>
        <w:spacing w:line="288" w:lineRule="auto"/>
        <w:jc w:val="center"/>
        <w:rPr>
          <w:b/>
          <w:sz w:val="26"/>
          <w:szCs w:val="26"/>
        </w:rPr>
      </w:pPr>
      <w:r w:rsidRPr="00647510">
        <w:rPr>
          <w:b/>
          <w:sz w:val="26"/>
          <w:szCs w:val="26"/>
        </w:rPr>
        <w:t>--------- Hết --------</w:t>
      </w:r>
    </w:p>
    <w:p w:rsidR="0045314C" w:rsidRDefault="0045314C" w:rsidP="00A85B8F">
      <w:pPr>
        <w:pStyle w:val="ListParagraph"/>
        <w:tabs>
          <w:tab w:val="left" w:pos="567"/>
        </w:tabs>
        <w:spacing w:line="288" w:lineRule="auto"/>
        <w:jc w:val="both"/>
        <w:rPr>
          <w:b/>
          <w:sz w:val="26"/>
          <w:szCs w:val="26"/>
        </w:rPr>
      </w:pPr>
    </w:p>
    <w:p w:rsidR="0045314C" w:rsidRDefault="0045314C" w:rsidP="00A85B8F">
      <w:pPr>
        <w:pStyle w:val="ListParagraph"/>
        <w:tabs>
          <w:tab w:val="left" w:pos="567"/>
        </w:tabs>
        <w:spacing w:line="288" w:lineRule="auto"/>
        <w:jc w:val="both"/>
        <w:rPr>
          <w:b/>
          <w:sz w:val="26"/>
          <w:szCs w:val="26"/>
        </w:rPr>
      </w:pPr>
    </w:p>
    <w:p w:rsidR="0045314C" w:rsidRPr="00647510" w:rsidRDefault="0045314C" w:rsidP="009A30D0">
      <w:pPr>
        <w:pStyle w:val="ListParagraph"/>
        <w:tabs>
          <w:tab w:val="left" w:pos="567"/>
        </w:tabs>
        <w:spacing w:line="288" w:lineRule="auto"/>
        <w:ind w:left="0"/>
        <w:jc w:val="center"/>
        <w:rPr>
          <w:i/>
          <w:sz w:val="26"/>
          <w:szCs w:val="26"/>
        </w:rPr>
      </w:pPr>
      <w:r w:rsidRPr="00647510">
        <w:rPr>
          <w:i/>
          <w:sz w:val="26"/>
          <w:szCs w:val="26"/>
        </w:rPr>
        <w:t>Họ và tên thí sinh:......................................... Số báo danh …..:...........................................</w:t>
      </w:r>
    </w:p>
    <w:p w:rsidR="0045314C" w:rsidRPr="00647510" w:rsidRDefault="0045314C" w:rsidP="009A30D0">
      <w:pPr>
        <w:pStyle w:val="ListParagraph"/>
        <w:tabs>
          <w:tab w:val="left" w:pos="567"/>
        </w:tabs>
        <w:spacing w:line="288" w:lineRule="auto"/>
        <w:ind w:left="0"/>
        <w:jc w:val="center"/>
        <w:rPr>
          <w:i/>
          <w:sz w:val="26"/>
          <w:szCs w:val="26"/>
        </w:rPr>
      </w:pPr>
      <w:r w:rsidRPr="00647510">
        <w:rPr>
          <w:i/>
          <w:sz w:val="26"/>
          <w:szCs w:val="26"/>
        </w:rPr>
        <w:t>Giám thị coi thi số 1: ........................... Giám thị coi thi số 2: .............................................</w:t>
      </w:r>
    </w:p>
    <w:p w:rsidR="0045314C" w:rsidRDefault="0045314C" w:rsidP="00A85B8F">
      <w:pPr>
        <w:jc w:val="both"/>
      </w:pPr>
    </w:p>
    <w:p w:rsidR="008D6060" w:rsidRDefault="008D6060" w:rsidP="00A85B8F">
      <w:pPr>
        <w:jc w:val="both"/>
      </w:pPr>
    </w:p>
    <w:p w:rsidR="0012258A" w:rsidRDefault="0012258A" w:rsidP="00A85B8F">
      <w:pPr>
        <w:jc w:val="both"/>
      </w:pPr>
    </w:p>
    <w:tbl>
      <w:tblPr>
        <w:tblW w:w="9900" w:type="dxa"/>
        <w:tblInd w:w="108" w:type="dxa"/>
        <w:tblLook w:val="01E0" w:firstRow="1" w:lastRow="1" w:firstColumn="1" w:lastColumn="1" w:noHBand="0" w:noVBand="0"/>
      </w:tblPr>
      <w:tblGrid>
        <w:gridCol w:w="1260"/>
        <w:gridCol w:w="1953"/>
        <w:gridCol w:w="5788"/>
        <w:gridCol w:w="899"/>
      </w:tblGrid>
      <w:tr w:rsidR="00954034" w:rsidRPr="00F32369" w:rsidTr="00F32369">
        <w:trPr>
          <w:trHeight w:val="363"/>
        </w:trPr>
        <w:tc>
          <w:tcPr>
            <w:tcW w:w="3213" w:type="dxa"/>
            <w:gridSpan w:val="2"/>
            <w:shd w:val="clear" w:color="auto" w:fill="auto"/>
          </w:tcPr>
          <w:p w:rsidR="004E18F6" w:rsidRPr="00F32369" w:rsidRDefault="004E18F6" w:rsidP="00F32369">
            <w:pPr>
              <w:jc w:val="center"/>
              <w:rPr>
                <w:rFonts w:eastAsia="Arial"/>
                <w:b/>
                <w:sz w:val="24"/>
                <w:szCs w:val="24"/>
                <w:lang w:val="fr-FR"/>
              </w:rPr>
            </w:pPr>
            <w:r w:rsidRPr="00F32369">
              <w:rPr>
                <w:rFonts w:eastAsia="Arial"/>
                <w:b/>
                <w:sz w:val="24"/>
                <w:szCs w:val="24"/>
                <w:lang w:val="fr-FR"/>
              </w:rPr>
              <w:t>SỞ GIÁO DỤC ĐÀO TẠO</w:t>
            </w:r>
          </w:p>
          <w:p w:rsidR="00954034" w:rsidRPr="00F32369" w:rsidRDefault="004E18F6" w:rsidP="00F32369">
            <w:pPr>
              <w:jc w:val="center"/>
              <w:rPr>
                <w:sz w:val="24"/>
                <w:szCs w:val="24"/>
              </w:rPr>
            </w:pPr>
            <w:r w:rsidRPr="00F32369">
              <w:rPr>
                <w:rFonts w:eastAsia="Arial"/>
                <w:b/>
                <w:sz w:val="24"/>
                <w:szCs w:val="24"/>
                <w:lang w:val="fr-FR"/>
              </w:rPr>
              <w:t>HÀ NAM</w:t>
            </w:r>
          </w:p>
        </w:tc>
        <w:tc>
          <w:tcPr>
            <w:tcW w:w="6687" w:type="dxa"/>
            <w:gridSpan w:val="2"/>
            <w:shd w:val="clear" w:color="auto" w:fill="auto"/>
          </w:tcPr>
          <w:p w:rsidR="004E18F6" w:rsidRPr="00F32369" w:rsidRDefault="004E18F6" w:rsidP="00F32369">
            <w:pPr>
              <w:jc w:val="center"/>
              <w:rPr>
                <w:rFonts w:eastAsia="Arial"/>
                <w:b/>
                <w:sz w:val="24"/>
                <w:szCs w:val="24"/>
                <w:lang w:val="fr-FR"/>
              </w:rPr>
            </w:pPr>
            <w:r w:rsidRPr="00F32369">
              <w:rPr>
                <w:rFonts w:eastAsia="Arial"/>
                <w:b/>
                <w:sz w:val="24"/>
                <w:szCs w:val="24"/>
                <w:lang w:val="fr-FR"/>
              </w:rPr>
              <w:t>ĐÁP ÁN, BIỂU ĐIỂM &amp; HƯỚNG DẪN CHẤM BÀI THI CHỌN HỌC SINH GIỎI TỈNH LỚP 10 THPT</w:t>
            </w:r>
          </w:p>
          <w:p w:rsidR="004E18F6" w:rsidRPr="00F32369" w:rsidRDefault="004E18F6" w:rsidP="00F32369">
            <w:pPr>
              <w:jc w:val="center"/>
              <w:rPr>
                <w:rFonts w:eastAsia="Arial"/>
                <w:b/>
                <w:sz w:val="24"/>
                <w:szCs w:val="24"/>
                <w:lang w:val="fr-FR"/>
              </w:rPr>
            </w:pPr>
            <w:r w:rsidRPr="00F32369">
              <w:rPr>
                <w:rFonts w:eastAsia="Arial"/>
                <w:b/>
                <w:sz w:val="24"/>
                <w:szCs w:val="24"/>
                <w:lang w:val="fr-FR"/>
              </w:rPr>
              <w:t>NĂM HỌC 2019-2020</w:t>
            </w:r>
          </w:p>
          <w:p w:rsidR="004E18F6" w:rsidRPr="00F32369" w:rsidRDefault="004E18F6" w:rsidP="00F32369">
            <w:pPr>
              <w:jc w:val="center"/>
              <w:rPr>
                <w:rFonts w:eastAsia="Arial"/>
                <w:b/>
                <w:sz w:val="24"/>
                <w:szCs w:val="24"/>
                <w:lang w:val="fr-FR"/>
              </w:rPr>
            </w:pPr>
            <w:r w:rsidRPr="00F32369">
              <w:rPr>
                <w:rFonts w:eastAsia="Arial"/>
                <w:b/>
                <w:sz w:val="24"/>
                <w:szCs w:val="24"/>
                <w:lang w:val="fr-FR"/>
              </w:rPr>
              <w:t>Môn : VẬT LÝ</w:t>
            </w:r>
          </w:p>
          <w:p w:rsidR="00954034" w:rsidRPr="00F32369" w:rsidRDefault="00954034" w:rsidP="00F32369">
            <w:pPr>
              <w:jc w:val="both"/>
              <w:rPr>
                <w:sz w:val="24"/>
                <w:szCs w:val="24"/>
              </w:rPr>
            </w:pP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Câu</w:t>
            </w:r>
          </w:p>
        </w:tc>
        <w:tc>
          <w:tcPr>
            <w:tcW w:w="7741" w:type="dxa"/>
            <w:gridSpan w:val="2"/>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Nội dung</w:t>
            </w:r>
          </w:p>
        </w:tc>
        <w:tc>
          <w:tcPr>
            <w:tcW w:w="899" w:type="dxa"/>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Điểm</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shd w:val="clear" w:color="auto" w:fill="auto"/>
          </w:tcPr>
          <w:p w:rsidR="008F01E2" w:rsidRPr="00F32369" w:rsidRDefault="006335F4" w:rsidP="00F32369">
            <w:pPr>
              <w:jc w:val="both"/>
              <w:rPr>
                <w:rFonts w:eastAsia="Arial"/>
                <w:b/>
                <w:sz w:val="24"/>
                <w:szCs w:val="24"/>
              </w:rPr>
            </w:pPr>
            <w:r w:rsidRPr="00F32369">
              <w:rPr>
                <w:rFonts w:eastAsia="Arial"/>
                <w:b/>
                <w:sz w:val="24"/>
                <w:szCs w:val="24"/>
              </w:rPr>
              <w:t>Câu1</w:t>
            </w:r>
          </w:p>
          <w:p w:rsidR="006335F4" w:rsidRPr="00F32369" w:rsidRDefault="00754192" w:rsidP="00F32369">
            <w:pPr>
              <w:jc w:val="both"/>
              <w:rPr>
                <w:sz w:val="24"/>
                <w:szCs w:val="24"/>
              </w:rPr>
            </w:pPr>
            <w:r w:rsidRPr="00F32369">
              <w:rPr>
                <w:rFonts w:eastAsia="Arial"/>
                <w:b/>
                <w:sz w:val="24"/>
                <w:szCs w:val="24"/>
              </w:rPr>
              <w:t>(4</w:t>
            </w:r>
            <w:r w:rsidR="006335F4" w:rsidRPr="00F32369">
              <w:rPr>
                <w:rFonts w:eastAsia="Arial"/>
                <w:b/>
                <w:sz w:val="24"/>
                <w:szCs w:val="24"/>
              </w:rPr>
              <w:t xml:space="preserve"> điểm)</w:t>
            </w:r>
          </w:p>
        </w:tc>
        <w:tc>
          <w:tcPr>
            <w:tcW w:w="7741" w:type="dxa"/>
            <w:gridSpan w:val="2"/>
            <w:shd w:val="clear" w:color="auto" w:fill="auto"/>
          </w:tcPr>
          <w:p w:rsidR="008F01E2" w:rsidRPr="00F32369" w:rsidRDefault="008F01E2" w:rsidP="00F32369">
            <w:pPr>
              <w:jc w:val="both"/>
              <w:rPr>
                <w:sz w:val="24"/>
                <w:szCs w:val="24"/>
              </w:rPr>
            </w:pPr>
          </w:p>
        </w:tc>
        <w:tc>
          <w:tcPr>
            <w:tcW w:w="899" w:type="dxa"/>
            <w:shd w:val="clear" w:color="auto" w:fill="auto"/>
          </w:tcPr>
          <w:p w:rsidR="008F01E2" w:rsidRPr="00F32369" w:rsidRDefault="008F01E2" w:rsidP="00F32369">
            <w:pPr>
              <w:jc w:val="both"/>
              <w:rPr>
                <w:sz w:val="24"/>
                <w:szCs w:val="24"/>
              </w:rPr>
            </w:pP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vMerge w:val="restart"/>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03A8" w:rsidRPr="00F32369" w:rsidRDefault="00CC1749" w:rsidP="00F32369">
            <w:pPr>
              <w:jc w:val="both"/>
              <w:rPr>
                <w:b/>
                <w:sz w:val="24"/>
                <w:szCs w:val="24"/>
              </w:rPr>
            </w:pPr>
            <w:r w:rsidRPr="00F32369">
              <w:rPr>
                <w:rFonts w:eastAsia="Arial"/>
                <w:b/>
                <w:sz w:val="24"/>
                <w:szCs w:val="24"/>
              </w:rPr>
              <w:lastRenderedPageBreak/>
              <w:t>Câu1.</w:t>
            </w:r>
            <w:r w:rsidR="00754192" w:rsidRPr="00F32369">
              <w:rPr>
                <w:b/>
                <w:sz w:val="24"/>
                <w:szCs w:val="24"/>
              </w:rPr>
              <w:t>1.</w:t>
            </w:r>
          </w:p>
          <w:p w:rsidR="00754192" w:rsidRPr="00F32369" w:rsidRDefault="00754192" w:rsidP="00F32369">
            <w:pPr>
              <w:jc w:val="both"/>
              <w:rPr>
                <w:sz w:val="24"/>
                <w:szCs w:val="24"/>
              </w:rPr>
            </w:pPr>
            <w:r w:rsidRPr="00F32369">
              <w:rPr>
                <w:rFonts w:eastAsia="Arial"/>
                <w:b/>
                <w:sz w:val="24"/>
                <w:szCs w:val="24"/>
              </w:rPr>
              <w:t>(2</w:t>
            </w:r>
            <w:r w:rsidR="00B27804" w:rsidRPr="00F32369">
              <w:rPr>
                <w:rFonts w:eastAsia="Arial"/>
                <w:b/>
                <w:sz w:val="24"/>
                <w:szCs w:val="24"/>
              </w:rPr>
              <w:t>,</w:t>
            </w:r>
            <w:r w:rsidR="007503A8" w:rsidRPr="00F32369">
              <w:rPr>
                <w:rFonts w:eastAsia="Arial"/>
                <w:b/>
                <w:sz w:val="24"/>
                <w:szCs w:val="24"/>
              </w:rPr>
              <w:t>5</w:t>
            </w:r>
            <w:r w:rsidRPr="00F32369">
              <w:rPr>
                <w:rFonts w:eastAsia="Arial"/>
                <w:b/>
                <w:sz w:val="24"/>
                <w:szCs w:val="24"/>
              </w:rPr>
              <w:t>điểm)</w:t>
            </w:r>
          </w:p>
        </w:tc>
        <w:tc>
          <w:tcPr>
            <w:tcW w:w="7741" w:type="dxa"/>
            <w:gridSpan w:val="2"/>
            <w:shd w:val="clear" w:color="auto" w:fill="auto"/>
          </w:tcPr>
          <w:p w:rsidR="00754192" w:rsidRPr="00F32369" w:rsidRDefault="00754192" w:rsidP="00F32369">
            <w:pPr>
              <w:jc w:val="both"/>
              <w:rPr>
                <w:sz w:val="24"/>
                <w:szCs w:val="24"/>
                <w:lang w:val="pt-BR"/>
              </w:rPr>
            </w:pPr>
            <w:r w:rsidRPr="00F32369">
              <w:rPr>
                <w:sz w:val="24"/>
                <w:szCs w:val="24"/>
              </w:rPr>
              <w:lastRenderedPageBreak/>
              <w:t xml:space="preserve">Tính </w:t>
            </w:r>
            <w:r w:rsidRPr="00F32369">
              <w:rPr>
                <w:sz w:val="24"/>
                <w:szCs w:val="24"/>
                <w:lang w:val="pt-BR"/>
              </w:rPr>
              <w:t xml:space="preserve">quãng đường vật đi được sau 5s và sau 6s </w:t>
            </w:r>
            <w:r w:rsidRPr="00F32369">
              <w:rPr>
                <w:rFonts w:hint="eastAsia"/>
                <w:sz w:val="24"/>
                <w:szCs w:val="24"/>
                <w:lang w:val="pt-BR"/>
              </w:rPr>
              <w:t>đ</w:t>
            </w:r>
            <w:r w:rsidRPr="00F32369">
              <w:rPr>
                <w:sz w:val="24"/>
                <w:szCs w:val="24"/>
                <w:lang w:val="pt-BR"/>
              </w:rPr>
              <w:t>ầu tiên là:</w:t>
            </w:r>
          </w:p>
          <w:p w:rsidR="00754192" w:rsidRPr="00F32369" w:rsidRDefault="00754192" w:rsidP="00F32369">
            <w:pPr>
              <w:jc w:val="both"/>
              <w:rPr>
                <w:sz w:val="24"/>
                <w:szCs w:val="24"/>
              </w:rPr>
            </w:pPr>
            <w:r w:rsidRPr="00F32369">
              <w:rPr>
                <w:sz w:val="24"/>
                <w:szCs w:val="24"/>
                <w:lang w:val="pt-BR"/>
              </w:rPr>
              <w:t xml:space="preserve">   </w:t>
            </w:r>
            <w:r w:rsidRPr="00F32369">
              <w:rPr>
                <w:position w:val="-4"/>
                <w:sz w:val="24"/>
                <w:szCs w:val="24"/>
                <w:lang w:val="pt-BR"/>
              </w:rPr>
              <w:object w:dxaOrig="180" w:dyaOrig="279">
                <v:shape id="_x0000_i1028" type="#_x0000_t75" style="width:9pt;height:14.25pt" o:ole="">
                  <v:imagedata r:id="rId20" o:title=""/>
                </v:shape>
                <o:OLEObject Type="Embed" ProgID="Equation.DSMT4" ShapeID="_x0000_i1028" DrawAspect="Content" ObjectID="_1664177209" r:id="rId21"/>
              </w:object>
            </w:r>
            <w:r w:rsidRPr="00F32369">
              <w:rPr>
                <w:sz w:val="24"/>
                <w:szCs w:val="24"/>
                <w:lang w:val="pt-BR"/>
              </w:rPr>
              <w:t>S</w:t>
            </w:r>
            <w:r w:rsidRPr="00F32369">
              <w:rPr>
                <w:sz w:val="24"/>
                <w:szCs w:val="24"/>
                <w:vertAlign w:val="subscript"/>
                <w:lang w:val="pt-BR"/>
              </w:rPr>
              <w:t>5</w:t>
            </w:r>
            <w:r w:rsidRPr="00F32369">
              <w:rPr>
                <w:sz w:val="24"/>
                <w:szCs w:val="24"/>
                <w:lang w:val="pt-BR"/>
              </w:rPr>
              <w:t xml:space="preserve">= </w:t>
            </w:r>
            <w:r w:rsidRPr="00F32369">
              <w:rPr>
                <w:position w:val="-24"/>
                <w:sz w:val="24"/>
                <w:szCs w:val="24"/>
                <w:lang w:val="pt-BR"/>
              </w:rPr>
              <w:object w:dxaOrig="240" w:dyaOrig="620">
                <v:shape id="_x0000_i1029" type="#_x0000_t75" style="width:12pt;height:30.75pt" o:ole="">
                  <v:imagedata r:id="rId22" o:title=""/>
                </v:shape>
                <o:OLEObject Type="Embed" ProgID="Equation.DSMT4" ShapeID="_x0000_i1029" DrawAspect="Content" ObjectID="_1664177210" r:id="rId23"/>
              </w:object>
            </w:r>
            <w:r w:rsidRPr="00F32369">
              <w:rPr>
                <w:sz w:val="24"/>
                <w:szCs w:val="24"/>
                <w:lang w:val="pt-BR"/>
              </w:rPr>
              <w:t xml:space="preserve"> a.5</w:t>
            </w:r>
            <w:r w:rsidRPr="00F32369">
              <w:rPr>
                <w:sz w:val="24"/>
                <w:szCs w:val="24"/>
                <w:vertAlign w:val="superscript"/>
                <w:lang w:val="pt-BR"/>
              </w:rPr>
              <w:t>2</w:t>
            </w:r>
            <w:r w:rsidRPr="00F32369">
              <w:rPr>
                <w:sz w:val="24"/>
                <w:szCs w:val="24"/>
              </w:rPr>
              <w:t xml:space="preserve"> =12,5.a</w:t>
            </w:r>
          </w:p>
          <w:p w:rsidR="00754192" w:rsidRPr="00F32369" w:rsidRDefault="00754192" w:rsidP="00F32369">
            <w:pPr>
              <w:jc w:val="both"/>
              <w:rPr>
                <w:sz w:val="24"/>
                <w:szCs w:val="24"/>
              </w:rPr>
            </w:pPr>
            <w:r w:rsidRPr="00F32369">
              <w:rPr>
                <w:sz w:val="24"/>
                <w:szCs w:val="24"/>
              </w:rPr>
              <w:t xml:space="preserve">      </w:t>
            </w:r>
            <w:r w:rsidRPr="00F32369">
              <w:rPr>
                <w:sz w:val="24"/>
                <w:szCs w:val="24"/>
                <w:lang w:val="pt-BR"/>
              </w:rPr>
              <w:t>S</w:t>
            </w:r>
            <w:r w:rsidRPr="00F32369">
              <w:rPr>
                <w:sz w:val="24"/>
                <w:szCs w:val="24"/>
                <w:vertAlign w:val="subscript"/>
                <w:lang w:val="pt-BR"/>
              </w:rPr>
              <w:t xml:space="preserve">6 </w:t>
            </w:r>
            <w:r w:rsidRPr="00F32369">
              <w:rPr>
                <w:sz w:val="24"/>
                <w:szCs w:val="24"/>
                <w:lang w:val="pt-BR"/>
              </w:rPr>
              <w:t xml:space="preserve">= </w:t>
            </w:r>
            <w:r w:rsidRPr="00F32369">
              <w:rPr>
                <w:position w:val="-24"/>
                <w:sz w:val="24"/>
                <w:szCs w:val="24"/>
                <w:lang w:val="pt-BR"/>
              </w:rPr>
              <w:object w:dxaOrig="240" w:dyaOrig="620">
                <v:shape id="_x0000_i1030" type="#_x0000_t75" style="width:12pt;height:30.75pt" o:ole="">
                  <v:imagedata r:id="rId22" o:title=""/>
                </v:shape>
                <o:OLEObject Type="Embed" ProgID="Equation.DSMT4" ShapeID="_x0000_i1030" DrawAspect="Content" ObjectID="_1664177211" r:id="rId24"/>
              </w:object>
            </w:r>
            <w:r w:rsidRPr="00F32369">
              <w:rPr>
                <w:sz w:val="24"/>
                <w:szCs w:val="24"/>
                <w:lang w:val="pt-BR"/>
              </w:rPr>
              <w:t xml:space="preserve"> a.6</w:t>
            </w:r>
            <w:r w:rsidRPr="00F32369">
              <w:rPr>
                <w:sz w:val="24"/>
                <w:szCs w:val="24"/>
                <w:vertAlign w:val="superscript"/>
                <w:lang w:val="pt-BR"/>
              </w:rPr>
              <w:t>2</w:t>
            </w:r>
            <w:r w:rsidRPr="00F32369">
              <w:rPr>
                <w:sz w:val="24"/>
                <w:szCs w:val="24"/>
              </w:rPr>
              <w:t xml:space="preserve"> =18.a</w: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1,0</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b/>
                <w:sz w:val="24"/>
                <w:szCs w:val="24"/>
                <w:lang w:val="pt-BR"/>
              </w:rPr>
            </w:pPr>
            <w:r w:rsidRPr="00F32369">
              <w:rPr>
                <w:sz w:val="24"/>
                <w:szCs w:val="24"/>
                <w:lang w:val="pt-BR"/>
              </w:rPr>
              <w:t>Quãng đường vật đi được trong giây thứ sáu</w:t>
            </w:r>
          </w:p>
          <w:p w:rsidR="00754192" w:rsidRPr="00F32369" w:rsidRDefault="00754192" w:rsidP="00F32369">
            <w:pPr>
              <w:jc w:val="both"/>
              <w:rPr>
                <w:sz w:val="24"/>
                <w:szCs w:val="24"/>
              </w:rPr>
            </w:pPr>
            <w:r w:rsidRPr="00F32369">
              <w:rPr>
                <w:i/>
                <w:sz w:val="24"/>
                <w:szCs w:val="24"/>
              </w:rPr>
              <w:t>L</w:t>
            </w:r>
            <w:r w:rsidRPr="00F32369">
              <w:rPr>
                <w:sz w:val="24"/>
                <w:szCs w:val="24"/>
                <w:vertAlign w:val="subscript"/>
              </w:rPr>
              <w:t>6</w:t>
            </w:r>
            <w:r w:rsidRPr="00F32369">
              <w:rPr>
                <w:sz w:val="24"/>
                <w:szCs w:val="24"/>
              </w:rPr>
              <w:t>= S</w:t>
            </w:r>
            <w:r w:rsidRPr="00F32369">
              <w:rPr>
                <w:sz w:val="24"/>
                <w:szCs w:val="24"/>
                <w:vertAlign w:val="subscript"/>
              </w:rPr>
              <w:t xml:space="preserve">6 </w:t>
            </w:r>
            <w:r w:rsidRPr="00F32369">
              <w:rPr>
                <w:sz w:val="24"/>
                <w:szCs w:val="24"/>
              </w:rPr>
              <w:t>- S</w:t>
            </w:r>
            <w:r w:rsidRPr="00F32369">
              <w:rPr>
                <w:sz w:val="24"/>
                <w:szCs w:val="24"/>
                <w:vertAlign w:val="subscript"/>
              </w:rPr>
              <w:t>5</w:t>
            </w:r>
            <w:r w:rsidRPr="00F32369">
              <w:rPr>
                <w:sz w:val="24"/>
                <w:szCs w:val="24"/>
              </w:rPr>
              <w:t xml:space="preserve">= 5,5.a = 66m  </w:t>
            </w:r>
            <w:r w:rsidRPr="00F32369">
              <w:rPr>
                <w:sz w:val="24"/>
                <w:szCs w:val="24"/>
              </w:rPr>
              <w:sym w:font="Symbol" w:char="F0AE"/>
            </w:r>
            <w:r w:rsidRPr="00F32369">
              <w:rPr>
                <w:sz w:val="24"/>
                <w:szCs w:val="24"/>
              </w:rPr>
              <w:t xml:space="preserve"> a = 12cm/s</w:t>
            </w:r>
            <w:r w:rsidRPr="00F32369">
              <w:rPr>
                <w:sz w:val="24"/>
                <w:szCs w:val="24"/>
                <w:vertAlign w:val="superscript"/>
              </w:rPr>
              <w:t>2</w:t>
            </w:r>
            <w:r w:rsidRPr="00F32369">
              <w:rPr>
                <w:sz w:val="24"/>
                <w:szCs w:val="24"/>
                <w:vertAlign w:val="subscript"/>
              </w:rPr>
              <w:t xml:space="preserve"> </w:t>
            </w:r>
            <w:r w:rsidRPr="00F32369">
              <w:rPr>
                <w:sz w:val="24"/>
                <w:szCs w:val="24"/>
              </w:rPr>
              <w:t>=0,12m/s</w:t>
            </w:r>
            <w:r w:rsidRPr="00F32369">
              <w:rPr>
                <w:sz w:val="24"/>
                <w:szCs w:val="24"/>
                <w:vertAlign w:val="superscript"/>
              </w:rPr>
              <w:t xml:space="preserve">2   </w:t>
            </w:r>
          </w:p>
        </w:tc>
        <w:tc>
          <w:tcPr>
            <w:tcW w:w="899" w:type="dxa"/>
            <w:shd w:val="clear" w:color="auto" w:fill="auto"/>
          </w:tcPr>
          <w:p w:rsidR="00754192" w:rsidRPr="00F32369" w:rsidRDefault="00754192" w:rsidP="00F32369">
            <w:pPr>
              <w:jc w:val="both"/>
              <w:rPr>
                <w:sz w:val="24"/>
                <w:szCs w:val="24"/>
              </w:rPr>
            </w:pPr>
            <w:r w:rsidRPr="00F32369">
              <w:rPr>
                <w:sz w:val="24"/>
                <w:szCs w:val="24"/>
              </w:rPr>
              <w:t>0,5</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vertAlign w:val="subscript"/>
              </w:rPr>
            </w:pPr>
            <w:r w:rsidRPr="00F32369">
              <w:rPr>
                <w:sz w:val="24"/>
                <w:szCs w:val="24"/>
              </w:rPr>
              <w:t>Thời gian vật đi hết 14,5m và 15m đầu là t</w:t>
            </w:r>
            <w:r w:rsidRPr="00F32369">
              <w:rPr>
                <w:sz w:val="24"/>
                <w:szCs w:val="24"/>
                <w:vertAlign w:val="subscript"/>
              </w:rPr>
              <w:t>1</w:t>
            </w:r>
            <w:r w:rsidRPr="00F32369">
              <w:rPr>
                <w:sz w:val="24"/>
                <w:szCs w:val="24"/>
              </w:rPr>
              <w:t>,t</w:t>
            </w:r>
            <w:r w:rsidRPr="00F32369">
              <w:rPr>
                <w:sz w:val="24"/>
                <w:szCs w:val="24"/>
                <w:vertAlign w:val="subscript"/>
              </w:rPr>
              <w:t>2</w:t>
            </w:r>
          </w:p>
        </w:tc>
        <w:tc>
          <w:tcPr>
            <w:tcW w:w="899" w:type="dxa"/>
            <w:shd w:val="clear" w:color="auto" w:fill="auto"/>
          </w:tcPr>
          <w:p w:rsidR="00754192" w:rsidRPr="00F32369" w:rsidRDefault="00754192" w:rsidP="00F32369">
            <w:pPr>
              <w:jc w:val="both"/>
              <w:rPr>
                <w:sz w:val="24"/>
                <w:szCs w:val="24"/>
              </w:rPr>
            </w:pP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rPr>
            </w:pPr>
            <w:r w:rsidRPr="00F32369">
              <w:rPr>
                <w:sz w:val="24"/>
                <w:szCs w:val="24"/>
              </w:rPr>
              <w:t xml:space="preserve"> </w:t>
            </w:r>
            <w:r w:rsidRPr="00F32369">
              <w:rPr>
                <w:position w:val="-24"/>
                <w:sz w:val="24"/>
                <w:szCs w:val="24"/>
                <w:lang w:val="pt-BR"/>
              </w:rPr>
              <w:object w:dxaOrig="240" w:dyaOrig="620">
                <v:shape id="_x0000_i1031" type="#_x0000_t75" style="width:12pt;height:30.75pt" o:ole="">
                  <v:imagedata r:id="rId22" o:title=""/>
                </v:shape>
                <o:OLEObject Type="Embed" ProgID="Equation.DSMT4" ShapeID="_x0000_i1031" DrawAspect="Content" ObjectID="_1664177212" r:id="rId25"/>
              </w:object>
            </w:r>
            <w:r w:rsidRPr="00F32369">
              <w:rPr>
                <w:sz w:val="24"/>
                <w:szCs w:val="24"/>
                <w:lang w:val="pt-BR"/>
              </w:rPr>
              <w:t>a.t</w:t>
            </w:r>
            <w:r w:rsidRPr="00F32369">
              <w:rPr>
                <w:position w:val="-12"/>
                <w:sz w:val="24"/>
                <w:szCs w:val="24"/>
                <w:lang w:val="pt-BR"/>
              </w:rPr>
              <w:object w:dxaOrig="160" w:dyaOrig="380">
                <v:shape id="_x0000_i1032" type="#_x0000_t75" style="width:8.25pt;height:18.75pt" o:ole="">
                  <v:imagedata r:id="rId26" o:title=""/>
                </v:shape>
                <o:OLEObject Type="Embed" ProgID="Equation.DSMT4" ShapeID="_x0000_i1032" DrawAspect="Content" ObjectID="_1664177213" r:id="rId27"/>
              </w:object>
            </w:r>
            <w:r w:rsidRPr="00F32369">
              <w:rPr>
                <w:sz w:val="24"/>
                <w:szCs w:val="24"/>
                <w:lang w:val="pt-BR"/>
              </w:rPr>
              <w:t xml:space="preserve"> = 14,5</w:t>
            </w:r>
            <w:r w:rsidRPr="00F32369">
              <w:rPr>
                <w:sz w:val="24"/>
                <w:szCs w:val="24"/>
              </w:rPr>
              <w:t xml:space="preserve">  </w:t>
            </w:r>
            <w:r w:rsidRPr="00F32369">
              <w:rPr>
                <w:position w:val="-6"/>
                <w:sz w:val="24"/>
                <w:szCs w:val="24"/>
              </w:rPr>
              <w:object w:dxaOrig="300" w:dyaOrig="240">
                <v:shape id="_x0000_i1033" type="#_x0000_t75" style="width:15pt;height:12pt" o:ole="">
                  <v:imagedata r:id="rId28" o:title=""/>
                </v:shape>
                <o:OLEObject Type="Embed" ProgID="Equation.DSMT4" ShapeID="_x0000_i1033" DrawAspect="Content" ObjectID="_1664177214" r:id="rId29"/>
              </w:object>
            </w:r>
            <w:r w:rsidRPr="00F32369">
              <w:rPr>
                <w:sz w:val="24"/>
                <w:szCs w:val="24"/>
              </w:rPr>
              <w:t xml:space="preserve"> t</w:t>
            </w:r>
            <w:r w:rsidRPr="00F32369">
              <w:rPr>
                <w:sz w:val="24"/>
                <w:szCs w:val="24"/>
                <w:vertAlign w:val="subscript"/>
              </w:rPr>
              <w:t>1</w:t>
            </w:r>
            <w:r w:rsidRPr="00F32369">
              <w:rPr>
                <w:sz w:val="24"/>
                <w:szCs w:val="24"/>
              </w:rPr>
              <w:t xml:space="preserve"> = </w:t>
            </w:r>
            <w:r w:rsidRPr="00F32369">
              <w:rPr>
                <w:position w:val="-26"/>
                <w:sz w:val="24"/>
                <w:szCs w:val="24"/>
              </w:rPr>
              <w:object w:dxaOrig="540" w:dyaOrig="700">
                <v:shape id="_x0000_i1034" type="#_x0000_t75" style="width:27pt;height:35.25pt" o:ole="">
                  <v:imagedata r:id="rId30" o:title=""/>
                </v:shape>
                <o:OLEObject Type="Embed" ProgID="Equation.DSMT4" ShapeID="_x0000_i1034" DrawAspect="Content" ObjectID="_1664177215" r:id="rId31"/>
              </w:object>
            </w:r>
          </w:p>
          <w:p w:rsidR="00754192" w:rsidRPr="00F32369" w:rsidRDefault="00754192" w:rsidP="00F32369">
            <w:pPr>
              <w:jc w:val="both"/>
              <w:rPr>
                <w:sz w:val="24"/>
                <w:szCs w:val="24"/>
              </w:rPr>
            </w:pPr>
            <w:r w:rsidRPr="00F32369">
              <w:rPr>
                <w:position w:val="-24"/>
                <w:sz w:val="24"/>
                <w:szCs w:val="24"/>
                <w:lang w:val="pt-BR"/>
              </w:rPr>
              <w:object w:dxaOrig="240" w:dyaOrig="620">
                <v:shape id="_x0000_i1035" type="#_x0000_t75" style="width:12pt;height:30.75pt" o:ole="">
                  <v:imagedata r:id="rId22" o:title=""/>
                </v:shape>
                <o:OLEObject Type="Embed" ProgID="Equation.DSMT4" ShapeID="_x0000_i1035" DrawAspect="Content" ObjectID="_1664177216" r:id="rId32"/>
              </w:object>
            </w:r>
            <w:r w:rsidRPr="00F32369">
              <w:rPr>
                <w:sz w:val="24"/>
                <w:szCs w:val="24"/>
                <w:lang w:val="pt-BR"/>
              </w:rPr>
              <w:t>a.t</w:t>
            </w:r>
            <w:r w:rsidRPr="00F32369">
              <w:rPr>
                <w:position w:val="-12"/>
                <w:sz w:val="24"/>
                <w:szCs w:val="24"/>
                <w:lang w:val="pt-BR"/>
              </w:rPr>
              <w:object w:dxaOrig="160" w:dyaOrig="380">
                <v:shape id="_x0000_i1036" type="#_x0000_t75" style="width:8.25pt;height:18.75pt" o:ole="">
                  <v:imagedata r:id="rId33" o:title=""/>
                </v:shape>
                <o:OLEObject Type="Embed" ProgID="Equation.DSMT4" ShapeID="_x0000_i1036" DrawAspect="Content" ObjectID="_1664177217" r:id="rId34"/>
              </w:object>
            </w:r>
            <w:r w:rsidRPr="00F32369">
              <w:rPr>
                <w:sz w:val="24"/>
                <w:szCs w:val="24"/>
                <w:lang w:val="pt-BR"/>
              </w:rPr>
              <w:t xml:space="preserve"> =  15      </w:t>
            </w:r>
            <w:r w:rsidRPr="00F32369">
              <w:rPr>
                <w:position w:val="-6"/>
                <w:sz w:val="24"/>
                <w:szCs w:val="24"/>
              </w:rPr>
              <w:object w:dxaOrig="300" w:dyaOrig="240">
                <v:shape id="_x0000_i1037" type="#_x0000_t75" style="width:15pt;height:12pt" o:ole="">
                  <v:imagedata r:id="rId28" o:title=""/>
                </v:shape>
                <o:OLEObject Type="Embed" ProgID="Equation.DSMT4" ShapeID="_x0000_i1037" DrawAspect="Content" ObjectID="_1664177218" r:id="rId35"/>
              </w:object>
            </w:r>
            <w:r w:rsidRPr="00F32369">
              <w:rPr>
                <w:sz w:val="24"/>
                <w:szCs w:val="24"/>
              </w:rPr>
              <w:t xml:space="preserve"> t</w:t>
            </w:r>
            <w:r w:rsidRPr="00F32369">
              <w:rPr>
                <w:sz w:val="24"/>
                <w:szCs w:val="24"/>
                <w:vertAlign w:val="subscript"/>
              </w:rPr>
              <w:t>2</w:t>
            </w:r>
            <w:r w:rsidRPr="00F32369">
              <w:rPr>
                <w:sz w:val="24"/>
                <w:szCs w:val="24"/>
              </w:rPr>
              <w:t xml:space="preserve"> = </w:t>
            </w:r>
            <w:r w:rsidRPr="00F32369">
              <w:rPr>
                <w:position w:val="-26"/>
                <w:sz w:val="24"/>
                <w:szCs w:val="24"/>
              </w:rPr>
              <w:object w:dxaOrig="520" w:dyaOrig="700">
                <v:shape id="_x0000_i1038" type="#_x0000_t75" style="width:26.25pt;height:35.25pt" o:ole="">
                  <v:imagedata r:id="rId36" o:title=""/>
                </v:shape>
                <o:OLEObject Type="Embed" ProgID="Equation.DSMT4" ShapeID="_x0000_i1038" DrawAspect="Content" ObjectID="_1664177219" r:id="rId37"/>
              </w:objec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0,5</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lang w:val="pt-BR"/>
              </w:rPr>
            </w:pPr>
            <w:r w:rsidRPr="00F32369">
              <w:rPr>
                <w:sz w:val="24"/>
                <w:szCs w:val="24"/>
                <w:lang w:val="pt-BR"/>
              </w:rPr>
              <w:t xml:space="preserve">Thời gian </w:t>
            </w:r>
            <w:r w:rsidRPr="00F32369">
              <w:rPr>
                <w:rFonts w:hint="eastAsia"/>
                <w:sz w:val="24"/>
                <w:szCs w:val="24"/>
                <w:lang w:val="pt-BR"/>
              </w:rPr>
              <w:t>đ</w:t>
            </w:r>
            <w:r w:rsidRPr="00F32369">
              <w:rPr>
                <w:sz w:val="24"/>
                <w:szCs w:val="24"/>
                <w:lang w:val="pt-BR"/>
              </w:rPr>
              <w:t xml:space="preserve">ể vật </w:t>
            </w:r>
            <w:r w:rsidRPr="00F32369">
              <w:rPr>
                <w:rFonts w:hint="eastAsia"/>
                <w:sz w:val="24"/>
                <w:szCs w:val="24"/>
                <w:lang w:val="pt-BR"/>
              </w:rPr>
              <w:t>đ</w:t>
            </w:r>
            <w:r w:rsidRPr="00F32369">
              <w:rPr>
                <w:sz w:val="24"/>
                <w:szCs w:val="24"/>
                <w:lang w:val="pt-BR"/>
              </w:rPr>
              <w:t xml:space="preserve">i hết 0,5m cuối là: </w:t>
            </w:r>
          </w:p>
          <w:p w:rsidR="00754192" w:rsidRPr="00F32369" w:rsidRDefault="00754192" w:rsidP="00F32369">
            <w:pPr>
              <w:jc w:val="both"/>
              <w:rPr>
                <w:sz w:val="24"/>
                <w:szCs w:val="24"/>
              </w:rPr>
            </w:pPr>
            <w:r w:rsidRPr="00F32369">
              <w:rPr>
                <w:sz w:val="24"/>
                <w:szCs w:val="24"/>
                <w:lang w:val="pt-BR"/>
              </w:rPr>
              <w:t xml:space="preserve">          </w:t>
            </w:r>
            <w:r w:rsidRPr="00F32369">
              <w:rPr>
                <w:position w:val="-4"/>
                <w:sz w:val="24"/>
                <w:szCs w:val="24"/>
                <w:lang w:val="pt-BR"/>
              </w:rPr>
              <w:object w:dxaOrig="220" w:dyaOrig="260">
                <v:shape id="_x0000_i1039" type="#_x0000_t75" style="width:11.25pt;height:12.75pt" o:ole="">
                  <v:imagedata r:id="rId38" o:title=""/>
                </v:shape>
                <o:OLEObject Type="Embed" ProgID="Equation.DSMT4" ShapeID="_x0000_i1039" DrawAspect="Content" ObjectID="_1664177220" r:id="rId39"/>
              </w:object>
            </w:r>
            <w:r w:rsidRPr="00F32369">
              <w:rPr>
                <w:sz w:val="24"/>
                <w:szCs w:val="24"/>
                <w:lang w:val="pt-BR"/>
              </w:rPr>
              <w:t>t=</w:t>
            </w:r>
            <w:r w:rsidRPr="00F32369">
              <w:rPr>
                <w:sz w:val="24"/>
                <w:szCs w:val="24"/>
              </w:rPr>
              <w:t xml:space="preserve"> t</w:t>
            </w:r>
            <w:r w:rsidRPr="00F32369">
              <w:rPr>
                <w:sz w:val="24"/>
                <w:szCs w:val="24"/>
                <w:vertAlign w:val="subscript"/>
              </w:rPr>
              <w:t>2</w:t>
            </w:r>
            <w:r w:rsidRPr="00F32369">
              <w:rPr>
                <w:sz w:val="24"/>
                <w:szCs w:val="24"/>
              </w:rPr>
              <w:t xml:space="preserve"> – t</w:t>
            </w:r>
            <w:r w:rsidRPr="00F32369">
              <w:rPr>
                <w:sz w:val="24"/>
                <w:szCs w:val="24"/>
                <w:vertAlign w:val="subscript"/>
              </w:rPr>
              <w:t>1</w:t>
            </w:r>
            <w:r w:rsidRPr="00F32369">
              <w:rPr>
                <w:sz w:val="24"/>
                <w:szCs w:val="24"/>
              </w:rPr>
              <w:t>=</w:t>
            </w:r>
            <w:r w:rsidRPr="00F32369">
              <w:rPr>
                <w:position w:val="-30"/>
                <w:sz w:val="24"/>
                <w:szCs w:val="24"/>
              </w:rPr>
              <w:object w:dxaOrig="700" w:dyaOrig="740">
                <v:shape id="_x0000_i1040" type="#_x0000_t75" style="width:35.25pt;height:36.75pt" o:ole="">
                  <v:imagedata r:id="rId40" o:title=""/>
                </v:shape>
                <o:OLEObject Type="Embed" ProgID="Equation.DSMT4" ShapeID="_x0000_i1040" DrawAspect="Content" ObjectID="_1664177221" r:id="rId41"/>
              </w:object>
            </w:r>
            <w:r w:rsidRPr="00F32369">
              <w:rPr>
                <w:sz w:val="24"/>
                <w:szCs w:val="24"/>
              </w:rPr>
              <w:t>-</w:t>
            </w:r>
            <w:r w:rsidRPr="00F32369">
              <w:rPr>
                <w:position w:val="-30"/>
                <w:sz w:val="24"/>
                <w:szCs w:val="24"/>
              </w:rPr>
              <w:object w:dxaOrig="700" w:dyaOrig="740">
                <v:shape id="_x0000_i1041" type="#_x0000_t75" style="width:35.25pt;height:36.75pt" o:ole="">
                  <v:imagedata r:id="rId42" o:title=""/>
                </v:shape>
                <o:OLEObject Type="Embed" ProgID="Equation.DSMT4" ShapeID="_x0000_i1041" DrawAspect="Content" ObjectID="_1664177222" r:id="rId43"/>
              </w:object>
            </w:r>
            <w:r w:rsidRPr="00F32369">
              <w:rPr>
                <w:position w:val="-4"/>
                <w:sz w:val="24"/>
                <w:szCs w:val="24"/>
              </w:rPr>
              <w:object w:dxaOrig="200" w:dyaOrig="200">
                <v:shape id="_x0000_i1042" type="#_x0000_t75" style="width:9.75pt;height:9.75pt" o:ole="">
                  <v:imagedata r:id="rId44" o:title=""/>
                </v:shape>
                <o:OLEObject Type="Embed" ProgID="Equation.DSMT4" ShapeID="_x0000_i1042" DrawAspect="Content" ObjectID="_1664177223" r:id="rId45"/>
              </w:object>
            </w:r>
            <w:r w:rsidR="00E202EF" w:rsidRPr="00F32369">
              <w:rPr>
                <w:sz w:val="24"/>
                <w:szCs w:val="24"/>
              </w:rPr>
              <w:t xml:space="preserve"> 0,027</w:t>
            </w:r>
            <w:r w:rsidRPr="00F32369">
              <w:rPr>
                <w:sz w:val="24"/>
                <w:szCs w:val="24"/>
              </w:rPr>
              <w:t>s</w: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0,5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3118B0" w:rsidRPr="00F32369" w:rsidRDefault="00CC1749" w:rsidP="00F32369">
            <w:pPr>
              <w:jc w:val="both"/>
              <w:rPr>
                <w:b/>
                <w:sz w:val="24"/>
                <w:szCs w:val="24"/>
              </w:rPr>
            </w:pPr>
            <w:r w:rsidRPr="00F32369">
              <w:rPr>
                <w:rFonts w:eastAsia="Arial"/>
                <w:b/>
                <w:sz w:val="24"/>
                <w:szCs w:val="24"/>
              </w:rPr>
              <w:t>Câu 1.</w:t>
            </w:r>
            <w:r w:rsidR="007503A8" w:rsidRPr="00F32369">
              <w:rPr>
                <w:b/>
                <w:sz w:val="24"/>
                <w:szCs w:val="24"/>
              </w:rPr>
              <w:t>2</w:t>
            </w:r>
          </w:p>
          <w:p w:rsidR="007503A8" w:rsidRPr="00F32369" w:rsidRDefault="007503A8" w:rsidP="00F32369">
            <w:pPr>
              <w:jc w:val="both"/>
              <w:rPr>
                <w:sz w:val="24"/>
                <w:szCs w:val="24"/>
              </w:rPr>
            </w:pPr>
            <w:r w:rsidRPr="00F32369">
              <w:rPr>
                <w:rFonts w:eastAsia="Arial"/>
                <w:b/>
                <w:sz w:val="24"/>
                <w:szCs w:val="24"/>
              </w:rPr>
              <w:t>(1,5điểm)</w:t>
            </w:r>
          </w:p>
        </w:tc>
        <w:tc>
          <w:tcPr>
            <w:tcW w:w="7741" w:type="dxa"/>
            <w:gridSpan w:val="2"/>
            <w:shd w:val="clear" w:color="auto" w:fill="auto"/>
          </w:tcPr>
          <w:p w:rsidR="007503A8" w:rsidRPr="00F32369" w:rsidRDefault="00F85274" w:rsidP="00F32369">
            <w:pPr>
              <w:jc w:val="both"/>
              <w:rPr>
                <w:sz w:val="24"/>
                <w:szCs w:val="24"/>
              </w:rPr>
            </w:pPr>
            <w:r>
              <w:rPr>
                <w:b/>
                <w:noProof/>
                <w:sz w:val="24"/>
                <w:szCs w:val="24"/>
              </w:rPr>
              <w:drawing>
                <wp:anchor distT="0" distB="0" distL="114300" distR="114300" simplePos="0" relativeHeight="251654144" behindDoc="0" locked="0" layoutInCell="1" allowOverlap="1">
                  <wp:simplePos x="0" y="0"/>
                  <wp:positionH relativeFrom="column">
                    <wp:posOffset>1534795</wp:posOffset>
                  </wp:positionH>
                  <wp:positionV relativeFrom="paragraph">
                    <wp:posOffset>-66040</wp:posOffset>
                  </wp:positionV>
                  <wp:extent cx="2943225" cy="800100"/>
                  <wp:effectExtent l="0" t="0" r="9525" b="0"/>
                  <wp:wrapSquare wrapText="bothSides"/>
                  <wp:docPr id="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3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A8" w:rsidRPr="00F32369">
              <w:rPr>
                <w:b/>
                <w:sz w:val="24"/>
                <w:szCs w:val="24"/>
              </w:rPr>
              <w:t>a.</w:t>
            </w:r>
            <w:r w:rsidR="007503A8" w:rsidRPr="00F32369">
              <w:rPr>
                <w:sz w:val="24"/>
                <w:szCs w:val="24"/>
              </w:rPr>
              <w:t xml:space="preserve"> Gọi vị trí đặt ra đa là O, vị trí máy bay phản xạ sóng điện từ lần đầu là M. Gọi t</w:t>
            </w:r>
            <w:r w:rsidR="007503A8" w:rsidRPr="00F32369">
              <w:rPr>
                <w:sz w:val="24"/>
                <w:szCs w:val="24"/>
                <w:vertAlign w:val="subscript"/>
              </w:rPr>
              <w:t>1</w:t>
            </w:r>
            <w:r w:rsidR="007503A8" w:rsidRPr="00F32369">
              <w:rPr>
                <w:sz w:val="24"/>
                <w:szCs w:val="24"/>
              </w:rPr>
              <w:t xml:space="preserve"> là thời gian sóng điện từ truyền từ O đến M. </w:t>
            </w:r>
            <w:r w:rsidR="00C5224C" w:rsidRPr="00F32369">
              <w:rPr>
                <w:position w:val="-26"/>
                <w:sz w:val="24"/>
                <w:szCs w:val="24"/>
              </w:rPr>
              <w:object w:dxaOrig="4580" w:dyaOrig="720">
                <v:shape id="_x0000_i1043" type="#_x0000_t75" style="width:228.75pt;height:32.25pt" o:ole="">
                  <v:imagedata r:id="rId47" o:title=""/>
                </v:shape>
                <o:OLEObject Type="Embed" ProgID="Equation.DSMT4" ShapeID="_x0000_i1043" DrawAspect="Content" ObjectID="_1664177224" r:id="rId48"/>
              </w:object>
            </w:r>
            <w:r w:rsidR="007503A8" w:rsidRPr="00F32369">
              <w:rPr>
                <w:sz w:val="24"/>
                <w:szCs w:val="24"/>
              </w:rPr>
              <w:t>.</w: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7503A8" w:rsidP="00F32369">
            <w:pPr>
              <w:jc w:val="both"/>
              <w:rPr>
                <w:sz w:val="24"/>
                <w:szCs w:val="24"/>
              </w:rPr>
            </w:pPr>
            <w:r w:rsidRPr="00F32369">
              <w:rPr>
                <w:b/>
                <w:sz w:val="24"/>
                <w:szCs w:val="24"/>
                <w:lang w:val="pt-BR"/>
              </w:rPr>
              <w:t>b.</w:t>
            </w:r>
            <w:r w:rsidRPr="00F32369">
              <w:rPr>
                <w:sz w:val="24"/>
                <w:szCs w:val="24"/>
              </w:rPr>
              <w:t xml:space="preserve"> Gọi tốc độ của máy bay là v. Ăngten quay với tốc độ 0,5 vòng/s. Thời gian để ăngten quay hết 1 vòng là </w:t>
            </w:r>
            <w:r w:rsidR="00C5224C" w:rsidRPr="00F32369">
              <w:rPr>
                <w:position w:val="-32"/>
                <w:sz w:val="24"/>
                <w:szCs w:val="24"/>
              </w:rPr>
              <w:object w:dxaOrig="1520" w:dyaOrig="760">
                <v:shape id="_x0000_i1044" type="#_x0000_t75" style="width:75.75pt;height:30.75pt" o:ole="">
                  <v:imagedata r:id="rId49" o:title=""/>
                </v:shape>
                <o:OLEObject Type="Embed" ProgID="Equation.DSMT4" ShapeID="_x0000_i1044" DrawAspect="Content" ObjectID="_1664177225" r:id="rId50"/>
              </w:object>
            </w:r>
            <w:r w:rsidRPr="00F32369">
              <w:rPr>
                <w:sz w:val="24"/>
                <w:szCs w:val="24"/>
              </w:rPr>
              <w:t>.</w:t>
            </w:r>
          </w:p>
          <w:p w:rsidR="007503A8" w:rsidRPr="00F32369" w:rsidRDefault="007503A8" w:rsidP="00F32369">
            <w:pPr>
              <w:jc w:val="both"/>
              <w:rPr>
                <w:sz w:val="24"/>
                <w:szCs w:val="24"/>
              </w:rPr>
            </w:pPr>
            <w:r w:rsidRPr="00F32369">
              <w:rPr>
                <w:sz w:val="24"/>
                <w:szCs w:val="24"/>
              </w:rPr>
              <w:t xml:space="preserve">Sau 2s, máy bay đi được đoạn </w:t>
            </w:r>
            <w:r w:rsidR="00C5224C" w:rsidRPr="00F32369">
              <w:rPr>
                <w:position w:val="-6"/>
                <w:sz w:val="24"/>
                <w:szCs w:val="24"/>
              </w:rPr>
              <w:object w:dxaOrig="1100" w:dyaOrig="300">
                <v:shape id="_x0000_i1045" type="#_x0000_t75" style="width:54.75pt;height:13.5pt" o:ole="">
                  <v:imagedata r:id="rId51" o:title=""/>
                </v:shape>
                <o:OLEObject Type="Embed" ProgID="Equation.DSMT4" ShapeID="_x0000_i1045" DrawAspect="Content" ObjectID="_1664177226" r:id="rId52"/>
              </w:object>
            </w:r>
            <w:r w:rsidRPr="00F32369">
              <w:rPr>
                <w:sz w:val="24"/>
                <w:szCs w:val="24"/>
              </w:rPr>
              <w:t>.</w: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0,25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7503A8" w:rsidP="00F32369">
            <w:pPr>
              <w:jc w:val="both"/>
              <w:rPr>
                <w:sz w:val="24"/>
                <w:szCs w:val="24"/>
              </w:rPr>
            </w:pPr>
            <w:r w:rsidRPr="00F32369">
              <w:rPr>
                <w:sz w:val="24"/>
                <w:szCs w:val="24"/>
              </w:rPr>
              <w:t>Tại thời điểm t=2s, ra đa phát sóng điện từ lần thứ 2, khi sóng điện từ tới máy bay thì máy bay đã đi được đoạn NP. Gọi t</w:t>
            </w:r>
            <w:r w:rsidRPr="00F32369">
              <w:rPr>
                <w:sz w:val="24"/>
                <w:szCs w:val="24"/>
                <w:vertAlign w:val="subscript"/>
              </w:rPr>
              <w:t>OP</w:t>
            </w:r>
            <w:r w:rsidRPr="00F32369">
              <w:rPr>
                <w:sz w:val="24"/>
                <w:szCs w:val="24"/>
              </w:rPr>
              <w:t xml:space="preserve"> là thời gian sóng điện từ truyền từ O tới P.</w:t>
            </w:r>
          </w:p>
          <w:p w:rsidR="007503A8" w:rsidRPr="00F32369" w:rsidRDefault="00C5224C" w:rsidP="00F32369">
            <w:pPr>
              <w:jc w:val="both"/>
              <w:rPr>
                <w:sz w:val="24"/>
                <w:szCs w:val="24"/>
                <w:lang w:val="pt-BR"/>
              </w:rPr>
            </w:pPr>
            <w:r w:rsidRPr="00F32369">
              <w:rPr>
                <w:position w:val="-68"/>
                <w:sz w:val="24"/>
                <w:szCs w:val="24"/>
              </w:rPr>
              <w:object w:dxaOrig="4300" w:dyaOrig="1500">
                <v:shape id="_x0000_i1046" type="#_x0000_t75" style="width:215.25pt;height:63pt" o:ole="">
                  <v:imagedata r:id="rId53" o:title=""/>
                </v:shape>
                <o:OLEObject Type="Embed" ProgID="Equation.DSMT4" ShapeID="_x0000_i1046" DrawAspect="Content" ObjectID="_1664177227" r:id="rId54"/>
              </w:objec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B27804" w:rsidP="00F32369">
            <w:pPr>
              <w:jc w:val="both"/>
              <w:rPr>
                <w:sz w:val="24"/>
                <w:szCs w:val="24"/>
              </w:rPr>
            </w:pPr>
            <w:r w:rsidRPr="00F32369">
              <w:rPr>
                <w:sz w:val="24"/>
                <w:szCs w:val="24"/>
              </w:rPr>
              <w:t>0,</w:t>
            </w:r>
            <w:r w:rsidR="007503A8" w:rsidRPr="00F32369">
              <w:rPr>
                <w:sz w:val="24"/>
                <w:szCs w:val="24"/>
              </w:rPr>
              <w:t>5</w:t>
            </w:r>
          </w:p>
          <w:p w:rsidR="00B27804" w:rsidRPr="00F32369" w:rsidRDefault="00B27804" w:rsidP="00F32369">
            <w:pPr>
              <w:jc w:val="both"/>
              <w:rPr>
                <w:sz w:val="24"/>
                <w:szCs w:val="24"/>
              </w:rPr>
            </w:pPr>
          </w:p>
          <w:p w:rsidR="00B27804" w:rsidRPr="00F32369" w:rsidRDefault="00B27804" w:rsidP="00F32369">
            <w:pPr>
              <w:jc w:val="both"/>
              <w:rPr>
                <w:sz w:val="24"/>
                <w:szCs w:val="24"/>
              </w:rPr>
            </w:pPr>
          </w:p>
          <w:p w:rsidR="00B27804" w:rsidRPr="00F32369" w:rsidRDefault="00B27804" w:rsidP="00F32369">
            <w:pPr>
              <w:jc w:val="both"/>
              <w:rPr>
                <w:sz w:val="24"/>
                <w:szCs w:val="24"/>
              </w:rPr>
            </w:pP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619"/>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C5224C" w:rsidP="00F32369">
            <w:pPr>
              <w:jc w:val="both"/>
              <w:rPr>
                <w:sz w:val="24"/>
                <w:szCs w:val="24"/>
              </w:rPr>
            </w:pPr>
            <w:r w:rsidRPr="00F32369">
              <w:rPr>
                <w:position w:val="-52"/>
                <w:sz w:val="24"/>
                <w:szCs w:val="24"/>
              </w:rPr>
              <w:object w:dxaOrig="3780" w:dyaOrig="1200">
                <v:shape id="_x0000_i1047" type="#_x0000_t75" style="width:189pt;height:50.25pt" o:ole="">
                  <v:imagedata r:id="rId55" o:title=""/>
                </v:shape>
                <o:OLEObject Type="Embed" ProgID="Equation.DSMT4" ShapeID="_x0000_i1047" DrawAspect="Content" ObjectID="_1664177228" r:id="rId56"/>
              </w:object>
            </w:r>
          </w:p>
          <w:p w:rsidR="00BD3335" w:rsidRPr="00F32369" w:rsidRDefault="00BD3335" w:rsidP="00F32369">
            <w:pPr>
              <w:jc w:val="both"/>
              <w:rPr>
                <w:sz w:val="24"/>
                <w:szCs w:val="24"/>
              </w:rPr>
            </w:pPr>
          </w:p>
          <w:p w:rsidR="00BD3335" w:rsidRPr="00F32369" w:rsidRDefault="00BD3335" w:rsidP="00F32369">
            <w:pPr>
              <w:jc w:val="both"/>
              <w:rPr>
                <w:sz w:val="24"/>
                <w:szCs w:val="24"/>
              </w:rPr>
            </w:pP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0,25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CC1749" w:rsidRPr="00F32369" w:rsidRDefault="00CC1749" w:rsidP="00F32369">
            <w:pPr>
              <w:jc w:val="both"/>
              <w:rPr>
                <w:rFonts w:eastAsia="Arial"/>
                <w:b/>
                <w:sz w:val="24"/>
                <w:szCs w:val="24"/>
              </w:rPr>
            </w:pPr>
            <w:r w:rsidRPr="00F32369">
              <w:rPr>
                <w:rFonts w:eastAsia="Arial"/>
                <w:b/>
                <w:sz w:val="24"/>
                <w:szCs w:val="24"/>
              </w:rPr>
              <w:t>Câu 2</w:t>
            </w:r>
          </w:p>
          <w:p w:rsidR="00CC1749" w:rsidRPr="00F32369" w:rsidRDefault="00C03C44" w:rsidP="00F32369">
            <w:pPr>
              <w:jc w:val="both"/>
              <w:rPr>
                <w:sz w:val="24"/>
                <w:szCs w:val="24"/>
              </w:rPr>
            </w:pPr>
            <w:r w:rsidRPr="00F32369">
              <w:rPr>
                <w:rFonts w:eastAsia="Arial"/>
                <w:b/>
                <w:sz w:val="24"/>
                <w:szCs w:val="24"/>
              </w:rPr>
              <w:t>(6</w:t>
            </w:r>
            <w:r w:rsidR="00CE06CD" w:rsidRPr="00F32369">
              <w:rPr>
                <w:rFonts w:eastAsia="Arial"/>
                <w:b/>
                <w:sz w:val="24"/>
                <w:szCs w:val="24"/>
              </w:rPr>
              <w:t>,0</w:t>
            </w:r>
            <w:r w:rsidR="00CC1749" w:rsidRPr="00F32369">
              <w:rPr>
                <w:rFonts w:eastAsia="Arial"/>
                <w:b/>
                <w:sz w:val="24"/>
                <w:szCs w:val="24"/>
              </w:rPr>
              <w:t xml:space="preserve"> điểm)</w:t>
            </w:r>
          </w:p>
        </w:tc>
        <w:tc>
          <w:tcPr>
            <w:tcW w:w="7741" w:type="dxa"/>
            <w:gridSpan w:val="2"/>
            <w:shd w:val="clear" w:color="auto" w:fill="auto"/>
          </w:tcPr>
          <w:p w:rsidR="00CC1749" w:rsidRPr="00F32369" w:rsidRDefault="00CC1749" w:rsidP="00F32369">
            <w:pPr>
              <w:jc w:val="both"/>
              <w:rPr>
                <w:sz w:val="24"/>
                <w:szCs w:val="24"/>
              </w:rPr>
            </w:pPr>
          </w:p>
        </w:tc>
        <w:tc>
          <w:tcPr>
            <w:tcW w:w="899" w:type="dxa"/>
            <w:shd w:val="clear" w:color="auto" w:fill="auto"/>
          </w:tcPr>
          <w:p w:rsidR="00CC1749" w:rsidRPr="00F32369" w:rsidRDefault="00CC1749" w:rsidP="00F32369">
            <w:pPr>
              <w:jc w:val="both"/>
              <w:rPr>
                <w:sz w:val="24"/>
                <w:szCs w:val="24"/>
              </w:rPr>
            </w:pP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5E5A67" w:rsidP="00F32369">
            <w:pPr>
              <w:jc w:val="both"/>
              <w:rPr>
                <w:rFonts w:eastAsia="Arial"/>
                <w:b/>
                <w:sz w:val="24"/>
                <w:szCs w:val="24"/>
              </w:rPr>
            </w:pPr>
            <w:r w:rsidRPr="00F32369">
              <w:rPr>
                <w:rFonts w:eastAsia="Arial"/>
                <w:b/>
                <w:sz w:val="24"/>
                <w:szCs w:val="24"/>
              </w:rPr>
              <w:t>Câu 2.1</w:t>
            </w:r>
          </w:p>
          <w:p w:rsidR="00CC1749" w:rsidRPr="00F32369" w:rsidRDefault="00CC1749" w:rsidP="00F32369">
            <w:pPr>
              <w:jc w:val="both"/>
              <w:rPr>
                <w:sz w:val="24"/>
                <w:szCs w:val="24"/>
              </w:rPr>
            </w:pPr>
            <w:r w:rsidRPr="00F32369">
              <w:rPr>
                <w:rFonts w:eastAsia="Arial"/>
                <w:b/>
                <w:sz w:val="24"/>
                <w:szCs w:val="24"/>
              </w:rPr>
              <w:t>(1,</w:t>
            </w:r>
            <w:r w:rsidR="009400E7" w:rsidRPr="00F32369">
              <w:rPr>
                <w:rFonts w:eastAsia="Arial"/>
                <w:b/>
                <w:sz w:val="24"/>
                <w:szCs w:val="24"/>
              </w:rPr>
              <w:t>2</w:t>
            </w:r>
            <w:r w:rsidR="00C03C44" w:rsidRPr="00F32369">
              <w:rPr>
                <w:rFonts w:eastAsia="Arial"/>
                <w:b/>
                <w:sz w:val="24"/>
                <w:szCs w:val="24"/>
              </w:rPr>
              <w:t>5</w:t>
            </w:r>
            <w:r w:rsidRPr="00F32369">
              <w:rPr>
                <w:rFonts w:eastAsia="Arial"/>
                <w:b/>
                <w:sz w:val="24"/>
                <w:szCs w:val="24"/>
              </w:rPr>
              <w:t xml:space="preserve"> điểm)</w:t>
            </w:r>
          </w:p>
          <w:p w:rsidR="00CC1749" w:rsidRPr="00F32369" w:rsidRDefault="00CC1749" w:rsidP="00F32369">
            <w:pPr>
              <w:jc w:val="both"/>
              <w:rPr>
                <w:sz w:val="24"/>
                <w:szCs w:val="24"/>
              </w:rPr>
            </w:pPr>
          </w:p>
        </w:tc>
        <w:tc>
          <w:tcPr>
            <w:tcW w:w="7741" w:type="dxa"/>
            <w:gridSpan w:val="2"/>
            <w:shd w:val="clear" w:color="auto" w:fill="auto"/>
          </w:tcPr>
          <w:p w:rsidR="00CC1749" w:rsidRPr="00F32369" w:rsidRDefault="00F85274" w:rsidP="00F32369">
            <w:pPr>
              <w:spacing w:line="276" w:lineRule="auto"/>
              <w:jc w:val="both"/>
              <w:rPr>
                <w:b/>
                <w:sz w:val="24"/>
                <w:szCs w:val="24"/>
              </w:rPr>
            </w:pPr>
            <w:r>
              <w:rPr>
                <w:noProof/>
                <w:sz w:val="24"/>
                <w:szCs w:val="24"/>
              </w:rPr>
              <mc:AlternateContent>
                <mc:Choice Requires="wpg">
                  <w:drawing>
                    <wp:anchor distT="0" distB="0" distL="114300" distR="114300" simplePos="0" relativeHeight="251655168" behindDoc="0" locked="0" layoutInCell="1" allowOverlap="1">
                      <wp:simplePos x="0" y="0"/>
                      <wp:positionH relativeFrom="column">
                        <wp:posOffset>1645920</wp:posOffset>
                      </wp:positionH>
                      <wp:positionV relativeFrom="paragraph">
                        <wp:posOffset>15875</wp:posOffset>
                      </wp:positionV>
                      <wp:extent cx="2819400" cy="1895475"/>
                      <wp:effectExtent l="71755" t="0" r="42545" b="1270"/>
                      <wp:wrapNone/>
                      <wp:docPr id="162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895475"/>
                                <a:chOff x="0" y="0"/>
                                <a:chExt cx="2819400" cy="1895475"/>
                              </a:xfrm>
                            </wpg:grpSpPr>
                            <wpg:grpSp>
                              <wpg:cNvPr id="1628" name="Group 338"/>
                              <wpg:cNvGrpSpPr>
                                <a:grpSpLocks/>
                              </wpg:cNvGrpSpPr>
                              <wpg:grpSpPr bwMode="auto">
                                <a:xfrm>
                                  <a:off x="0" y="228600"/>
                                  <a:ext cx="2819400" cy="1666875"/>
                                  <a:chOff x="0" y="0"/>
                                  <a:chExt cx="2819400" cy="1666875"/>
                                </a:xfrm>
                              </wpg:grpSpPr>
                              <wps:wsp>
                                <wps:cNvPr id="1629" name="Straight Arrow Connector 335"/>
                                <wps:cNvCnPr>
                                  <a:cxnSpLocks noChangeShapeType="1"/>
                                </wps:cNvCnPr>
                                <wps:spPr bwMode="auto">
                                  <a:xfrm flipH="1" flipV="1">
                                    <a:off x="1914525" y="0"/>
                                    <a:ext cx="809625" cy="3524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30" name="Group 337"/>
                                <wpg:cNvGrpSpPr>
                                  <a:grpSpLocks/>
                                </wpg:cNvGrpSpPr>
                                <wpg:grpSpPr bwMode="auto">
                                  <a:xfrm>
                                    <a:off x="0" y="0"/>
                                    <a:ext cx="2819400" cy="1666875"/>
                                    <a:chOff x="0" y="0"/>
                                    <a:chExt cx="2819400" cy="1666875"/>
                                  </a:xfrm>
                                </wpg:grpSpPr>
                                <wpg:grpSp>
                                  <wpg:cNvPr id="1631" name="Group 334"/>
                                  <wpg:cNvGrpSpPr>
                                    <a:grpSpLocks/>
                                  </wpg:cNvGrpSpPr>
                                  <wpg:grpSpPr bwMode="auto">
                                    <a:xfrm>
                                      <a:off x="104775" y="0"/>
                                      <a:ext cx="2714625" cy="1666875"/>
                                      <a:chOff x="76200" y="0"/>
                                      <a:chExt cx="2714625" cy="1666875"/>
                                    </a:xfrm>
                                  </wpg:grpSpPr>
                                  <wps:wsp>
                                    <wps:cNvPr id="1632" name="Text Box 320"/>
                                    <wps:cNvSpPr txBox="1">
                                      <a:spLocks noChangeArrowheads="1"/>
                                    </wps:cNvSpPr>
                                    <wps:spPr bwMode="auto">
                                      <a:xfrm>
                                        <a:off x="95250" y="1076325"/>
                                        <a:ext cx="348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60" w:dyaOrig="400">
                                              <v:shape id="_x0000_i1318" type="#_x0000_t75" style="width:12.75pt;height:20.25pt" o:ole="">
                                                <v:imagedata r:id="rId57" o:title=""/>
                                              </v:shape>
                                              <o:OLEObject Type="Embed" ProgID="Equation.DSMT4" ShapeID="_x0000_i1318" DrawAspect="Content" ObjectID="_1664177488" r:id="rId58"/>
                                            </w:object>
                                          </w:r>
                                        </w:p>
                                      </w:txbxContent>
                                    </wps:txbx>
                                    <wps:bodyPr rot="0" vert="horz" wrap="none" lIns="91440" tIns="45720" rIns="91440" bIns="45720" anchor="t" anchorCtr="0" upright="1">
                                      <a:spAutoFit/>
                                    </wps:bodyPr>
                                  </wps:wsp>
                                  <wpg:grpSp>
                                    <wpg:cNvPr id="1633" name="Group 333"/>
                                    <wpg:cNvGrpSpPr>
                                      <a:grpSpLocks/>
                                    </wpg:cNvGrpSpPr>
                                    <wpg:grpSpPr bwMode="auto">
                                      <a:xfrm>
                                        <a:off x="76200" y="0"/>
                                        <a:ext cx="2714625" cy="1666875"/>
                                        <a:chOff x="76200" y="0"/>
                                        <a:chExt cx="2714625" cy="1666875"/>
                                      </a:xfrm>
                                    </wpg:grpSpPr>
                                    <wpg:grpSp>
                                      <wpg:cNvPr id="1634" name="Group 331"/>
                                      <wpg:cNvGrpSpPr>
                                        <a:grpSpLocks/>
                                      </wpg:cNvGrpSpPr>
                                      <wpg:grpSpPr bwMode="auto">
                                        <a:xfrm>
                                          <a:off x="76200" y="0"/>
                                          <a:ext cx="2714625" cy="1666875"/>
                                          <a:chOff x="-38100" y="0"/>
                                          <a:chExt cx="2714625" cy="1666875"/>
                                        </a:xfrm>
                                      </wpg:grpSpPr>
                                      <wps:wsp>
                                        <wps:cNvPr id="1635" name="Text Box 321"/>
                                        <wps:cNvSpPr txBox="1">
                                          <a:spLocks noChangeArrowheads="1"/>
                                        </wps:cNvSpPr>
                                        <wps:spPr bwMode="auto">
                                          <a:xfrm>
                                            <a:off x="-38100" y="228600"/>
                                            <a:ext cx="360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79" w:dyaOrig="400">
                                                  <v:shape id="_x0000_i1319" type="#_x0000_t75" style="width:14.25pt;height:20.25pt" o:ole="">
                                                    <v:imagedata r:id="rId59" o:title=""/>
                                                  </v:shape>
                                                  <o:OLEObject Type="Embed" ProgID="Equation.DSMT4" ShapeID="_x0000_i1319" DrawAspect="Content" ObjectID="_1664177489" r:id="rId60"/>
                                                </w:object>
                                              </w:r>
                                            </w:p>
                                          </w:txbxContent>
                                        </wps:txbx>
                                        <wps:bodyPr rot="0" vert="horz" wrap="none" lIns="91440" tIns="45720" rIns="91440" bIns="45720" anchor="t" anchorCtr="0" upright="1">
                                          <a:spAutoFit/>
                                        </wps:bodyPr>
                                      </wps:wsp>
                                      <wpg:grpSp>
                                        <wpg:cNvPr id="1636" name="Group 330"/>
                                        <wpg:cNvGrpSpPr>
                                          <a:grpSpLocks/>
                                        </wpg:cNvGrpSpPr>
                                        <wpg:grpSpPr bwMode="auto">
                                          <a:xfrm>
                                            <a:off x="38100" y="0"/>
                                            <a:ext cx="2638425" cy="1666875"/>
                                            <a:chOff x="0" y="0"/>
                                            <a:chExt cx="2638425" cy="1666875"/>
                                          </a:xfrm>
                                        </wpg:grpSpPr>
                                        <wps:wsp>
                                          <wps:cNvPr id="1637" name="Text Box 322"/>
                                          <wps:cNvSpPr txBox="1">
                                            <a:spLocks noChangeArrowheads="1"/>
                                          </wps:cNvSpPr>
                                          <wps:spPr bwMode="auto">
                                            <a:xfrm>
                                              <a:off x="619125" y="0"/>
                                              <a:ext cx="360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79" w:dyaOrig="400">
                                                    <v:shape id="_x0000_i1320" type="#_x0000_t75" style="width:14.25pt;height:20.25pt" o:ole="">
                                                      <v:imagedata r:id="rId61" o:title=""/>
                                                    </v:shape>
                                                    <o:OLEObject Type="Embed" ProgID="Equation.DSMT4" ShapeID="_x0000_i1320" DrawAspect="Content" ObjectID="_1664177490" r:id="rId62"/>
                                                  </w:object>
                                                </w:r>
                                              </w:p>
                                            </w:txbxContent>
                                          </wps:txbx>
                                          <wps:bodyPr rot="0" vert="horz" wrap="none" lIns="91440" tIns="45720" rIns="91440" bIns="45720" anchor="t" anchorCtr="0" upright="1">
                                            <a:spAutoFit/>
                                          </wps:bodyPr>
                                        </wps:wsp>
                                        <wpg:grpSp>
                                          <wpg:cNvPr id="1638" name="Group 329"/>
                                          <wpg:cNvGrpSpPr>
                                            <a:grpSpLocks/>
                                          </wpg:cNvGrpSpPr>
                                          <wpg:grpSpPr bwMode="auto">
                                            <a:xfrm>
                                              <a:off x="0" y="161925"/>
                                              <a:ext cx="2638425" cy="1504950"/>
                                              <a:chOff x="0" y="0"/>
                                              <a:chExt cx="2638425" cy="1504950"/>
                                            </a:xfrm>
                                          </wpg:grpSpPr>
                                          <wps:wsp>
                                            <wps:cNvPr id="1639" name="Text Box 323"/>
                                            <wps:cNvSpPr txBox="1">
                                              <a:spLocks noChangeArrowheads="1"/>
                                            </wps:cNvSpPr>
                                            <wps:spPr bwMode="auto">
                                              <a:xfrm>
                                                <a:off x="1247775" y="123825"/>
                                                <a:ext cx="3232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20" w:dyaOrig="400">
                                                      <v:shape id="_x0000_i1321" type="#_x0000_t75" style="width:11.25pt;height:20.25pt" o:ole="">
                                                        <v:imagedata r:id="rId63" o:title=""/>
                                                      </v:shape>
                                                      <o:OLEObject Type="Embed" ProgID="Equation.DSMT4" ShapeID="_x0000_i1321" DrawAspect="Content" ObjectID="_1664177491" r:id="rId64"/>
                                                    </w:object>
                                                  </w:r>
                                                </w:p>
                                              </w:txbxContent>
                                            </wps:txbx>
                                            <wps:bodyPr rot="0" vert="horz" wrap="none" lIns="91440" tIns="45720" rIns="91440" bIns="45720" anchor="t" anchorCtr="0" upright="1">
                                              <a:spAutoFit/>
                                            </wps:bodyPr>
                                          </wps:wsp>
                                          <wpg:grpSp>
                                            <wpg:cNvPr id="1640" name="Group 328"/>
                                            <wpg:cNvGrpSpPr>
                                              <a:grpSpLocks/>
                                            </wpg:cNvGrpSpPr>
                                            <wpg:grpSpPr bwMode="auto">
                                              <a:xfrm>
                                                <a:off x="0" y="0"/>
                                                <a:ext cx="2638425" cy="1504950"/>
                                                <a:chOff x="0" y="0"/>
                                                <a:chExt cx="2638425" cy="1504950"/>
                                              </a:xfrm>
                                            </wpg:grpSpPr>
                                            <wpg:grpSp>
                                              <wpg:cNvPr id="1641" name="Group 326"/>
                                              <wpg:cNvGrpSpPr>
                                                <a:grpSpLocks/>
                                              </wpg:cNvGrpSpPr>
                                              <wpg:grpSpPr bwMode="auto">
                                                <a:xfrm>
                                                  <a:off x="0" y="0"/>
                                                  <a:ext cx="2638425" cy="1504950"/>
                                                  <a:chOff x="0" y="0"/>
                                                  <a:chExt cx="2638425" cy="1504950"/>
                                                </a:xfrm>
                                              </wpg:grpSpPr>
                                              <wpg:grpSp>
                                                <wpg:cNvPr id="1642" name="Group 317"/>
                                                <wpg:cNvGrpSpPr>
                                                  <a:grpSpLocks/>
                                                </wpg:cNvGrpSpPr>
                                                <wpg:grpSpPr bwMode="auto">
                                                  <a:xfrm>
                                                    <a:off x="0" y="66675"/>
                                                    <a:ext cx="2638425" cy="1438275"/>
                                                    <a:chOff x="895350" y="0"/>
                                                    <a:chExt cx="2638425" cy="1438275"/>
                                                  </a:xfrm>
                                                </wpg:grpSpPr>
                                                <wps:wsp>
                                                  <wps:cNvPr id="1643" name="Straight Arrow Connector 314"/>
                                                  <wps:cNvCnPr>
                                                    <a:cxnSpLocks noChangeShapeType="1"/>
                                                  </wps:cNvCnPr>
                                                  <wps:spPr bwMode="auto">
                                                    <a:xfrm flipV="1">
                                                      <a:off x="1228725" y="419100"/>
                                                      <a:ext cx="1" cy="1143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44" name="Group 316"/>
                                                  <wpg:cNvGrpSpPr>
                                                    <a:grpSpLocks/>
                                                  </wpg:cNvGrpSpPr>
                                                  <wpg:grpSpPr bwMode="auto">
                                                    <a:xfrm>
                                                      <a:off x="895350" y="0"/>
                                                      <a:ext cx="2638425" cy="1438275"/>
                                                      <a:chOff x="895350" y="0"/>
                                                      <a:chExt cx="2638425" cy="1438275"/>
                                                    </a:xfrm>
                                                  </wpg:grpSpPr>
                                                  <wpg:grpSp>
                                                    <wpg:cNvPr id="1645" name="Group 313"/>
                                                    <wpg:cNvGrpSpPr>
                                                      <a:grpSpLocks/>
                                                    </wpg:cNvGrpSpPr>
                                                    <wpg:grpSpPr bwMode="auto">
                                                      <a:xfrm>
                                                        <a:off x="895350" y="0"/>
                                                        <a:ext cx="2638425" cy="1438275"/>
                                                        <a:chOff x="28575" y="0"/>
                                                        <a:chExt cx="2638425" cy="1438275"/>
                                                      </a:xfrm>
                                                    </wpg:grpSpPr>
                                                    <wpg:grpSp>
                                                      <wpg:cNvPr id="1646" name="Group 310"/>
                                                      <wpg:cNvGrpSpPr>
                                                        <a:grpSpLocks/>
                                                      </wpg:cNvGrpSpPr>
                                                      <wpg:grpSpPr bwMode="auto">
                                                        <a:xfrm>
                                                          <a:off x="28575" y="0"/>
                                                          <a:ext cx="2638425" cy="1438275"/>
                                                          <a:chOff x="28575" y="0"/>
                                                          <a:chExt cx="2638425" cy="1438275"/>
                                                        </a:xfrm>
                                                      </wpg:grpSpPr>
                                                      <wpg:grpSp>
                                                        <wpg:cNvPr id="1647" name="Group 308"/>
                                                        <wpg:cNvGrpSpPr>
                                                          <a:grpSpLocks/>
                                                        </wpg:cNvGrpSpPr>
                                                        <wpg:grpSpPr bwMode="auto">
                                                          <a:xfrm>
                                                            <a:off x="28575" y="0"/>
                                                            <a:ext cx="2638425" cy="1438275"/>
                                                            <a:chOff x="28575" y="0"/>
                                                            <a:chExt cx="2638425" cy="1438275"/>
                                                          </a:xfrm>
                                                        </wpg:grpSpPr>
                                                        <wpg:grpSp>
                                                          <wpg:cNvPr id="1648" name="Group 305"/>
                                                          <wpg:cNvGrpSpPr>
                                                            <a:grpSpLocks/>
                                                          </wpg:cNvGrpSpPr>
                                                          <wpg:grpSpPr bwMode="auto">
                                                            <a:xfrm>
                                                              <a:off x="28575" y="0"/>
                                                              <a:ext cx="2638425" cy="1438275"/>
                                                              <a:chOff x="28575" y="0"/>
                                                              <a:chExt cx="2638425" cy="1438275"/>
                                                            </a:xfrm>
                                                          </wpg:grpSpPr>
                                                          <wpg:grpSp>
                                                            <wpg:cNvPr id="1649" name="Group 279"/>
                                                            <wpg:cNvGrpSpPr>
                                                              <a:grpSpLocks/>
                                                            </wpg:cNvGrpSpPr>
                                                            <wpg:grpSpPr bwMode="auto">
                                                              <a:xfrm>
                                                                <a:off x="28575" y="0"/>
                                                                <a:ext cx="2638425" cy="1438275"/>
                                                                <a:chOff x="28575" y="0"/>
                                                                <a:chExt cx="2638425" cy="1438275"/>
                                                              </a:xfrm>
                                                            </wpg:grpSpPr>
                                                            <wpg:grpSp>
                                                              <wpg:cNvPr id="1650" name="Group 280"/>
                                                              <wpg:cNvGrpSpPr>
                                                                <a:grpSpLocks/>
                                                              </wpg:cNvGrpSpPr>
                                                              <wpg:grpSpPr bwMode="auto">
                                                                <a:xfrm>
                                                                  <a:off x="1647825" y="333375"/>
                                                                  <a:ext cx="485775" cy="403861"/>
                                                                  <a:chOff x="0" y="0"/>
                                                                  <a:chExt cx="485775" cy="403861"/>
                                                                </a:xfrm>
                                                              </wpg:grpSpPr>
                                                              <wpg:grpSp>
                                                                <wpg:cNvPr id="1651" name="Group 281"/>
                                                                <wpg:cNvGrpSpPr>
                                                                  <a:grpSpLocks/>
                                                                </wpg:cNvGrpSpPr>
                                                                <wpg:grpSpPr bwMode="auto">
                                                                  <a:xfrm>
                                                                    <a:off x="0" y="0"/>
                                                                    <a:ext cx="485775" cy="403861"/>
                                                                    <a:chOff x="0" y="0"/>
                                                                    <a:chExt cx="485775" cy="403861"/>
                                                                  </a:xfrm>
                                                                </wpg:grpSpPr>
                                                                <wps:wsp>
                                                                  <wps:cNvPr id="1652" name="Straight Connector 282"/>
                                                                  <wps:cNvCnPr>
                                                                    <a:cxnSpLocks noChangeShapeType="1"/>
                                                                  </wps:cNvCnPr>
                                                                  <wps:spPr bwMode="auto">
                                                                    <a:xfrm flipV="1">
                                                                      <a:off x="0" y="0"/>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653" name="Straight Connector 283"/>
                                                                  <wps:cNvCnPr>
                                                                    <a:cxnSpLocks noChangeShapeType="1"/>
                                                                  </wps:cNvCnPr>
                                                                  <wps:spPr bwMode="auto">
                                                                    <a:xfrm flipV="1">
                                                                      <a:off x="361950" y="142875"/>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1654" name="Straight Connector 284"/>
                                                                <wps:cNvCnPr>
                                                                  <a:cxnSpLocks noChangeShapeType="1"/>
                                                                </wps:cNvCnPr>
                                                                <wps:spPr bwMode="auto">
                                                                  <a:xfrm>
                                                                    <a:off x="133350" y="0"/>
                                                                    <a:ext cx="349250" cy="1435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655" name="Group 285"/>
                                                              <wpg:cNvGrpSpPr>
                                                                <a:grpSpLocks/>
                                                              </wpg:cNvGrpSpPr>
                                                              <wpg:grpSpPr bwMode="auto">
                                                                <a:xfrm>
                                                                  <a:off x="28575" y="0"/>
                                                                  <a:ext cx="2638425" cy="1438275"/>
                                                                  <a:chOff x="28575" y="0"/>
                                                                  <a:chExt cx="2638425" cy="1438275"/>
                                                                </a:xfrm>
                                                              </wpg:grpSpPr>
                                                              <wps:wsp>
                                                                <wps:cNvPr id="1656" name="Text Box 286"/>
                                                                <wps:cNvSpPr txBox="1">
                                                                  <a:spLocks noChangeArrowheads="1"/>
                                                                </wps:cNvSpPr>
                                                                <wps:spPr bwMode="auto">
                                                                  <a:xfrm>
                                                                    <a:off x="1619250" y="1123950"/>
                                                                    <a:ext cx="793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31D0E" w:rsidRDefault="005E5A67" w:rsidP="005046E0">
                                                                      <w:pPr>
                                                                        <w:rPr>
                                                                          <w:b/>
                                                                          <w:sz w:val="26"/>
                                                                          <w:szCs w:val="26"/>
                                                                          <w:u w:val="single"/>
                                                                        </w:rPr>
                                                                      </w:pPr>
                                                                    </w:p>
                                                                  </w:txbxContent>
                                                                </wps:txbx>
                                                                <wps:bodyPr rot="0" vert="horz" wrap="square" lIns="91440" tIns="45720" rIns="91440" bIns="45720" anchor="t" anchorCtr="0" upright="1">
                                                                  <a:noAutofit/>
                                                                </wps:bodyPr>
                                                              </wps:wsp>
                                                              <wpg:grpSp>
                                                                <wpg:cNvPr id="1657" name="Group 287"/>
                                                                <wpg:cNvGrpSpPr>
                                                                  <a:grpSpLocks/>
                                                                </wpg:cNvGrpSpPr>
                                                                <wpg:grpSpPr bwMode="auto">
                                                                  <a:xfrm>
                                                                    <a:off x="28575" y="0"/>
                                                                    <a:ext cx="2638425" cy="1190625"/>
                                                                    <a:chOff x="28575" y="0"/>
                                                                    <a:chExt cx="2638425" cy="1190625"/>
                                                                  </a:xfrm>
                                                                </wpg:grpSpPr>
                                                                <wps:wsp>
                                                                  <wps:cNvPr id="1658" name="Text Box 288"/>
                                                                  <wps:cNvSpPr txBox="1">
                                                                    <a:spLocks noChangeArrowheads="1"/>
                                                                  </wps:cNvSpPr>
                                                                  <wps:spPr bwMode="auto">
                                                                    <a:xfrm>
                                                                      <a:off x="2057400" y="3429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A</w:t>
                                                                        </w:r>
                                                                      </w:p>
                                                                    </w:txbxContent>
                                                                  </wps:txbx>
                                                                  <wps:bodyPr rot="0" vert="horz" wrap="square" lIns="91440" tIns="45720" rIns="91440" bIns="45720" anchor="t" anchorCtr="0" upright="1">
                                                                    <a:noAutofit/>
                                                                  </wps:bodyPr>
                                                                </wps:wsp>
                                                                <wpg:grpSp>
                                                                  <wpg:cNvPr id="1659" name="Group 289"/>
                                                                  <wpg:cNvGrpSpPr>
                                                                    <a:grpSpLocks/>
                                                                  </wpg:cNvGrpSpPr>
                                                                  <wpg:grpSpPr bwMode="auto">
                                                                    <a:xfrm>
                                                                      <a:off x="28575" y="0"/>
                                                                      <a:ext cx="2638425" cy="1190625"/>
                                                                      <a:chOff x="28575" y="0"/>
                                                                      <a:chExt cx="2638425" cy="1190625"/>
                                                                    </a:xfrm>
                                                                  </wpg:grpSpPr>
                                                                  <wps:wsp>
                                                                    <wps:cNvPr id="1660" name="Text Box 290"/>
                                                                    <wps:cNvSpPr txBox="1">
                                                                      <a:spLocks noChangeArrowheads="1"/>
                                                                    </wps:cNvSpPr>
                                                                    <wps:spPr bwMode="auto">
                                                                      <a:xfrm>
                                                                        <a:off x="28575" y="5619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B</w:t>
                                                                          </w:r>
                                                                        </w:p>
                                                                      </w:txbxContent>
                                                                    </wps:txbx>
                                                                    <wps:bodyPr rot="0" vert="horz" wrap="square" lIns="91440" tIns="45720" rIns="91440" bIns="45720" anchor="t" anchorCtr="0" upright="1">
                                                                      <a:noAutofit/>
                                                                    </wps:bodyPr>
                                                                  </wps:wsp>
                                                                  <wpg:grpSp>
                                                                    <wpg:cNvPr id="1661" name="Group 291"/>
                                                                    <wpg:cNvGrpSpPr>
                                                                      <a:grpSpLocks/>
                                                                    </wpg:cNvGrpSpPr>
                                                                    <wpg:grpSpPr bwMode="auto">
                                                                      <a:xfrm>
                                                                        <a:off x="276225" y="0"/>
                                                                        <a:ext cx="2390775" cy="1190625"/>
                                                                        <a:chOff x="-9525" y="0"/>
                                                                        <a:chExt cx="2390775" cy="1190625"/>
                                                                      </a:xfrm>
                                                                    </wpg:grpSpPr>
                                                                    <wpg:grpSp>
                                                                      <wpg:cNvPr id="1662" name="Group 292"/>
                                                                      <wpg:cNvGrpSpPr>
                                                                        <a:grpSpLocks/>
                                                                      </wpg:cNvGrpSpPr>
                                                                      <wpg:grpSpPr bwMode="auto">
                                                                        <a:xfrm>
                                                                          <a:off x="-9525" y="0"/>
                                                                          <a:ext cx="2390775" cy="1019175"/>
                                                                          <a:chOff x="-9525" y="0"/>
                                                                          <a:chExt cx="2390775" cy="1019175"/>
                                                                        </a:xfrm>
                                                                      </wpg:grpSpPr>
                                                                      <wpg:grpSp>
                                                                        <wpg:cNvPr id="1663" name="Group 293"/>
                                                                        <wpg:cNvGrpSpPr>
                                                                          <a:grpSpLocks/>
                                                                        </wpg:cNvGrpSpPr>
                                                                        <wpg:grpSpPr bwMode="auto">
                                                                          <a:xfrm>
                                                                            <a:off x="-9525" y="0"/>
                                                                            <a:ext cx="2390775" cy="1019175"/>
                                                                            <a:chOff x="-9525" y="0"/>
                                                                            <a:chExt cx="2390775" cy="1019175"/>
                                                                          </a:xfrm>
                                                                        </wpg:grpSpPr>
                                                                        <wps:wsp>
                                                                          <wps:cNvPr id="1664" name="Straight Connector 294"/>
                                                                          <wps:cNvCnPr>
                                                                            <a:cxnSpLocks noChangeShapeType="1"/>
                                                                          </wps:cNvCnPr>
                                                                          <wps:spPr bwMode="auto">
                                                                            <a:xfrm>
                                                                              <a:off x="295275" y="9525"/>
                                                                              <a:ext cx="1108075" cy="46736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cNvPr id="1665" name="Group 295"/>
                                                                          <wpg:cNvGrpSpPr>
                                                                            <a:grpSpLocks/>
                                                                          </wpg:cNvGrpSpPr>
                                                                          <wpg:grpSpPr bwMode="auto">
                                                                            <a:xfrm>
                                                                              <a:off x="-9525" y="0"/>
                                                                              <a:ext cx="2390775" cy="1019175"/>
                                                                              <a:chOff x="-9525" y="0"/>
                                                                              <a:chExt cx="2390775" cy="1019175"/>
                                                                            </a:xfrm>
                                                                          </wpg:grpSpPr>
                                                                          <wps:wsp>
                                                                            <wps:cNvPr id="1666" name="Right Triangle 296"/>
                                                                            <wps:cNvSpPr>
                                                                              <a:spLocks noChangeArrowheads="1"/>
                                                                            </wps:cNvSpPr>
                                                                            <wps:spPr bwMode="auto">
                                                                              <a:xfrm>
                                                                                <a:off x="228600" y="152400"/>
                                                                                <a:ext cx="2152650" cy="866775"/>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667" name="Rectangle 297"/>
                                                                            <wps:cNvSpPr>
                                                                              <a:spLocks noChangeArrowheads="1"/>
                                                                            </wps:cNvSpPr>
                                                                            <wps:spPr bwMode="auto">
                                                                              <a:xfrm>
                                                                                <a:off x="-9525" y="603886"/>
                                                                                <a:ext cx="161925" cy="2190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68" name="Oval 298"/>
                                                                            <wps:cNvSpPr>
                                                                              <a:spLocks noChangeArrowheads="1"/>
                                                                            </wps:cNvSpPr>
                                                                            <wps:spPr bwMode="auto">
                                                                              <a:xfrm>
                                                                                <a:off x="76200" y="0"/>
                                                                                <a:ext cx="323850" cy="339090"/>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9" name="Straight Connector 299"/>
                                                                            <wps:cNvCnPr>
                                                                              <a:cxnSpLocks noChangeShapeType="1"/>
                                                                            </wps:cNvCnPr>
                                                                            <wps:spPr bwMode="auto">
                                                                              <a:xfrm flipV="1">
                                                                                <a:off x="76200" y="123825"/>
                                                                                <a:ext cx="1" cy="3213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70" name="Freeform 301"/>
                                                                        <wps:cNvSpPr>
                                                                          <a:spLocks/>
                                                                        </wps:cNvSpPr>
                                                                        <wps:spPr bwMode="auto">
                                                                          <a:xfrm>
                                                                            <a:off x="2000250" y="904875"/>
                                                                            <a:ext cx="106264" cy="104931"/>
                                                                          </a:xfrm>
                                                                          <a:custGeom>
                                                                            <a:avLst/>
                                                                            <a:gdLst>
                                                                              <a:gd name="T0" fmla="*/ 39589 w 106264"/>
                                                                              <a:gd name="T1" fmla="*/ 104931 h 104931"/>
                                                                              <a:gd name="T2" fmla="*/ 1489 w 106264"/>
                                                                              <a:gd name="T3" fmla="*/ 57306 h 104931"/>
                                                                              <a:gd name="T4" fmla="*/ 96739 w 106264"/>
                                                                              <a:gd name="T5" fmla="*/ 156 h 104931"/>
                                                                              <a:gd name="T6" fmla="*/ 106264 w 106264"/>
                                                                              <a:gd name="T7" fmla="*/ 156 h 1049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264" h="104931">
                                                                                <a:moveTo>
                                                                                  <a:pt x="39589" y="104931"/>
                                                                                </a:moveTo>
                                                                                <a:cubicBezTo>
                                                                                  <a:pt x="26889" y="89056"/>
                                                                                  <a:pt x="5476" y="77241"/>
                                                                                  <a:pt x="1489" y="57306"/>
                                                                                </a:cubicBezTo>
                                                                                <a:cubicBezTo>
                                                                                  <a:pt x="-11689" y="-8584"/>
                                                                                  <a:pt x="66055" y="3565"/>
                                                                                  <a:pt x="96739" y="156"/>
                                                                                </a:cubicBezTo>
                                                                                <a:cubicBezTo>
                                                                                  <a:pt x="99895" y="-195"/>
                                                                                  <a:pt x="103089" y="156"/>
                                                                                  <a:pt x="106264" y="156"/>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71" name="Text Box 302"/>
                                                                      <wps:cNvSpPr txBox="1">
                                                                        <a:spLocks noChangeArrowheads="1"/>
                                                                      </wps:cNvSpPr>
                                                                      <wps:spPr bwMode="auto">
                                                                        <a:xfrm>
                                                                          <a:off x="1762125" y="7905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α</w:t>
                                                                            </w:r>
                                                                          </w:p>
                                                                        </w:txbxContent>
                                                                      </wps:txbx>
                                                                      <wps:bodyPr rot="0" vert="horz" wrap="square" lIns="91440" tIns="45720" rIns="91440" bIns="45720" anchor="t" anchorCtr="0" upright="1">
                                                                        <a:noAutofit/>
                                                                      </wps:bodyPr>
                                                                    </wps:wsp>
                                                                  </wpg:grpSp>
                                                                </wpg:grpSp>
                                                              </wpg:grpSp>
                                                            </wpg:grpSp>
                                                          </wpg:grpSp>
                                                          <wps:wsp>
                                                            <wps:cNvPr id="1672" name="Straight Arrow Connector 303"/>
                                                            <wps:cNvCnPr>
                                                              <a:cxnSpLocks noChangeShapeType="1"/>
                                                            </wps:cNvCnPr>
                                                            <wps:spPr bwMode="auto">
                                                              <a:xfrm>
                                                                <a:off x="1866900" y="561975"/>
                                                                <a:ext cx="9525" cy="3333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3" name="Straight Arrow Connector 304"/>
                                                            <wps:cNvCnPr>
                                                              <a:cxnSpLocks noChangeShapeType="1"/>
                                                            </wps:cNvCnPr>
                                                            <wps:spPr bwMode="auto">
                                                              <a:xfrm flipV="1">
                                                                <a:off x="1819275" y="228600"/>
                                                                <a:ext cx="207645" cy="4470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4" name="Straight Arrow Connector 307"/>
                                                          <wps:cNvCnPr>
                                                            <a:cxnSpLocks noChangeShapeType="1"/>
                                                          </wps:cNvCnPr>
                                                          <wps:spPr bwMode="auto">
                                                            <a:xfrm flipH="1" flipV="1">
                                                              <a:off x="1466850" y="390525"/>
                                                              <a:ext cx="233680" cy="857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5" name="Straight Arrow Connector 309"/>
                                                        <wps:cNvCnPr>
                                                          <a:cxnSpLocks noChangeShapeType="1"/>
                                                        </wps:cNvCnPr>
                                                        <wps:spPr bwMode="auto">
                                                          <a:xfrm>
                                                            <a:off x="361950" y="152400"/>
                                                            <a:ext cx="1" cy="1809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6" name="Straight Arrow Connector 312"/>
                                                      <wps:cNvCnPr>
                                                        <a:cxnSpLocks noChangeShapeType="1"/>
                                                      </wps:cNvCnPr>
                                                      <wps:spPr bwMode="auto">
                                                        <a:xfrm>
                                                          <a:off x="628650" y="19050"/>
                                                          <a:ext cx="219075" cy="1047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7" name="Straight Connector 315"/>
                                                    <wps:cNvCnPr>
                                                      <a:cxnSpLocks noChangeShapeType="1"/>
                                                    </wps:cNvCnPr>
                                                    <wps:spPr bwMode="auto">
                                                      <a:xfrm>
                                                        <a:off x="1228725" y="390525"/>
                                                        <a:ext cx="0" cy="20383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1678" name="Text Box 325"/>
                                                <wps:cNvSpPr txBox="1">
                                                  <a:spLocks noChangeArrowheads="1"/>
                                                </wps:cNvSpPr>
                                                <wps:spPr bwMode="auto">
                                                  <a:xfrm>
                                                    <a:off x="1762125" y="0"/>
                                                    <a:ext cx="4857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rsidRPr="00AB5E81">
                                                        <w:rPr>
                                                          <w:rFonts w:eastAsia="Calibri"/>
                                                          <w:position w:val="-6"/>
                                                        </w:rPr>
                                                        <w:object w:dxaOrig="279" w:dyaOrig="340">
                                                          <v:shape id="_x0000_i1322" type="#_x0000_t75" style="width:14.25pt;height:17.25pt" o:ole="">
                                                            <v:imagedata r:id="rId65" o:title=""/>
                                                          </v:shape>
                                                          <o:OLEObject Type="Embed" ProgID="Equation.DSMT4" ShapeID="_x0000_i1322" DrawAspect="Content" ObjectID="_1664177492" r:id="rId66"/>
                                                        </w:object>
                                                      </w:r>
                                                    </w:p>
                                                    <w:p w:rsidR="005E5A67" w:rsidRDefault="005E5A67"/>
                                                    <w:p w:rsidR="005E5A67" w:rsidRPr="00F85274" w:rsidRDefault="00F85274" w:rsidP="005046E0">
                                                      <m:oMathPara>
                                                        <m:oMath>
                                                          <m:acc>
                                                            <m:accPr>
                                                              <m:chr m:val="⃗"/>
                                                              <m:ctrlPr>
                                                                <w:rPr>
                                                                  <w:rFonts w:ascii="Cambria Math" w:hAnsi="Cambria Math"/>
                                                                  <w:i/>
                                                                </w:rPr>
                                                              </m:ctrlPr>
                                                            </m:accPr>
                                                            <m:e>
                                                              <m:r>
                                                                <w:rPr>
                                                                  <w:rFonts w:ascii="Cambria Math" w:hAnsi="Cambria Math"/>
                                                                </w:rPr>
                                                                <m:t>N</m:t>
                                                              </m:r>
                                                            </m:e>
                                                          </m:acc>
                                                        </m:oMath>
                                                      </m:oMathPara>
                                                    </w:p>
                                                  </w:txbxContent>
                                                </wps:txbx>
                                                <wps:bodyPr rot="0" vert="horz" wrap="square" lIns="91440" tIns="45720" rIns="91440" bIns="45720" anchor="t" anchorCtr="0" upright="1">
                                                  <a:noAutofit/>
                                                </wps:bodyPr>
                                              </wps:wsp>
                                            </wpg:grpSp>
                                            <wps:wsp>
                                              <wps:cNvPr id="1679" name="Text Box 327"/>
                                              <wps:cNvSpPr txBox="1">
                                                <a:spLocks noChangeArrowheads="1"/>
                                              </wps:cNvSpPr>
                                              <wps:spPr bwMode="auto">
                                                <a:xfrm>
                                                  <a:off x="1400175" y="762000"/>
                                                  <a:ext cx="5715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rsidRPr="00AB5E81">
                                                      <w:rPr>
                                                        <w:rFonts w:eastAsia="Calibri"/>
                                                        <w:position w:val="-12"/>
                                                      </w:rPr>
                                                      <w:object w:dxaOrig="240" w:dyaOrig="400">
                                                        <v:shape id="_x0000_i1323" type="#_x0000_t75" style="width:12pt;height:20.25pt" o:ole="">
                                                          <v:imagedata r:id="rId67" o:title=""/>
                                                        </v:shape>
                                                        <o:OLEObject Type="Embed" ProgID="Equation.DSMT4" ShapeID="_x0000_i1323" DrawAspect="Content" ObjectID="_1664177493" r:id="rId68"/>
                                                      </w:object>
                                                    </w:r>
                                                  </w:p>
                                                  <w:p w:rsidR="005E5A67" w:rsidRDefault="005E5A67"/>
                                                </w:txbxContent>
                                              </wps:txbx>
                                              <wps:bodyPr rot="0" vert="horz" wrap="square" lIns="91440" tIns="45720" rIns="91440" bIns="45720" anchor="t" anchorCtr="0" upright="1">
                                                <a:noAutofit/>
                                              </wps:bodyPr>
                                            </wps:wsp>
                                          </wpg:grpSp>
                                        </wpg:grpSp>
                                      </wpg:grpSp>
                                    </wpg:grpSp>
                                    <wps:wsp>
                                      <wps:cNvPr id="1680" name="Straight Arrow Connector 332"/>
                                      <wps:cNvCnPr>
                                        <a:cxnSpLocks noChangeShapeType="1"/>
                                      </wps:cNvCnPr>
                                      <wps:spPr bwMode="auto">
                                        <a:xfrm>
                                          <a:off x="485775" y="923925"/>
                                          <a:ext cx="0" cy="31051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681" name="Straight Arrow Connector 336"/>
                                  <wps:cNvCnPr>
                                    <a:cxnSpLocks noChangeShapeType="1"/>
                                  </wps:cNvCnPr>
                                  <wps:spPr bwMode="auto">
                                    <a:xfrm flipH="1">
                                      <a:off x="0" y="161925"/>
                                      <a:ext cx="1" cy="857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682" name="Text Box 339"/>
                              <wps:cNvSpPr txBox="1">
                                <a:spLocks noChangeArrowheads="1"/>
                              </wps:cNvSpPr>
                              <wps:spPr bwMode="auto">
                                <a:xfrm>
                                  <a:off x="186690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70" style="position:absolute;left:0;text-align:left;margin-left:129.6pt;margin-top:1.25pt;width:222pt;height:149.25pt;z-index:251655168" coordsize="28194,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">
                      <v:group id="Group 338" o:spid="_x0000_s1071" style="position:absolute;top:2286;width:28194;height:16668" coordsize="2819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Straight Arrow Connector 335" o:spid="_x0000_s1072" type="#_x0000_t32" style="position:absolute;left:19145;width:8096;height:3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OqcMAAADdAAAADwAAAGRycy9kb3ducmV2LnhtbERPTWvCQBC9F/wPywi91U1yCGl0FREE&#10;QS/VUnscd8ckmJ2N2a1J/323UOhtHu9zFqvRtuJBvW8cK0hnCQhi7UzDlYL30/alAOEDssHWMSn4&#10;Jg+r5eRpgaVxA7/R4xgqEUPYl6igDqErpfS6Jot+5jriyF1dbzFE2FfS9DjEcNvKLElyabHh2FBj&#10;R5ua9O34ZRXo9rK/87VIbyd//jwfqNAf9qDU83Rcz0EEGsO/+M+9M3F+nr3C7zfx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DqnDAAAA3QAAAA8AAAAAAAAAAAAA&#10;AAAAoQIAAGRycy9kb3ducmV2LnhtbFBLBQYAAAAABAAEAPkAAACRAwAAAAA=&#10;">
                          <v:stroke endarrow="open"/>
                        </v:shape>
                        <v:group id="Group 337" o:spid="_x0000_s1073" style="position:absolute;width:28194;height:16668" coordsize="2819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Group 334" o:spid="_x0000_s1074" style="position:absolute;left:1047;width:27147;height:16668" coordorigin="762"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Text Box 320" o:spid="_x0000_s1075" type="#_x0000_t202" style="position:absolute;left:952;top:10763;width:348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ja8QA&#10;AADdAAAADwAAAGRycy9kb3ducmV2LnhtbERPTWvCQBC9F/wPywje6sYIoURXEcFQkB6alnods2MS&#10;kp1dstuY9td3C4Xe5vE+Z7ufTC9GGnxrWcFqmYAgrqxuuVbw/nZ6fALhA7LG3jIp+CIP+93sYYu5&#10;tnd+pbEMtYgh7HNU0ITgcil91ZBBv7SOOHI3OxgMEQ611APeY7jpZZokmTTYcmxo0NGxoaorP42C&#10;F/wowjh1VdG5m74Ydz2uv89KLebTYQMi0BT+xX/uZx3nZ+s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42vEAAAA3QAAAA8AAAAAAAAAAAAAAAAAmAIAAGRycy9k&#10;b3ducmV2LnhtbFBLBQYAAAAABAAEAPUAAACJAwAAAAA=&#10;" filled="f" stroked="f" strokeweight=".5pt">
                              <v:textbox style="mso-fit-shape-to-text:t">
                                <w:txbxContent>
                                  <w:p w:rsidR="005E5A67" w:rsidRDefault="005E5A67" w:rsidP="00AB5E81">
                                    <w:r w:rsidRPr="00AB5E81">
                                      <w:rPr>
                                        <w:rFonts w:eastAsia="Calibri"/>
                                        <w:position w:val="-12"/>
                                      </w:rPr>
                                      <w:object w:dxaOrig="260" w:dyaOrig="400">
                                        <v:shape id="_x0000_i1318" type="#_x0000_t75" style="width:12.75pt;height:20.25pt" o:ole="">
                                          <v:imagedata r:id="rId57" o:title=""/>
                                        </v:shape>
                                        <o:OLEObject Type="Embed" ProgID="Equation.DSMT4" ShapeID="_x0000_i1318" DrawAspect="Content" ObjectID="_1664177488" r:id="rId69"/>
                                      </w:object>
                                    </w:r>
                                  </w:p>
                                </w:txbxContent>
                              </v:textbox>
                            </v:shape>
                            <v:group id="Group 333" o:spid="_x0000_s1076" style="position:absolute;left:762;width:27146;height:16668" coordorigin="762"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 331" o:spid="_x0000_s1077" style="position:absolute;left:762;width:27146;height:16668" coordorigin="-381"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Text Box 321" o:spid="_x0000_s1078" type="#_x0000_t202" style="position:absolute;left:-381;top:2286;width:360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7H8QA&#10;AADdAAAADwAAAGRycy9kb3ducmV2LnhtbERPTWvCQBC9F/wPyxS8NZsqFYluggiKUHrQFnudZsck&#10;JDu7ZNeY9td3hUJv83ifsy5G04mBet9YVvCcpCCIS6sbrhR8vO+eliB8QNbYWSYF3+ShyCcPa8y0&#10;vfGRhlOoRAxhn6GCOgSXSenLmgz6xDriyF1sbzBE2FdS93iL4aaTszRdSIMNx4YaHW1rKtvT1Sh4&#10;w/M+DGNb7lt30Z/GfW3nP69KTR/HzQpEoDH8i//cBx3nL+Yv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ex/EAAAA3QAAAA8AAAAAAAAAAAAAAAAAmAIAAGRycy9k&#10;b3ducmV2LnhtbFBLBQYAAAAABAAEAPUAAACJAwAAAAA=&#10;" filled="f" stroked="f" strokeweight=".5pt">
                                  <v:textbox style="mso-fit-shape-to-text:t">
                                    <w:txbxContent>
                                      <w:p w:rsidR="005E5A67" w:rsidRDefault="005E5A67" w:rsidP="00AB5E81">
                                        <w:r w:rsidRPr="00AB5E81">
                                          <w:rPr>
                                            <w:rFonts w:eastAsia="Calibri"/>
                                            <w:position w:val="-12"/>
                                          </w:rPr>
                                          <w:object w:dxaOrig="279" w:dyaOrig="400">
                                            <v:shape id="_x0000_i1319" type="#_x0000_t75" style="width:14.25pt;height:20.25pt" o:ole="">
                                              <v:imagedata r:id="rId59" o:title=""/>
                                            </v:shape>
                                            <o:OLEObject Type="Embed" ProgID="Equation.DSMT4" ShapeID="_x0000_i1319" DrawAspect="Content" ObjectID="_1664177489" r:id="rId70"/>
                                          </w:object>
                                        </w:r>
                                      </w:p>
                                    </w:txbxContent>
                                  </v:textbox>
                                </v:shape>
                                <v:group id="Group 330" o:spid="_x0000_s1079" style="position:absolute;left:381;width:26384;height:16668" coordsize="2638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Text Box 322" o:spid="_x0000_s1080" type="#_x0000_t202" style="position:absolute;left:6191;width:360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A88MA&#10;AADdAAAADwAAAGRycy9kb3ducmV2LnhtbERPTWvCQBC9F/wPyxS81U0rWIluggiKID1oi71Os2MS&#10;kp1dstsY++tdQehtHu9zlvlgWtFT52vLCl4nCQjiwuqaSwVfn5uXOQgfkDW2lknBlTzk2ehpiam2&#10;Fz5QfwyliCHsU1RQheBSKX1RkUE/sY44cmfbGQwRdqXUHV5iuGnlW5LMpMGaY0OFjtYVFc3x1yj4&#10;wNM29ENTbBt31t/G/aynf3ulxs/DagEi0BD+xQ/3Tsf5s+k7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5A88MAAADdAAAADwAAAAAAAAAAAAAAAACYAgAAZHJzL2Rv&#10;d25yZXYueG1sUEsFBgAAAAAEAAQA9QAAAIgDAAAAAA==&#10;" filled="f" stroked="f" strokeweight=".5pt">
                                    <v:textbox style="mso-fit-shape-to-text:t">
                                      <w:txbxContent>
                                        <w:p w:rsidR="005E5A67" w:rsidRDefault="005E5A67" w:rsidP="00AB5E81">
                                          <w:r w:rsidRPr="00AB5E81">
                                            <w:rPr>
                                              <w:rFonts w:eastAsia="Calibri"/>
                                              <w:position w:val="-12"/>
                                            </w:rPr>
                                            <w:object w:dxaOrig="279" w:dyaOrig="400">
                                              <v:shape id="_x0000_i1320" type="#_x0000_t75" style="width:14.25pt;height:20.25pt" o:ole="">
                                                <v:imagedata r:id="rId61" o:title=""/>
                                              </v:shape>
                                              <o:OLEObject Type="Embed" ProgID="Equation.DSMT4" ShapeID="_x0000_i1320" DrawAspect="Content" ObjectID="_1664177490" r:id="rId71"/>
                                            </w:object>
                                          </w:r>
                                        </w:p>
                                      </w:txbxContent>
                                    </v:textbox>
                                  </v:shape>
                                  <v:group id="Group 329" o:spid="_x0000_s1081" style="position:absolute;top:1619;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Text Box 323" o:spid="_x0000_s1082" type="#_x0000_t202" style="position:absolute;left:12477;top:1238;width:32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xGsMA&#10;AADdAAAADwAAAGRycy9kb3ducmV2LnhtbERPTWvCQBC9F/wPyxS81U0rSI1uggiKID1oi71Os2MS&#10;kp1dstsY++tdQehtHu9zlvlgWtFT52vLCl4nCQjiwuqaSwVfn5uXdxA+IGtsLZOCK3nIs9HTElNt&#10;L3yg/hhKEUPYp6igCsGlUvqiIoN+Yh1x5M62Mxgi7EqpO7zEcNPKtySZSYM1x4YKHa0rKprjr1Hw&#10;gadt6Iem2DburL+N+1lP//ZKjZ+H1QJEoCH8ix/unY7zZ9M5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1xGsMAAADdAAAADwAAAAAAAAAAAAAAAACYAgAAZHJzL2Rv&#10;d25yZXYueG1sUEsFBgAAAAAEAAQA9QAAAIgDAAAAAA==&#10;" filled="f" stroked="f" strokeweight=".5pt">
                                      <v:textbox style="mso-fit-shape-to-text:t">
                                        <w:txbxContent>
                                          <w:p w:rsidR="005E5A67" w:rsidRDefault="005E5A67" w:rsidP="00AB5E81">
                                            <w:r w:rsidRPr="00AB5E81">
                                              <w:rPr>
                                                <w:rFonts w:eastAsia="Calibri"/>
                                                <w:position w:val="-12"/>
                                              </w:rPr>
                                              <w:object w:dxaOrig="220" w:dyaOrig="400">
                                                <v:shape id="_x0000_i1321" type="#_x0000_t75" style="width:11.25pt;height:20.25pt" o:ole="">
                                                  <v:imagedata r:id="rId63" o:title=""/>
                                                </v:shape>
                                                <o:OLEObject Type="Embed" ProgID="Equation.DSMT4" ShapeID="_x0000_i1321" DrawAspect="Content" ObjectID="_1664177491" r:id="rId72"/>
                                              </w:object>
                                            </w:r>
                                          </w:p>
                                        </w:txbxContent>
                                      </v:textbox>
                                    </v:shape>
                                    <v:group id="Group 328" o:spid="_x0000_s1083" style="position:absolute;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group id="Group 326" o:spid="_x0000_s1084" style="position:absolute;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group id="Group 317" o:spid="_x0000_s1085" style="position:absolute;top:666;width:26384;height:14383" coordorigin="8953"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Straight Arrow Connector 314" o:spid="_x0000_s1086" type="#_x0000_t32" style="position:absolute;left:12287;top:4191;width:0;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usMUAAADdAAAADwAAAGRycy9kb3ducmV2LnhtbERPTWvCQBC9C/0PywheRDfWIhKzkVIQ&#10;igii7aW3ITvJBrOzaXaN0V/fLRR6m8f7nGw72Eb01PnasYLFPAFBXDhdc6Xg82M3W4PwAVlj45gU&#10;3MnDNn8aZZhqd+MT9edQiRjCPkUFJoQ2ldIXhiz6uWuJI1e6zmKIsKuk7vAWw20jn5NkJS3WHBsM&#10;tvRmqLicr1bB9PRVV2V5Pdz98nFcJ/vjtyl6pSbj4XUDItAQ/sV/7ncd569elvD7TTxB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VusMUAAADdAAAADwAAAAAAAAAA&#10;AAAAAAChAgAAZHJzL2Rvd25yZXYueG1sUEsFBgAAAAAEAAQA+QAAAJMDAAAAAA==&#10;">
                                            <v:stroke endarrow="open"/>
                                          </v:shape>
                                          <v:group id="Group 316" o:spid="_x0000_s1087" style="position:absolute;left:8953;width:26384;height:14382" coordorigin="8953"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group id="Group 313" o:spid="_x0000_s1088" style="position:absolute;left:8953;width:26384;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group id="Group 310" o:spid="_x0000_s1089"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group id="Group 308" o:spid="_x0000_s1090"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group id="Group 305" o:spid="_x0000_s1091"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group id="Group 279" o:spid="_x0000_s1092"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group id="Group 280" o:spid="_x0000_s1093" style="position:absolute;left:16478;top:3333;width:4858;height:4039"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group id="Group 281" o:spid="_x0000_s1094" style="position:absolute;width:485775;height:403861"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line id="Straight Connector 282" o:spid="_x0000_s1095" style="position:absolute;flip:y;visibility:visible;mso-wrap-style:square" from="0,0" to="123825,2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4/scAAADdAAAADwAAAGRycy9kb3ducmV2LnhtbESPT4vCMBDF7wt+hzCCl0VThS1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fj+xwAAAN0AAAAPAAAAAAAA&#10;AAAAAAAAAKECAABkcnMvZG93bnJldi54bWxQSwUGAAAAAAQABAD5AAAAlQMAAAAA&#10;" strokeweight="1pt"/>
                                                          <v:line id="Straight Connector 283" o:spid="_x0000_s1096" style="position:absolute;flip:y;visibility:visible;mso-wrap-style:square" from="361950,142875" to="485775,40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dZcgAAADdAAAADwAAAGRycy9kb3ducmV2LnhtbESPT2vCQBDF7wW/wzJCL8VsrDT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1dZcgAAADdAAAADwAAAAAA&#10;AAAAAAAAAAChAgAAZHJzL2Rvd25yZXYueG1sUEsFBgAAAAAEAAQA+QAAAJYDAAAAAA==&#10;" strokeweight="1pt"/>
                                                        </v:group>
                                                        <v:line id="Straight Connector 284" o:spid="_x0000_s1097" style="position:absolute;visibility:visible;mso-wrap-style:square" from="133350,0" to="482600,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9xMMAAADdAAAADwAAAGRycy9kb3ducmV2LnhtbERPzWoCMRC+F3yHMEJvNWtp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vcTDAAAA3QAAAA8AAAAAAAAAAAAA&#10;AAAAoQIAAGRycy9kb3ducmV2LnhtbFBLBQYAAAAABAAEAPkAAACRAwAAAAA=&#10;" strokeweight="1pt"/>
                                                      </v:group>
                                                      <v:group id="Group 285" o:spid="_x0000_s1098"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Text Box 286" o:spid="_x0000_s1099" type="#_x0000_t202" style="position:absolute;left:16192;top:11239;width:79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vMUA&#10;AADdAAAADwAAAGRycy9kb3ducmV2LnhtbERPTWvCQBC9F/oflin01mwqJEiaVSQgSqkHrZfexuyY&#10;BLOzaXYbo7/eFYTe5vE+J5+PphUD9a6xrOA9ikEQl1Y3XCnYfy/fpiCcR9bYWiYFF3Iwnz0/5Zhp&#10;e+YtDTtfiRDCLkMFtfddJqUrazLoItsRB+5oe4M+wL6SusdzCDetnMRxKg02HBpq7KioqTzt/oyC&#10;z2K5we1hYqbXtlh9HRfd7/4nUer1ZVx8gPA0+n/xw73WYX6apH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oa8xQAAAN0AAAAPAAAAAAAAAAAAAAAAAJgCAABkcnMv&#10;ZG93bnJldi54bWxQSwUGAAAAAAQABAD1AAAAigMAAAAA&#10;" filled="f" stroked="f" strokeweight=".5pt">
                                                          <v:textbox>
                                                            <w:txbxContent>
                                                              <w:p w:rsidR="005E5A67" w:rsidRPr="00F31D0E" w:rsidRDefault="005E5A67" w:rsidP="005046E0">
                                                                <w:pPr>
                                                                  <w:rPr>
                                                                    <w:b/>
                                                                    <w:sz w:val="26"/>
                                                                    <w:szCs w:val="26"/>
                                                                    <w:u w:val="single"/>
                                                                  </w:rPr>
                                                                </w:pPr>
                                                              </w:p>
                                                            </w:txbxContent>
                                                          </v:textbox>
                                                        </v:shape>
                                                        <v:group id="Group 287" o:spid="_x0000_s1100" style="position:absolute;left:285;width:26385;height:11906" coordorigin="285" coordsize="2638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Text Box 288" o:spid="_x0000_s1101" type="#_x0000_t202" style="position:absolute;left:20574;top:3429;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3VccA&#10;AADdAAAADwAAAGRycy9kb3ducmV2LnhtbESPQWvCQBCF74L/YZlCb7qpoEjqKhIQRepBzaW3aXZM&#10;QrOzMbtq2l/vHAq9zfDevPfNYtW7Rt2pC7VnA2/jBBRx4W3NpYH8vBnNQYWIbLHxTAZ+KMBqORws&#10;MLX+wUe6n2KpJIRDigaqGNtU61BU5DCMfUss2sV3DqOsXalthw8Jd42eJMlMO6xZGipsKauo+D7d&#10;nIF9tjng8Wvi5r9Ntv24rNtr/jk15vWlX7+DitTHf/Pf9c4K/mwqu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t1XHAAAA3QAAAA8AAAAAAAAAAAAAAAAAmAIAAGRy&#10;cy9kb3ducmV2LnhtbFBLBQYAAAAABAAEAPUAAACMAwAAAAA=&#10;" filled="f" stroked="f" strokeweight=".5pt">
                                                            <v:textbox>
                                                              <w:txbxContent>
                                                                <w:p w:rsidR="005E5A67" w:rsidRDefault="005E5A67" w:rsidP="005046E0">
                                                                  <w:r>
                                                                    <w:t>A</w:t>
                                                                  </w:r>
                                                                </w:p>
                                                              </w:txbxContent>
                                                            </v:textbox>
                                                          </v:shape>
                                                          <v:group id="Group 289" o:spid="_x0000_s1102" style="position:absolute;left:285;width:26385;height:11906" coordorigin="285" coordsize="2638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Text Box 290" o:spid="_x0000_s1103" type="#_x0000_t202" style="position:absolute;left:285;top:5619;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x7scA&#10;AADdAAAADwAAAGRycy9kb3ducmV2LnhtbESPQWvCQBCF7wX/wzJCb3VTwSDRVSQgitSD1ktvY3ZM&#10;QrOzMbtq2l/vHAq9zfDevPfNfNm7Rt2pC7VnA++jBBRx4W3NpYHT5/ptCipEZIuNZzLwQwGWi8HL&#10;HDPrH3yg+zGWSkI4ZGigirHNtA5FRQ7DyLfEol185zDK2pXadviQcNfocZKk2mHN0lBhS3lFxffx&#10;5gzs8vUeD+exm/42+ebjsmqvp6+JMa/DfjUDFamP/+a/660V/DQV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fce7HAAAA3QAAAA8AAAAAAAAAAAAAAAAAmAIAAGRy&#10;cy9kb3ducmV2LnhtbFBLBQYAAAAABAAEAPUAAACMAwAAAAA=&#10;" filled="f" stroked="f" strokeweight=".5pt">
                                                              <v:textbox>
                                                                <w:txbxContent>
                                                                  <w:p w:rsidR="005E5A67" w:rsidRDefault="005E5A67" w:rsidP="005046E0">
                                                                    <w:r>
                                                                      <w:t>B</w:t>
                                                                    </w:r>
                                                                  </w:p>
                                                                </w:txbxContent>
                                                              </v:textbox>
                                                            </v:shape>
                                                            <v:group id="Group 291" o:spid="_x0000_s1104" style="position:absolute;left:2762;width:23908;height:11906" coordorigin="-95" coordsize="2390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group id="Group 292" o:spid="_x0000_s1105"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group id="Group 293" o:spid="_x0000_s1106"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line id="Straight Connector 294" o:spid="_x0000_s1107" style="position:absolute;visibility:visible;mso-wrap-style:square" from="2952,95" to="1403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3ecMAAADdAAAADwAAAGRycy9kb3ducmV2LnhtbERPzWoCMRC+F/oOYQreNKvI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zd3nDAAAA3QAAAA8AAAAAAAAAAAAA&#10;AAAAoQIAAGRycy9kb3ducmV2LnhtbFBLBQYAAAAABAAEAPkAAACRAwAAAAA=&#10;" strokeweight="1pt"/>
                                                                  <v:group id="Group 295" o:spid="_x0000_s1108"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Right Triangle 296" o:spid="_x0000_s1109" type="#_x0000_t6" style="position:absolute;left:2286;top:1524;width:21526;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BcYA&#10;AADdAAAADwAAAGRycy9kb3ducmV2LnhtbERP30vDMBB+F/wfwgm+DJdOIUhdWmQgOER0qw/b29Gc&#10;TV1zKU1cq3/9Igx8u4/v5y3LyXXiSENoPWtYzDMQxLU3LTcaPqqnm3sQISIb7DyThh8KUBaXF0vM&#10;jR95Q8dtbEQK4ZCjBhtjn0sZaksOw9z3xIn79IPDmODQSDPgmMJdJ2+zTEmHLacGiz2tLNWH7bfT&#10;sFavu6/Z3aI6rPaz3/WLHce37F3r66vp8QFEpCn+i8/uZ5PmK6Xg75t0gi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BcYAAADdAAAADwAAAAAAAAAAAAAAAACYAgAAZHJz&#10;L2Rvd25yZXYueG1sUEsFBgAAAAAEAAQA9QAAAIsDAAAAAA==&#10;" strokeweight="1pt"/>
                                                                    <v:rect id="Rectangle 297" o:spid="_x0000_s1110" style="position:absolute;left:-95;top:6038;width:1619;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0zMIA&#10;AADdAAAADwAAAGRycy9kb3ducmV2LnhtbERP32vCMBB+F/Y/hBvsTVNlVOmMIoIwqC+rxeejubXF&#10;5tIlmcb/fhEGvt3H9/PW22gGcSXne8sK5rMMBHFjdc+tgvp0mK5A+ICscbBMCu7kYbt5mayx0PbG&#10;X3StQitSCPsCFXQhjIWUvunIoJ/ZkThx39YZDAm6VmqHtxRuBrnIslwa7Dk1dDjSvqPmUv0aBWVF&#10;5Sq688/F1u+xXC6O+8O9UertNe4+QASK4Sn+d3/qND/Pl/D4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XTMwgAAAN0AAAAPAAAAAAAAAAAAAAAAAJgCAABkcnMvZG93&#10;bnJldi54bWxQSwUGAAAAAAQABAD1AAAAhwMAAAAA&#10;" fillcolor="#bcbcbc">
                                                                      <v:fill color2="#ededed" rotate="t" angle="180" colors="0 #bcbcbc;22938f #d0d0d0;1 #ededed" focus="100%" type="gradient"/>
                                                                      <v:shadow on="t" color="black" opacity="24903f" origin=",.5" offset="0,.55556mm"/>
                                                                    </v:rect>
                                                                    <v:oval id="Oval 298" o:spid="_x0000_s1111" style="position:absolute;left:762;width:3238;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HhsYA&#10;AADdAAAADwAAAGRycy9kb3ducmV2LnhtbESPS2vDQAyE74H+h0WFXkKzdhPc4GYTSmmgueVRehZe&#10;1Y96tca7id1/Hx0CuUnMaObTajO6Vl2oD7VnA+ksAUVceFtzaeD7tH1eggoR2WLrmQz8U4DN+mGy&#10;wtz6gQ90OcZSSQiHHA1UMXa51qGoyGGY+Y5YtF/fO4yy9qW2PQ4S7lr9kiSZdlizNFTY0UdFxd/x&#10;7Axs5/jzmZ58Om12+6aZLpbD+TUY8/Q4vr+BijTGu/l2/WUFP8sEV76RE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HhsYAAADdAAAADwAAAAAAAAAAAAAAAACYAgAAZHJz&#10;L2Rvd25yZXYueG1sUEsFBgAAAAAEAAQA9QAAAIsDAAAAAA==&#10;" filled="f" strokeweight="1pt"/>
                                                                    <v:line id="Straight Connector 299" o:spid="_x0000_s1112" style="position:absolute;flip:y;visibility:visible;mso-wrap-style:square" from="762,1238" to="76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gMscAAADdAAAADwAAAGRycy9kb3ducmV2LnhtbESPT2vCQBDF74LfYRmhF6mb9BA0uooE&#10;CqXQQ1XQ3obsmESzsyG7+eO3dwuF3mZ4b97vzWY3mlr01LrKsoJ4EYEgzq2uuFBwOr6/LkE4j6yx&#10;tkwKHuRgt51ONphqO/A39QdfiBDCLkUFpfdNKqXLSzLoFrYhDtrVtgZ9WNtC6haHEG5q+RZFiTRY&#10;cSCU2FBWUn4/dCZAblnx83Wj/Lw6N59DEs+Hy6VT6mU27tcgPI3+3/x3/aFD/SRZwe83YQS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aAyxwAAAN0AAAAPAAAAAAAA&#10;AAAAAAAAAKECAABkcnMvZG93bnJldi54bWxQSwUGAAAAAAQABAD5AAAAlQMAAAAA&#10;" strokeweight="1pt"/>
                                                                  </v:group>
                                                                </v:group>
                                                                <v:shape id="Freeform 301" o:spid="_x0000_s1113" style="position:absolute;left:20002;top:9048;width:1063;height:1050;visibility:visible;mso-wrap-style:square;v-text-anchor:middle" coordsize="106264,10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3MYA&#10;AADdAAAADwAAAGRycy9kb3ducmV2LnhtbESPQW/CMAyF75P4D5GRdhvpdiioENA0MWkT7DDgB5jE&#10;NNUap2oCdPx6fJi0m633/N7nxWoIrbpQn5rIBp4nBShiG13DtYHD/v1pBiplZIdtZDLwSwlWy9HD&#10;AisXr/xNl12ulYRwqtCAz7mrtE7WU8A0iR2xaKfYB8yy9rV2PV4lPLT6pShKHbBhafDY0Zsn+7M7&#10;BwOzTf463qa+bA729rldb2ltT2djHsfD6xxUpiH/m/+uP5zgl1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r3MYAAADdAAAADwAAAAAAAAAAAAAAAACYAgAAZHJz&#10;L2Rvd25yZXYueG1sUEsFBgAAAAAEAAQA9QAAAIsDAAAAAA==&#10;" path="m39589,104931c26889,89056,5476,77241,1489,57306,-11689,-8584,66055,3565,96739,156v3156,-351,6350,,9525,e" filled="f">
                                                                  <v:path arrowok="t" o:connecttype="custom" o:connectlocs="39589,104931;1489,57306;96739,156;106264,156" o:connectangles="0,0,0,0"/>
                                                                </v:shape>
                                                              </v:group>
                                                              <v:shape id="Text Box 302" o:spid="_x0000_s1114" type="#_x0000_t202" style="position:absolute;left:17621;top:7905;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CqMUA&#10;AADdAAAADwAAAGRycy9kb3ducmV2LnhtbERPTWvCQBC9F/oflhF6q5sI1ZC6hhAIltIetF56m2bH&#10;JJidTbOrpv56tyB4m8f7nGU2mk6caHCtZQXxNAJBXFndcq1g91U+JyCcR9bYWSYFf+QgWz0+LDHV&#10;9swbOm19LUIIuxQVNN73qZSuasigm9qeOHB7Oxj0AQ611AOeQ7jp5CyK5tJgy6GhwZ6KhqrD9mgU&#10;vBflJ25+Zia5dMX6Y5/3v7vvF6WeJmP+CsLT6O/im/tNh/nzR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kKoxQAAAN0AAAAPAAAAAAAAAAAAAAAAAJgCAABkcnMv&#10;ZG93bnJldi54bWxQSwUGAAAAAAQABAD1AAAAigMAAAAA&#10;" filled="f" stroked="f" strokeweight=".5pt">
                                                                <v:textbox>
                                                                  <w:txbxContent>
                                                                    <w:p w:rsidR="005E5A67" w:rsidRDefault="005E5A67" w:rsidP="005046E0">
                                                                      <w:r>
                                                                        <w:t>α</w:t>
                                                                      </w:r>
                                                                    </w:p>
                                                                  </w:txbxContent>
                                                                </v:textbox>
                                                              </v:shape>
                                                            </v:group>
                                                          </v:group>
                                                        </v:group>
                                                      </v:group>
                                                    </v:group>
                                                    <v:shape id="Straight Arrow Connector 303" o:spid="_x0000_s1115" type="#_x0000_t32" style="position:absolute;left:18669;top:5619;width:95;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TJcMAAADdAAAADwAAAGRycy9kb3ducmV2LnhtbERPTWvCQBC9C/0Pywi9SN2YYpToRopg&#10;W/BUW/A6ZCfZkOxsyK4x/ffdQqG3ebzP2R8m24mRBt84VrBaJiCIS6cbrhV8fZ6etiB8QNbYOSYF&#10;3+ThUDzM9phrd+cPGi+hFjGEfY4KTAh9LqUvDVn0S9cTR65yg8UQ4VBLPeA9httOpkmSSYsNxwaD&#10;PR0Nle3lZhVUqabVor2at80aq+P5OR3H7lWpx/n0sgMRaAr/4j/3u47zs00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8kyXDAAAA3QAAAA8AAAAAAAAAAAAA&#10;AAAAoQIAAGRycy9kb3ducmV2LnhtbFBLBQYAAAAABAAEAPkAAACRAwAAAAA=&#10;">
                                                      <v:stroke endarrow="open"/>
                                                    </v:shape>
                                                    <v:shape id="Straight Arrow Connector 304" o:spid="_x0000_s1116" type="#_x0000_t32" style="position:absolute;left:18192;top:2286;width:207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kDcQAAADdAAAADwAAAGRycy9kb3ducmV2LnhtbERPTWvCQBC9C/0PyxS8SN2oYEPqKkUQ&#10;RARRe+ltyE6yodnZNLvG6K93CwVv83ifs1j1thYdtb5yrGAyTkAQ505XXCr4Om/eUhA+IGusHZOC&#10;G3lYLV8GC8y0u/KRulMoRQxhn6ECE0KTSelzQxb92DXEkStcazFE2JZSt3iN4baW0ySZS4sVxwaD&#10;Da0N5T+ni1UwOn5XZVFc9jc/ux/SZHf4NXmn1PC1//wAEagPT/G/e6vj/Pn7DP6+iS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aQNxAAAAN0AAAAPAAAAAAAAAAAA&#10;AAAAAKECAABkcnMvZG93bnJldi54bWxQSwUGAAAAAAQABAD5AAAAkgMAAAAA&#10;">
                                                      <v:stroke endarrow="open"/>
                                                    </v:shape>
                                                  </v:group>
                                                  <v:shape id="Straight Arrow Connector 307" o:spid="_x0000_s1117" type="#_x0000_t32" style="position:absolute;left:14668;top:3905;width:2337;height: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OKsMAAADdAAAADwAAAGRycy9kb3ducmV2LnhtbERPS2vCQBC+F/wPywi91U1KsSFmDSIU&#10;hHqplupx3J08MDsbs6um/75bKPQ2H99zinK0nbjR4FvHCtJZAoJYO9NyreBz//aUgfAB2WDnmBR8&#10;k4dyOXkoMDfuzh9024VaxBD2OSpoQuhzKb1uyKKfuZ44cpUbLIYIh1qaAe8x3HbyOUnm0mLLsaHB&#10;ntYN6fPuahXo7vR+4SpLz3t/OB62lOkvu1XqcTquFiACjeFf/OfemDh//voC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XjirDAAAA3QAAAA8AAAAAAAAAAAAA&#10;AAAAoQIAAGRycy9kb3ducmV2LnhtbFBLBQYAAAAABAAEAPkAAACRAwAAAAA=&#10;">
                                                    <v:stroke endarrow="open"/>
                                                  </v:shape>
                                                </v:group>
                                                <v:shape id="Straight Arrow Connector 309" o:spid="_x0000_s1118" type="#_x0000_t32" style="position:absolute;left:3619;top:1524;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LUcMAAADdAAAADwAAAGRycy9kb3ducmV2LnhtbERPS2vCQBC+F/oflin0UurGiFGiq4jQ&#10;KvTkA3odspNsMDsbsmtM/70rCL3Nx/ec5Xqwjeip87VjBeNRAoK4cLrmSsH59PU5B+EDssbGMSn4&#10;Iw/r1evLEnPtbnyg/hgqEUPY56jAhNDmUvrCkEU/ci1x5ErXWQwRdpXUHd5iuG1kmiSZtFhzbDDY&#10;0tZQcTlerYIy1TT+uPya3WyK5fZnkvZ9863U+9uwWYAINIR/8dO913F+NpvC45t4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VC1HDAAAA3QAAAA8AAAAAAAAAAAAA&#10;AAAAoQIAAGRycy9kb3ducmV2LnhtbFBLBQYAAAAABAAEAPkAAACRAwAAAAA=&#10;">
                                                  <v:stroke endarrow="open"/>
                                                </v:shape>
                                              </v:group>
                                              <v:shape id="Straight Arrow Connector 312" o:spid="_x0000_s1119" type="#_x0000_t32" style="position:absolute;left:6286;top:190;width:2191;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VJsMAAADdAAAADwAAAGRycy9kb3ducmV2LnhtbERPTWvCQBC9F/wPyxS8lLoxxSipq4hQ&#10;K3hSC16H7CQbzM6G7DbGf+8Khd7m8T5nuR5sI3rqfO1YwXSSgCAunK65UvBz/npfgPABWWPjmBTc&#10;ycN6NXpZYq7djY/Un0IlYgj7HBWYENpcSl8YsugnriWOXOk6iyHCrpK6w1sMt41MkySTFmuODQZb&#10;2hoqrqdfq6BMNU3frhfzPZ9huT18pH3f7JQavw6bTxCBhvAv/nPvdZyfzTN4fh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HlSbDAAAA3QAAAA8AAAAAAAAAAAAA&#10;AAAAoQIAAGRycy9kb3ducmV2LnhtbFBLBQYAAAAABAAEAPkAAACRAwAAAAA=&#10;">
                                                <v:stroke endarrow="open"/>
                                              </v:shape>
                                            </v:group>
                                            <v:line id="Straight Connector 315" o:spid="_x0000_s1120" style="position:absolute;visibility:visible;mso-wrap-style:square" from="12287,3905" to="12287,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8+MMAAADdAAAADwAAAGRycy9kb3ducmV2LnhtbERPTWsCMRC9F/wPYQRvblYLWlfjIkKh&#10;Bw/WFupxTKabpZvJuknX7b9vCkJv83ifsykH14ieulB7VjDLchDE2puaKwXvb8/TJxAhIhtsPJOC&#10;HwpQbkcPGyyMv/Er9adYiRTCoUAFNsa2kDJoSw5D5lvixH36zmFMsKuk6fCWwl0j53m+kA5rTg0W&#10;W9pb0l+nb6fgw+LheNSXSP7xvNOmMsZfV0pNxsNuDSLSEP/Fd/eLSfMXyyX8fZ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cPPjDAAAA3QAAAA8AAAAAAAAAAAAA&#10;AAAAoQIAAGRycy9kb3ducmV2LnhtbFBLBQYAAAAABAAEAPkAAACRAwAAAAA=&#10;" strokecolor="#4a7ebb"/>
                                          </v:group>
                                        </v:group>
                                        <v:shape id="Text Box 325" o:spid="_x0000_s1121" type="#_x0000_t202" style="position:absolute;left:17621;width:4858;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rNcgA&#10;AADdAAAADwAAAGRycy9kb3ducmV2LnhtbESPzWvCQBDF7wX/h2UEb3VTwQ9SV5GAtBQ9+HHxNs2O&#10;SWh2Ns1uNfWvdw6Ctxnem/d+M192rlYXakPl2cDbMAFFnHtbcWHgeFi/zkCFiGyx9kwG/inActF7&#10;mWNq/ZV3dNnHQkkIhxQNlDE2qdYhL8lhGPqGWLSzbx1GWdtC2xavEu5qPUqSiXZYsTSU2FBWUv6z&#10;/3MGvrL1FnffIze71dnH5rxqfo+nsTGDfrd6BxWpi0/z4/rTCv5kK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Os1yAAAAN0AAAAPAAAAAAAAAAAAAAAAAJgCAABk&#10;cnMvZG93bnJldi54bWxQSwUGAAAAAAQABAD1AAAAjQMAAAAA&#10;" filled="f" stroked="f" strokeweight=".5pt">
                                          <v:textbox>
                                            <w:txbxContent>
                                              <w:p w:rsidR="005E5A67" w:rsidRDefault="005E5A67" w:rsidP="005046E0">
                                                <w:r w:rsidRPr="00AB5E81">
                                                  <w:rPr>
                                                    <w:rFonts w:eastAsia="Calibri"/>
                                                    <w:position w:val="-6"/>
                                                  </w:rPr>
                                                  <w:object w:dxaOrig="279" w:dyaOrig="340">
                                                    <v:shape id="_x0000_i1322" type="#_x0000_t75" style="width:14.25pt;height:17.25pt" o:ole="">
                                                      <v:imagedata r:id="rId65" o:title=""/>
                                                    </v:shape>
                                                    <o:OLEObject Type="Embed" ProgID="Equation.DSMT4" ShapeID="_x0000_i1322" DrawAspect="Content" ObjectID="_1664177492" r:id="rId73"/>
                                                  </w:object>
                                                </w:r>
                                              </w:p>
                                              <w:p w:rsidR="005E5A67" w:rsidRDefault="005E5A67"/>
                                              <w:p w:rsidR="005E5A67" w:rsidRPr="00F85274" w:rsidRDefault="00F85274" w:rsidP="005046E0">
                                                <m:oMathPara>
                                                  <m:oMath>
                                                    <m:acc>
                                                      <m:accPr>
                                                        <m:chr m:val="⃗"/>
                                                        <m:ctrlPr>
                                                          <w:rPr>
                                                            <w:rFonts w:ascii="Cambria Math" w:hAnsi="Cambria Math"/>
                                                            <w:i/>
                                                          </w:rPr>
                                                        </m:ctrlPr>
                                                      </m:accPr>
                                                      <m:e>
                                                        <m:r>
                                                          <w:rPr>
                                                            <w:rFonts w:ascii="Cambria Math" w:hAnsi="Cambria Math"/>
                                                          </w:rPr>
                                                          <m:t>N</m:t>
                                                        </m:r>
                                                      </m:e>
                                                    </m:acc>
                                                  </m:oMath>
                                                </m:oMathPara>
                                              </w:p>
                                            </w:txbxContent>
                                          </v:textbox>
                                        </v:shape>
                                      </v:group>
                                      <v:shape id="Text Box 327" o:spid="_x0000_s1122" type="#_x0000_t202" style="position:absolute;left:14001;top:7620;width:571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rsYA&#10;AADdAAAADwAAAGRycy9kb3ducmV2LnhtbERPS2vCQBC+F/wPywi91Y2BWhtdRQLBUtqDj0tvY3ZM&#10;gruzMbvVtL++WxC8zcf3nPmyt0ZcqPONYwXjUQKCuHS64UrBflc8TUH4gKzROCYFP+RhuRg8zDHT&#10;7sobumxDJWII+wwV1CG0mZS+rMmiH7mWOHJH11kMEXaV1B1eY7g1Mk2SibTYcGyosaW8pvK0/bYK&#10;3vPiEzeH1E5/Tb7+OK7a8/7rWanHYb+agQjUh7v45n7Tcf7k5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OrsYAAADdAAAADwAAAAAAAAAAAAAAAACYAgAAZHJz&#10;L2Rvd25yZXYueG1sUEsFBgAAAAAEAAQA9QAAAIsDAAAAAA==&#10;" filled="f" stroked="f" strokeweight=".5pt">
                                        <v:textbox>
                                          <w:txbxContent>
                                            <w:p w:rsidR="005E5A67" w:rsidRDefault="005E5A67" w:rsidP="005046E0">
                                              <w:r w:rsidRPr="00AB5E81">
                                                <w:rPr>
                                                  <w:rFonts w:eastAsia="Calibri"/>
                                                  <w:position w:val="-12"/>
                                                </w:rPr>
                                                <w:object w:dxaOrig="240" w:dyaOrig="400">
                                                  <v:shape id="_x0000_i1323" type="#_x0000_t75" style="width:12pt;height:20.25pt" o:ole="">
                                                    <v:imagedata r:id="rId67" o:title=""/>
                                                  </v:shape>
                                                  <o:OLEObject Type="Embed" ProgID="Equation.DSMT4" ShapeID="_x0000_i1323" DrawAspect="Content" ObjectID="_1664177493" r:id="rId74"/>
                                                </w:object>
                                              </w:r>
                                            </w:p>
                                            <w:p w:rsidR="005E5A67" w:rsidRDefault="005E5A67"/>
                                          </w:txbxContent>
                                        </v:textbox>
                                      </v:shape>
                                    </v:group>
                                  </v:group>
                                </v:group>
                              </v:group>
                              <v:shape id="Straight Arrow Connector 332" o:spid="_x0000_s1123" type="#_x0000_t32" style="position:absolute;left:4857;top:9239;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Y7sYAAADdAAAADwAAAGRycy9kb3ducmV2LnhtbESPQWvCQBCF7wX/wzJCL0U3plQldZUi&#10;tAo9aQu9DtlJNpidDdltTP+9cyh4m+G9ee+bzW70rRqoj01gA4t5Boq4DLbh2sD31/tsDSomZItt&#10;YDLwRxF228nDBgsbrnyi4ZxqJSEcCzTgUuoKrWPpyGOch45YtCr0HpOsfa1tj1cJ963Os2ypPTYs&#10;DQ472jsqL+dfb6DKLS2eLj/usHrBav/5nA9D+2HM43R8ewWVaEx38//10Qr+ci388o2Mo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2O7GAAAA3QAAAA8AAAAAAAAA&#10;AAAAAAAAoQIAAGRycy9kb3ducmV2LnhtbFBLBQYAAAAABAAEAPkAAACUAwAAAAA=&#10;">
                                <v:stroke endarrow="open"/>
                              </v:shape>
                            </v:group>
                          </v:group>
                          <v:shape id="Straight Arrow Connector 336" o:spid="_x0000_s1124" type="#_x0000_t32" style="position:absolute;top:1619;width:0;height:8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vxsQAAADdAAAADwAAAGRycy9kb3ducmV2LnhtbERPS4vCMBC+L+x/CLOwl0VTXZBSjSIL&#10;gsiC+Lh4G5ppU2wm3SbW6q83C4K3+fieM1v0thYdtb5yrGA0TEAQ505XXCo4HlaDFIQPyBprx6Tg&#10;Rh4W8/e3GWbaXXlH3T6UIoawz1CBCaHJpPS5IYt+6BriyBWutRgibEupW7zGcFvLcZJMpMWKY4PB&#10;hn4M5ef9xSr42p2qsiguvzf/fd+myWb7Z/JOqc+PfjkFEagPL/HTvdZx/iQdwf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u/GxAAAAN0AAAAPAAAAAAAAAAAA&#10;AAAAAKECAABkcnMvZG93bnJldi54bWxQSwUGAAAAAAQABAD5AAAAkgMAAAAA&#10;">
                            <v:stroke endarrow="open"/>
                          </v:shape>
                        </v:group>
                      </v:group>
                      <v:shape id="Text Box 339" o:spid="_x0000_s1125" type="#_x0000_t202" style="position:absolute;left:18669;width:40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s+MUA&#10;AADdAAAADwAAAGRycy9kb3ducmV2LnhtbERPTWvCQBC9C/0PyxR6MxsDlZC6igSkpdSDNpfeptkx&#10;CWZn0+w2if56t1DwNo/3OavNZFoxUO8aywoWUQyCuLS64UpB8bmbpyCcR9bYWiYFF3KwWT/MVphp&#10;O/KBhqOvRAhhl6GC2vsuk9KVNRl0ke2IA3eyvUEfYF9J3eMYwk0rkzheSoMNh4YaO8prKs/HX6Pg&#10;Pd/t8fCdmPTa5q8fp233U3w9K/X0OG1fQHia/F38737TYf4yTe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az4xQAAAN0AAAAPAAAAAAAAAAAAAAAAAJgCAABkcnMv&#10;ZG93bnJldi54bWxQSwUGAAAAAAQABAD1AAAAigMAAAAA&#10;" filled="f" stroked="f" strokeweight=".5pt">
                        <v:textbo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txbxContent>
                        </v:textbox>
                      </v:shape>
                    </v:group>
                  </w:pict>
                </mc:Fallback>
              </mc:AlternateContent>
            </w:r>
            <w:r w:rsidR="00CC1749" w:rsidRPr="00F32369">
              <w:rPr>
                <w:b/>
                <w:sz w:val="24"/>
                <w:szCs w:val="24"/>
              </w:rPr>
              <w:t xml:space="preserve"> Hai vật </w:t>
            </w:r>
            <w:r w:rsidR="00203D0D" w:rsidRPr="00F32369">
              <w:rPr>
                <w:b/>
                <w:sz w:val="24"/>
                <w:szCs w:val="24"/>
              </w:rPr>
              <w:t>chuyển động theo chiều nào</w:t>
            </w: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F85274" w:rsidP="00F32369">
            <w:pPr>
              <w:spacing w:line="276" w:lineRule="auto"/>
              <w:jc w:val="both"/>
              <w:rPr>
                <w:b/>
                <w:sz w:val="24"/>
                <w:szCs w:val="24"/>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1417320</wp:posOffset>
                      </wp:positionH>
                      <wp:positionV relativeFrom="paragraph">
                        <wp:posOffset>181610</wp:posOffset>
                      </wp:positionV>
                      <wp:extent cx="808990" cy="668020"/>
                      <wp:effectExtent l="0" t="0" r="0" b="1270"/>
                      <wp:wrapNone/>
                      <wp:docPr id="1624"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668020"/>
                                <a:chOff x="5018" y="2944"/>
                                <a:chExt cx="1274" cy="1052"/>
                              </a:xfrm>
                            </wpg:grpSpPr>
                            <wps:wsp>
                              <wps:cNvPr id="1625" name="Text Box 340"/>
                              <wps:cNvSpPr txBox="1">
                                <a:spLocks noChangeArrowheads="1"/>
                              </wps:cNvSpPr>
                              <wps:spPr bwMode="auto">
                                <a:xfrm>
                                  <a:off x="5018" y="3396"/>
                                  <a:ext cx="6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rsidP="005046E0"/>
                                </w:txbxContent>
                              </wps:txbx>
                              <wps:bodyPr rot="0" vert="horz" wrap="square" lIns="91440" tIns="45720" rIns="91440" bIns="45720" anchor="t" anchorCtr="0" upright="1">
                                <a:noAutofit/>
                              </wps:bodyPr>
                            </wps:wsp>
                            <wps:wsp>
                              <wps:cNvPr id="1626" name="Text Box 1121"/>
                              <wps:cNvSpPr txBox="1">
                                <a:spLocks noChangeArrowheads="1"/>
                              </wps:cNvSpPr>
                              <wps:spPr bwMode="auto">
                                <a:xfrm>
                                  <a:off x="5743" y="2944"/>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C12F66">
                                    <w:r w:rsidRPr="00A90A3C">
                                      <w:rPr>
                                        <w:position w:val="-12"/>
                                      </w:rPr>
                                      <w:object w:dxaOrig="260" w:dyaOrig="400">
                                        <v:shape id="_x0000_i1324" type="#_x0000_t75" style="width:12.75pt;height:20.25pt" o:ole="">
                                          <v:imagedata r:id="rId75" o:title=""/>
                                        </v:shape>
                                        <o:OLEObject Type="Embed" ProgID="Equation.DSMT4" ShapeID="_x0000_i1324" DrawAspect="Content" ObjectID="_1664177494" r:id="rId7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22" o:spid="_x0000_s1126" style="position:absolute;left:0;text-align:left;margin-left:111.6pt;margin-top:14.3pt;width:63.7pt;height:52.6pt;z-index:251661312" coordorigin="5018,2944" coordsize="127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">
                      <v:shape id="Text Box 340" o:spid="_x0000_s1127" type="#_x0000_t202" style="position:absolute;left:5018;top:3396;width:6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rtsUA&#10;AADdAAAADwAAAGRycy9kb3ducmV2LnhtbERPTWvCQBC9C/0PyxR6M5sGFEmzhhCQFmkPai69jdkx&#10;CWZn0+yqaX99t1DwNo/3OVk+mV5caXSdZQXPUQyCuLa640ZBddjMVyCcR9bYWyYF3+QgXz/MMky1&#10;vfGOrnvfiBDCLkUFrfdDKqWrWzLoIjsQB+5kR4M+wLGResRbCDe9TOJ4KQ12HBpaHKhsqT7vL0bB&#10;ttx84O6YmNVPX76+n4rhq/pcKPX0OBUvIDxN/i7+d7/pMH+ZL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mu2xQAAAN0AAAAPAAAAAAAAAAAAAAAAAJgCAABkcnMv&#10;ZG93bnJldi54bWxQSwUGAAAAAAQABAD1AAAAigMAAAAA&#10;" filled="f" stroked="f" strokeweight=".5pt">
                        <v:textbo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rsidP="005046E0"/>
                          </w:txbxContent>
                        </v:textbox>
                      </v:shape>
                      <v:shape id="Text Box 1121" o:spid="_x0000_s1128" type="#_x0000_t202" style="position:absolute;left:5743;top:2944;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1yMIA&#10;AADdAAAADwAAAGRycy9kb3ducmV2LnhtbERP22rCQBB9L/gPywi+1Y1Bg01dRbxA32xtP2DIjtmY&#10;7GzIrhr79a5Q6NscznUWq9424kqdrxwrmIwTEMSF0xWXCn6+969zED4ga2wck4I7eVgtBy8LzLW7&#10;8Rddj6EUMYR9jgpMCG0upS8MWfRj1xJH7uQ6iyHCrpS6w1sMt41MkySTFiuODQZb2hgq6uPFKpgn&#10;9lDXb+mnt9Pfycxstm7XnpUaDfv1O4hAffgX/7k/dJyfpR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bXIwgAAAN0AAAAPAAAAAAAAAAAAAAAAAJgCAABkcnMvZG93&#10;bnJldi54bWxQSwUGAAAAAAQABAD1AAAAhwMAAAAA&#10;" filled="f" stroked="f">
                        <v:textbox style="mso-fit-shape-to-text:t">
                          <w:txbxContent>
                            <w:p w:rsidR="005E5A67" w:rsidRDefault="005E5A67" w:rsidP="00C12F66">
                              <w:r w:rsidRPr="00A90A3C">
                                <w:rPr>
                                  <w:position w:val="-12"/>
                                </w:rPr>
                                <w:object w:dxaOrig="260" w:dyaOrig="400">
                                  <v:shape id="_x0000_i1324" type="#_x0000_t75" style="width:12.75pt;height:20.25pt" o:ole="">
                                    <v:imagedata r:id="rId75" o:title=""/>
                                  </v:shape>
                                  <o:OLEObject Type="Embed" ProgID="Equation.DSMT4" ShapeID="_x0000_i1324" DrawAspect="Content" ObjectID="_1664177494" r:id="rId77"/>
                                </w:object>
                              </w:r>
                            </w:p>
                          </w:txbxContent>
                        </v:textbox>
                      </v:shape>
                    </v:group>
                  </w:pict>
                </mc:Fallback>
              </mc:AlternateContent>
            </w: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sz w:val="24"/>
                <w:szCs w:val="24"/>
                <w:lang w:val="es-ES"/>
              </w:rPr>
            </w:pPr>
            <w:r w:rsidRPr="00F32369">
              <w:rPr>
                <w:sz w:val="24"/>
                <w:szCs w:val="24"/>
              </w:rPr>
              <w:t>Chỉ ra các lực tác dụng lên các vật trong hệ như hình vẽ</w:t>
            </w:r>
          </w:p>
        </w:tc>
        <w:tc>
          <w:tcPr>
            <w:tcW w:w="899" w:type="dxa"/>
            <w:shd w:val="clear" w:color="auto" w:fill="auto"/>
          </w:tcPr>
          <w:p w:rsidR="00CC1749" w:rsidRPr="00F32369" w:rsidRDefault="00CC1749"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r w:rsidRPr="00F32369">
              <w:rPr>
                <w:sz w:val="24"/>
                <w:szCs w:val="24"/>
              </w:rPr>
              <w:t>0,</w:t>
            </w:r>
            <w:r w:rsidR="009400E7" w:rsidRPr="00F32369">
              <w:rPr>
                <w:sz w:val="24"/>
                <w:szCs w:val="24"/>
              </w:rPr>
              <w:t>2</w:t>
            </w:r>
            <w:r w:rsidRPr="00F32369">
              <w:rPr>
                <w:sz w:val="24"/>
                <w:szCs w:val="24"/>
              </w:rPr>
              <w:t>5</w:t>
            </w:r>
          </w:p>
        </w:tc>
      </w:tr>
      <w:tr w:rsidR="00B42065"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241"/>
        </w:trPr>
        <w:tc>
          <w:tcPr>
            <w:tcW w:w="1260" w:type="dxa"/>
            <w:vMerge/>
            <w:shd w:val="clear" w:color="auto" w:fill="auto"/>
          </w:tcPr>
          <w:p w:rsidR="00B42065" w:rsidRPr="00F32369" w:rsidRDefault="00B42065" w:rsidP="00F32369">
            <w:pPr>
              <w:jc w:val="both"/>
              <w:rPr>
                <w:sz w:val="24"/>
                <w:szCs w:val="24"/>
              </w:rPr>
            </w:pPr>
          </w:p>
        </w:tc>
        <w:tc>
          <w:tcPr>
            <w:tcW w:w="7741" w:type="dxa"/>
            <w:gridSpan w:val="2"/>
            <w:shd w:val="clear" w:color="auto" w:fill="auto"/>
          </w:tcPr>
          <w:p w:rsidR="00B42065" w:rsidRPr="00F32369" w:rsidRDefault="00B42065" w:rsidP="00F32369">
            <w:pPr>
              <w:jc w:val="both"/>
              <w:rPr>
                <w:sz w:val="24"/>
                <w:szCs w:val="24"/>
              </w:rPr>
            </w:pPr>
            <w:r w:rsidRPr="00F32369">
              <w:rPr>
                <w:sz w:val="24"/>
                <w:szCs w:val="24"/>
                <w:lang w:val="es-ES"/>
              </w:rPr>
              <w:t>Vật A có thể chuyển động dọc theo mặt phẳng nghiêng, còn vật B chuyển động thẳng đứng. Xét hệ vật A và B.</w:t>
            </w:r>
          </w:p>
          <w:p w:rsidR="00B42065" w:rsidRPr="00F32369" w:rsidRDefault="00B42065" w:rsidP="00F32369">
            <w:pPr>
              <w:spacing w:line="276" w:lineRule="auto"/>
              <w:jc w:val="both"/>
              <w:rPr>
                <w:sz w:val="24"/>
                <w:szCs w:val="24"/>
                <w:lang w:val="es-ES"/>
              </w:rPr>
            </w:pPr>
            <w:r w:rsidRPr="00F32369">
              <w:rPr>
                <w:sz w:val="24"/>
                <w:szCs w:val="24"/>
                <w:lang w:val="es-ES"/>
              </w:rPr>
              <w:t>Các thành phần ngoại lực có tác dụng làm hệ vật chuyển động là trọng lực P</w:t>
            </w:r>
            <w:r w:rsidRPr="00F32369">
              <w:rPr>
                <w:sz w:val="24"/>
                <w:szCs w:val="24"/>
                <w:vertAlign w:val="subscript"/>
                <w:lang w:val="es-ES"/>
              </w:rPr>
              <w:t>2</w:t>
            </w:r>
            <w:r w:rsidRPr="00F32369">
              <w:rPr>
                <w:sz w:val="24"/>
                <w:szCs w:val="24"/>
                <w:lang w:val="es-ES"/>
              </w:rPr>
              <w:t xml:space="preserve"> của B và thành phần P</w:t>
            </w:r>
            <w:r w:rsidRPr="00F32369">
              <w:rPr>
                <w:sz w:val="24"/>
                <w:szCs w:val="24"/>
                <w:vertAlign w:val="subscript"/>
                <w:lang w:val="es-ES"/>
              </w:rPr>
              <w:t>1</w:t>
            </w:r>
            <w:r w:rsidRPr="00F32369">
              <w:rPr>
                <w:sz w:val="24"/>
                <w:szCs w:val="24"/>
                <w:lang w:val="es-ES"/>
              </w:rPr>
              <w:t>sinα trọng lực của A</w:t>
            </w:r>
          </w:p>
        </w:tc>
        <w:tc>
          <w:tcPr>
            <w:tcW w:w="899" w:type="dxa"/>
            <w:shd w:val="clear" w:color="auto" w:fill="auto"/>
          </w:tcPr>
          <w:p w:rsidR="007613D1" w:rsidRPr="00F32369" w:rsidRDefault="007613D1" w:rsidP="00F32369">
            <w:pPr>
              <w:jc w:val="both"/>
              <w:rPr>
                <w:sz w:val="24"/>
                <w:szCs w:val="24"/>
              </w:rPr>
            </w:pPr>
          </w:p>
          <w:p w:rsidR="00B42065" w:rsidRPr="00F32369" w:rsidRDefault="00B42065" w:rsidP="00F32369">
            <w:pPr>
              <w:jc w:val="both"/>
              <w:rPr>
                <w:sz w:val="24"/>
                <w:szCs w:val="24"/>
              </w:rPr>
            </w:pPr>
            <w:r w:rsidRPr="00F32369">
              <w:rPr>
                <w:sz w:val="24"/>
                <w:szCs w:val="24"/>
              </w:rPr>
              <w:t>0,</w:t>
            </w:r>
            <w:r w:rsidR="007613D1" w:rsidRPr="00F32369">
              <w:rPr>
                <w:sz w:val="24"/>
                <w:szCs w:val="24"/>
              </w:rPr>
              <w:t>2</w:t>
            </w:r>
            <w:r w:rsidRPr="00F32369">
              <w:rPr>
                <w:sz w:val="24"/>
                <w:szCs w:val="24"/>
              </w:rPr>
              <w:t>5</w:t>
            </w:r>
          </w:p>
          <w:p w:rsidR="00B42065" w:rsidRPr="00F32369" w:rsidRDefault="00B42065" w:rsidP="00F32369">
            <w:pPr>
              <w:jc w:val="both"/>
              <w:rPr>
                <w:sz w:val="24"/>
                <w:szCs w:val="24"/>
              </w:rPr>
            </w:pPr>
          </w:p>
          <w:p w:rsidR="00B42065" w:rsidRPr="00F32369" w:rsidRDefault="00B42065" w:rsidP="00F32369">
            <w:pPr>
              <w:jc w:val="both"/>
              <w:rPr>
                <w:sz w:val="24"/>
                <w:szCs w:val="24"/>
              </w:rPr>
            </w:pPr>
          </w:p>
        </w:tc>
      </w:tr>
      <w:tr w:rsidR="007613D1"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86"/>
        </w:trPr>
        <w:tc>
          <w:tcPr>
            <w:tcW w:w="1260" w:type="dxa"/>
            <w:vMerge/>
            <w:shd w:val="clear" w:color="auto" w:fill="auto"/>
          </w:tcPr>
          <w:p w:rsidR="007613D1" w:rsidRPr="00F32369" w:rsidRDefault="007613D1" w:rsidP="00F32369">
            <w:pPr>
              <w:jc w:val="both"/>
              <w:rPr>
                <w:sz w:val="24"/>
                <w:szCs w:val="24"/>
              </w:rPr>
            </w:pPr>
          </w:p>
        </w:tc>
        <w:tc>
          <w:tcPr>
            <w:tcW w:w="7741" w:type="dxa"/>
            <w:gridSpan w:val="2"/>
            <w:shd w:val="clear" w:color="auto" w:fill="auto"/>
          </w:tcPr>
          <w:p w:rsidR="007613D1" w:rsidRPr="00F32369" w:rsidRDefault="007613D1" w:rsidP="00F32369">
            <w:pPr>
              <w:jc w:val="both"/>
              <w:rPr>
                <w:sz w:val="24"/>
                <w:szCs w:val="24"/>
                <w:lang w:val="es-ES"/>
              </w:rPr>
            </w:pPr>
            <w:r w:rsidRPr="00F32369">
              <w:rPr>
                <w:sz w:val="24"/>
                <w:szCs w:val="24"/>
                <w:lang w:val="es-ES"/>
              </w:rPr>
              <w:t xml:space="preserve">    Với: P</w:t>
            </w:r>
            <w:r w:rsidRPr="00F32369">
              <w:rPr>
                <w:sz w:val="24"/>
                <w:szCs w:val="24"/>
                <w:vertAlign w:val="subscript"/>
                <w:lang w:val="es-ES"/>
              </w:rPr>
              <w:t>2</w:t>
            </w:r>
            <w:r w:rsidRPr="00F32369">
              <w:rPr>
                <w:sz w:val="24"/>
                <w:szCs w:val="24"/>
                <w:lang w:val="es-ES"/>
              </w:rPr>
              <w:t xml:space="preserve"> = m</w:t>
            </w:r>
            <w:r w:rsidRPr="00F32369">
              <w:rPr>
                <w:sz w:val="24"/>
                <w:szCs w:val="24"/>
                <w:vertAlign w:val="subscript"/>
                <w:lang w:val="es-ES"/>
              </w:rPr>
              <w:t>2</w:t>
            </w:r>
            <w:r w:rsidRPr="00F32369">
              <w:rPr>
                <w:sz w:val="24"/>
                <w:szCs w:val="24"/>
                <w:lang w:val="es-ES"/>
              </w:rPr>
              <w:t>g = 20 (N);    P</w:t>
            </w:r>
            <w:r w:rsidRPr="00F32369">
              <w:rPr>
                <w:sz w:val="24"/>
                <w:szCs w:val="24"/>
                <w:vertAlign w:val="subscript"/>
                <w:lang w:val="es-ES"/>
              </w:rPr>
              <w:t>1</w:t>
            </w:r>
            <w:r w:rsidRPr="00F32369">
              <w:rPr>
                <w:sz w:val="24"/>
                <w:szCs w:val="24"/>
                <w:lang w:val="es-ES"/>
              </w:rPr>
              <w:t>sinα = m</w:t>
            </w:r>
            <w:r w:rsidRPr="00F32369">
              <w:rPr>
                <w:sz w:val="24"/>
                <w:szCs w:val="24"/>
                <w:vertAlign w:val="subscript"/>
                <w:lang w:val="es-ES"/>
              </w:rPr>
              <w:t>1</w:t>
            </w:r>
            <w:r w:rsidRPr="00F32369">
              <w:rPr>
                <w:sz w:val="24"/>
                <w:szCs w:val="24"/>
                <w:lang w:val="es-ES"/>
              </w:rPr>
              <w:t>gsinα = 15 (N).</w:t>
            </w:r>
          </w:p>
        </w:tc>
        <w:tc>
          <w:tcPr>
            <w:tcW w:w="899" w:type="dxa"/>
            <w:shd w:val="clear" w:color="auto" w:fill="auto"/>
          </w:tcPr>
          <w:p w:rsidR="007613D1" w:rsidRPr="00F32369" w:rsidRDefault="007613D1" w:rsidP="00F32369">
            <w:pPr>
              <w:jc w:val="both"/>
              <w:rPr>
                <w:sz w:val="24"/>
                <w:szCs w:val="24"/>
              </w:rPr>
            </w:pPr>
            <w:r w:rsidRPr="00F32369">
              <w:rPr>
                <w:sz w:val="24"/>
                <w:szCs w:val="24"/>
              </w:rPr>
              <w:t>0,25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C1749" w:rsidRPr="00F32369" w:rsidRDefault="00CC1749" w:rsidP="00F32369">
            <w:pPr>
              <w:jc w:val="both"/>
              <w:rPr>
                <w:rFonts w:eastAsia="Arial"/>
                <w:b/>
                <w:sz w:val="24"/>
                <w:szCs w:val="24"/>
              </w:rPr>
            </w:pPr>
          </w:p>
        </w:tc>
        <w:tc>
          <w:tcPr>
            <w:tcW w:w="7741" w:type="dxa"/>
            <w:gridSpan w:val="2"/>
            <w:shd w:val="clear" w:color="auto" w:fill="auto"/>
          </w:tcPr>
          <w:p w:rsidR="00CC1749" w:rsidRPr="00F32369" w:rsidRDefault="001A06F6" w:rsidP="00F32369">
            <w:pPr>
              <w:spacing w:line="276" w:lineRule="auto"/>
              <w:jc w:val="both"/>
              <w:rPr>
                <w:sz w:val="24"/>
                <w:szCs w:val="24"/>
                <w:lang w:val="es-ES"/>
              </w:rPr>
            </w:pPr>
            <w:r w:rsidRPr="00F32369">
              <w:rPr>
                <w:sz w:val="24"/>
                <w:szCs w:val="24"/>
                <w:lang w:val="fr-FR"/>
              </w:rPr>
              <w:t xml:space="preserve">Ta thấy  </w:t>
            </w:r>
            <w:r w:rsidR="00CC1749" w:rsidRPr="00F32369">
              <w:rPr>
                <w:sz w:val="24"/>
                <w:szCs w:val="24"/>
                <w:lang w:val="es-ES"/>
              </w:rPr>
              <w:t>P</w:t>
            </w:r>
            <w:r w:rsidR="00CC1749" w:rsidRPr="00F32369">
              <w:rPr>
                <w:sz w:val="24"/>
                <w:szCs w:val="24"/>
                <w:vertAlign w:val="subscript"/>
                <w:lang w:val="es-ES"/>
              </w:rPr>
              <w:t>2</w:t>
            </w:r>
            <w:r w:rsidR="00CC1749" w:rsidRPr="00F32369">
              <w:rPr>
                <w:sz w:val="24"/>
                <w:szCs w:val="24"/>
                <w:lang w:val="es-ES"/>
              </w:rPr>
              <w:t xml:space="preserve"> &gt;  P</w:t>
            </w:r>
            <w:r w:rsidR="00CC1749" w:rsidRPr="00F32369">
              <w:rPr>
                <w:sz w:val="24"/>
                <w:szCs w:val="24"/>
                <w:vertAlign w:val="subscript"/>
                <w:lang w:val="es-ES"/>
              </w:rPr>
              <w:t>1</w:t>
            </w:r>
            <w:r w:rsidR="00CC1749" w:rsidRPr="00F32369">
              <w:rPr>
                <w:sz w:val="24"/>
                <w:szCs w:val="24"/>
                <w:lang w:val="es-ES"/>
              </w:rPr>
              <w:t xml:space="preserve">sinα. </w:t>
            </w:r>
            <m:oMath>
              <m:r>
                <w:rPr>
                  <w:rFonts w:ascii="Cambria Math" w:hAnsi="Cambria Math"/>
                  <w:lang w:val="fr-FR"/>
                </w:rPr>
                <m:t>⟹</m:t>
              </m:r>
            </m:oMath>
            <w:r w:rsidR="00A633CB" w:rsidRPr="00F32369">
              <w:rPr>
                <w:position w:val="-6"/>
                <w:sz w:val="24"/>
                <w:szCs w:val="24"/>
              </w:rPr>
              <w:t xml:space="preserve">   </w:t>
            </w:r>
            <w:r w:rsidR="00CC1749" w:rsidRPr="00F32369">
              <w:rPr>
                <w:sz w:val="24"/>
                <w:szCs w:val="24"/>
                <w:lang w:val="es-ES"/>
              </w:rPr>
              <w:t>vật B sẽ đi xuống, còn vật A đi lên</w:t>
            </w:r>
          </w:p>
        </w:tc>
        <w:tc>
          <w:tcPr>
            <w:tcW w:w="899" w:type="dxa"/>
            <w:shd w:val="clear" w:color="auto" w:fill="auto"/>
          </w:tcPr>
          <w:p w:rsidR="00CC1749" w:rsidRPr="00F32369" w:rsidRDefault="009A47B1" w:rsidP="00F32369">
            <w:pPr>
              <w:jc w:val="both"/>
              <w:rPr>
                <w:sz w:val="24"/>
                <w:szCs w:val="24"/>
              </w:rPr>
            </w:pPr>
            <w:r w:rsidRPr="00F32369">
              <w:rPr>
                <w:sz w:val="24"/>
                <w:szCs w:val="24"/>
              </w:rPr>
              <w:t>0,</w:t>
            </w:r>
            <w:r w:rsidR="000249AA" w:rsidRPr="00F32369">
              <w:rPr>
                <w:sz w:val="24"/>
                <w:szCs w:val="24"/>
              </w:rPr>
              <w:t>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5E5A67" w:rsidP="00F32369">
            <w:pPr>
              <w:jc w:val="both"/>
              <w:rPr>
                <w:rFonts w:eastAsia="Arial"/>
                <w:b/>
                <w:sz w:val="24"/>
                <w:szCs w:val="24"/>
              </w:rPr>
            </w:pPr>
            <w:r w:rsidRPr="00F32369">
              <w:rPr>
                <w:rFonts w:eastAsia="Arial"/>
                <w:b/>
                <w:sz w:val="24"/>
                <w:szCs w:val="24"/>
              </w:rPr>
              <w:t>Câu 2.2</w:t>
            </w:r>
          </w:p>
          <w:p w:rsidR="00CC1749" w:rsidRPr="00F32369" w:rsidRDefault="00CC1749" w:rsidP="00F32369">
            <w:pPr>
              <w:jc w:val="both"/>
              <w:rPr>
                <w:sz w:val="24"/>
                <w:szCs w:val="24"/>
              </w:rPr>
            </w:pPr>
            <w:r w:rsidRPr="00F32369">
              <w:rPr>
                <w:rFonts w:eastAsia="Arial"/>
                <w:b/>
                <w:sz w:val="24"/>
                <w:szCs w:val="24"/>
              </w:rPr>
              <w:t>(</w:t>
            </w:r>
            <w:r w:rsidR="002E6474" w:rsidRPr="00F32369">
              <w:rPr>
                <w:rFonts w:eastAsia="Arial"/>
                <w:b/>
                <w:sz w:val="24"/>
                <w:szCs w:val="24"/>
              </w:rPr>
              <w:t>2,0</w:t>
            </w:r>
            <w:r w:rsidRPr="00F32369">
              <w:rPr>
                <w:rFonts w:eastAsia="Arial"/>
                <w:b/>
                <w:sz w:val="24"/>
                <w:szCs w:val="24"/>
              </w:rPr>
              <w:t>điểm)</w:t>
            </w:r>
          </w:p>
        </w:tc>
        <w:tc>
          <w:tcPr>
            <w:tcW w:w="7741" w:type="dxa"/>
            <w:gridSpan w:val="2"/>
            <w:shd w:val="clear" w:color="auto" w:fill="auto"/>
          </w:tcPr>
          <w:p w:rsidR="001E695D" w:rsidRPr="00F32369" w:rsidRDefault="00CC1749" w:rsidP="00F32369">
            <w:pPr>
              <w:spacing w:line="276" w:lineRule="auto"/>
              <w:jc w:val="both"/>
              <w:rPr>
                <w:sz w:val="24"/>
                <w:szCs w:val="24"/>
              </w:rPr>
            </w:pPr>
            <w:r w:rsidRPr="00F32369">
              <w:rPr>
                <w:sz w:val="24"/>
                <w:szCs w:val="24"/>
                <w:lang w:val="es-ES"/>
              </w:rPr>
              <w:t xml:space="preserve"> </w:t>
            </w:r>
            <w:r w:rsidR="001E695D" w:rsidRPr="00F32369">
              <w:rPr>
                <w:b/>
                <w:sz w:val="24"/>
                <w:szCs w:val="24"/>
              </w:rPr>
              <w:t xml:space="preserve">Tính lực </w:t>
            </w:r>
            <w:r w:rsidR="00203D0D" w:rsidRPr="00F32369">
              <w:rPr>
                <w:b/>
                <w:sz w:val="24"/>
                <w:szCs w:val="24"/>
              </w:rPr>
              <w:t>căng dây</w:t>
            </w:r>
            <w:r w:rsidR="00C90771" w:rsidRPr="00F32369">
              <w:rPr>
                <w:b/>
                <w:sz w:val="24"/>
                <w:szCs w:val="24"/>
              </w:rPr>
              <w:t>,</w:t>
            </w:r>
            <w:r w:rsidR="00203D0D" w:rsidRPr="00F32369">
              <w:rPr>
                <w:b/>
                <w:sz w:val="24"/>
                <w:szCs w:val="24"/>
              </w:rPr>
              <w:t xml:space="preserve"> </w:t>
            </w:r>
            <w:r w:rsidR="00C90771" w:rsidRPr="00F32369">
              <w:rPr>
                <w:b/>
                <w:sz w:val="24"/>
                <w:szCs w:val="24"/>
              </w:rPr>
              <w:t xml:space="preserve">lực </w:t>
            </w:r>
            <w:r w:rsidR="001E695D" w:rsidRPr="00F32369">
              <w:rPr>
                <w:b/>
                <w:sz w:val="24"/>
                <w:szCs w:val="24"/>
              </w:rPr>
              <w:t xml:space="preserve">nén lên trục ròng rọc </w:t>
            </w:r>
            <w:r w:rsidR="001E695D" w:rsidRPr="00F32369">
              <w:rPr>
                <w:sz w:val="24"/>
                <w:szCs w:val="24"/>
              </w:rPr>
              <w:t xml:space="preserve"> </w:t>
            </w:r>
          </w:p>
          <w:p w:rsidR="00CC1749" w:rsidRPr="00F32369" w:rsidRDefault="00CC1749" w:rsidP="00F32369">
            <w:pPr>
              <w:spacing w:line="276" w:lineRule="auto"/>
              <w:jc w:val="both"/>
              <w:rPr>
                <w:sz w:val="24"/>
                <w:szCs w:val="24"/>
                <w:lang w:val="es-ES"/>
              </w:rPr>
            </w:pPr>
            <w:r w:rsidRPr="00F32369">
              <w:rPr>
                <w:sz w:val="24"/>
                <w:szCs w:val="24"/>
                <w:lang w:val="es-ES"/>
              </w:rPr>
              <w:t>Theo định luật II Niu tơn ta có</w:t>
            </w:r>
          </w:p>
          <w:p w:rsidR="00CC1749" w:rsidRPr="00F32369" w:rsidRDefault="007361DE" w:rsidP="00F32369">
            <w:pPr>
              <w:spacing w:line="276" w:lineRule="auto"/>
              <w:jc w:val="both"/>
              <w:rPr>
                <w:sz w:val="24"/>
                <w:szCs w:val="24"/>
                <w:lang w:val="es-ES"/>
              </w:rPr>
            </w:pPr>
            <w:r w:rsidRPr="00F32369">
              <w:rPr>
                <w:sz w:val="24"/>
                <w:szCs w:val="24"/>
                <w:lang w:val="es-ES"/>
              </w:rPr>
              <w:t xml:space="preserve">                                      </w:t>
            </w:r>
            <w:r w:rsidR="00D95B34" w:rsidRPr="00F32369">
              <w:rPr>
                <w:position w:val="-12"/>
                <w:sz w:val="24"/>
                <w:szCs w:val="24"/>
                <w:lang w:val="es-ES"/>
              </w:rPr>
              <w:object w:dxaOrig="1700" w:dyaOrig="400">
                <v:shape id="_x0000_i1048" type="#_x0000_t75" style="width:84.75pt;height:20.25pt" o:ole="">
                  <v:imagedata r:id="rId78" o:title=""/>
                </v:shape>
                <o:OLEObject Type="Embed" ProgID="Equation.DSMT4" ShapeID="_x0000_i1048" DrawAspect="Content" ObjectID="_1664177229" r:id="rId79"/>
              </w:object>
            </w:r>
            <w:r w:rsidRPr="00F32369">
              <w:rPr>
                <w:sz w:val="24"/>
                <w:szCs w:val="24"/>
                <w:lang w:val="es-ES"/>
              </w:rPr>
              <w:t xml:space="preserve"> </w:t>
            </w:r>
            <w:r w:rsidR="00D95B34" w:rsidRPr="00F32369">
              <w:rPr>
                <w:sz w:val="24"/>
                <w:szCs w:val="24"/>
                <w:lang w:val="es-ES"/>
              </w:rPr>
              <w:t xml:space="preserve">          </w:t>
            </w:r>
            <w:r w:rsidR="00CC1749" w:rsidRPr="00F32369">
              <w:rPr>
                <w:sz w:val="24"/>
                <w:szCs w:val="24"/>
                <w:lang w:val="es-ES"/>
              </w:rPr>
              <w:t xml:space="preserve">    (1)</w:t>
            </w:r>
          </w:p>
          <w:p w:rsidR="00CC1749" w:rsidRPr="00F32369" w:rsidRDefault="00CC1749" w:rsidP="00F32369">
            <w:pPr>
              <w:spacing w:line="276" w:lineRule="auto"/>
              <w:jc w:val="both"/>
              <w:rPr>
                <w:sz w:val="24"/>
                <w:szCs w:val="24"/>
                <w:lang w:val="fr-FR"/>
              </w:rPr>
            </w:pPr>
            <w:r w:rsidRPr="00F32369">
              <w:rPr>
                <w:sz w:val="24"/>
                <w:szCs w:val="24"/>
                <w:lang w:val="es-ES"/>
              </w:rPr>
              <w:t xml:space="preserve">                               </w:t>
            </w:r>
            <w:r w:rsidR="000249AA" w:rsidRPr="00F32369">
              <w:rPr>
                <w:sz w:val="24"/>
                <w:szCs w:val="24"/>
                <w:lang w:val="es-ES"/>
              </w:rPr>
              <w:t xml:space="preserve">  </w:t>
            </w:r>
            <w:r w:rsidR="00522259" w:rsidRPr="00F32369">
              <w:rPr>
                <w:sz w:val="24"/>
                <w:szCs w:val="24"/>
                <w:lang w:val="es-ES"/>
              </w:rPr>
              <w:t xml:space="preserve">      </w:t>
            </w:r>
            <w:r w:rsidR="00522259" w:rsidRPr="00F32369">
              <w:rPr>
                <w:position w:val="-12"/>
                <w:sz w:val="24"/>
                <w:szCs w:val="24"/>
                <w:lang w:val="es-ES"/>
              </w:rPr>
              <w:object w:dxaOrig="1380" w:dyaOrig="400">
                <v:shape id="_x0000_i1049" type="#_x0000_t75" style="width:69pt;height:20.25pt" o:ole="">
                  <v:imagedata r:id="rId80" o:title=""/>
                </v:shape>
                <o:OLEObject Type="Embed" ProgID="Equation.DSMT4" ShapeID="_x0000_i1049" DrawAspect="Content" ObjectID="_1664177230" r:id="rId81"/>
              </w:object>
            </w:r>
            <w:r w:rsidR="000249AA" w:rsidRPr="00F32369">
              <w:rPr>
                <w:sz w:val="24"/>
                <w:szCs w:val="24"/>
                <w:lang w:val="es-ES"/>
              </w:rPr>
              <w:t xml:space="preserve">     </w:t>
            </w:r>
            <w:r w:rsidRPr="00F32369">
              <w:rPr>
                <w:sz w:val="24"/>
                <w:szCs w:val="24"/>
                <w:lang w:val="es-ES"/>
              </w:rPr>
              <w:t xml:space="preserve">      </w:t>
            </w:r>
            <w:r w:rsidR="00522259" w:rsidRPr="00F32369">
              <w:rPr>
                <w:sz w:val="24"/>
                <w:szCs w:val="24"/>
                <w:lang w:val="es-ES"/>
              </w:rPr>
              <w:t xml:space="preserve">      </w:t>
            </w:r>
            <w:r w:rsidR="0057334E" w:rsidRPr="00F32369">
              <w:rPr>
                <w:sz w:val="24"/>
                <w:szCs w:val="24"/>
                <w:lang w:val="es-ES"/>
              </w:rPr>
              <w:t xml:space="preserve">  </w:t>
            </w:r>
            <w:r w:rsidRPr="00F32369">
              <w:rPr>
                <w:sz w:val="24"/>
                <w:szCs w:val="24"/>
                <w:lang w:val="es-ES"/>
              </w:rPr>
              <w:t xml:space="preserve"> (2)</w:t>
            </w:r>
          </w:p>
        </w:tc>
        <w:tc>
          <w:tcPr>
            <w:tcW w:w="899" w:type="dxa"/>
            <w:shd w:val="clear" w:color="auto" w:fill="auto"/>
          </w:tcPr>
          <w:p w:rsidR="00CC1749" w:rsidRPr="00F32369" w:rsidRDefault="00CC1749" w:rsidP="00F32369">
            <w:pPr>
              <w:jc w:val="both"/>
              <w:rPr>
                <w:sz w:val="24"/>
                <w:szCs w:val="24"/>
              </w:rPr>
            </w:pPr>
          </w:p>
          <w:p w:rsidR="002379E5" w:rsidRPr="00F32369" w:rsidRDefault="002379E5" w:rsidP="00F32369">
            <w:pPr>
              <w:jc w:val="both"/>
              <w:rPr>
                <w:sz w:val="24"/>
                <w:szCs w:val="24"/>
              </w:rPr>
            </w:pPr>
          </w:p>
          <w:p w:rsidR="002379E5" w:rsidRPr="00F32369" w:rsidRDefault="002379E5" w:rsidP="00F32369">
            <w:pPr>
              <w:jc w:val="both"/>
              <w:rPr>
                <w:sz w:val="24"/>
                <w:szCs w:val="24"/>
              </w:rPr>
            </w:pPr>
          </w:p>
          <w:p w:rsidR="002379E5" w:rsidRPr="00F32369" w:rsidRDefault="009A47B1" w:rsidP="00F32369">
            <w:pPr>
              <w:jc w:val="both"/>
              <w:rPr>
                <w:sz w:val="24"/>
                <w:szCs w:val="24"/>
              </w:rPr>
            </w:pPr>
            <w:r w:rsidRPr="00F32369">
              <w:rPr>
                <w:sz w:val="24"/>
                <w:szCs w:val="24"/>
              </w:rPr>
              <w:t>0,</w:t>
            </w:r>
            <w:r w:rsidR="002379E5" w:rsidRPr="00F32369">
              <w:rPr>
                <w:sz w:val="24"/>
                <w:szCs w:val="24"/>
              </w:rPr>
              <w:t>5</w:t>
            </w:r>
          </w:p>
        </w:tc>
      </w:tr>
      <w:tr w:rsidR="00CE06C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2080"/>
        </w:trPr>
        <w:tc>
          <w:tcPr>
            <w:tcW w:w="1260" w:type="dxa"/>
            <w:vMerge/>
            <w:shd w:val="clear" w:color="auto" w:fill="auto"/>
          </w:tcPr>
          <w:p w:rsidR="00CE06CD" w:rsidRPr="00F32369" w:rsidRDefault="00CE06CD" w:rsidP="00F32369">
            <w:pPr>
              <w:jc w:val="both"/>
              <w:rPr>
                <w:rFonts w:eastAsia="Arial"/>
                <w:b/>
                <w:sz w:val="24"/>
                <w:szCs w:val="24"/>
              </w:rPr>
            </w:pPr>
          </w:p>
        </w:tc>
        <w:tc>
          <w:tcPr>
            <w:tcW w:w="7741" w:type="dxa"/>
            <w:gridSpan w:val="2"/>
            <w:shd w:val="clear" w:color="auto" w:fill="auto"/>
          </w:tcPr>
          <w:p w:rsidR="00CE06CD" w:rsidRPr="00F32369" w:rsidRDefault="00CE06CD" w:rsidP="00F32369">
            <w:pPr>
              <w:spacing w:line="276" w:lineRule="auto"/>
              <w:jc w:val="both"/>
              <w:rPr>
                <w:sz w:val="24"/>
                <w:szCs w:val="24"/>
                <w:lang w:val="es-ES"/>
              </w:rPr>
            </w:pPr>
            <w:r w:rsidRPr="00F32369">
              <w:rPr>
                <w:sz w:val="24"/>
                <w:szCs w:val="24"/>
                <w:lang w:val="es-ES"/>
              </w:rPr>
              <w:t>Chiếu (1) và (2) theo thứ tự lên hướng chuyển động của A và B ta có:</w:t>
            </w:r>
          </w:p>
          <w:p w:rsidR="00CE06CD" w:rsidRPr="00F32369" w:rsidRDefault="00D95B34" w:rsidP="00F32369">
            <w:pPr>
              <w:spacing w:line="276" w:lineRule="auto"/>
              <w:jc w:val="both"/>
              <w:rPr>
                <w:sz w:val="24"/>
                <w:szCs w:val="24"/>
                <w:lang w:val="es-ES"/>
              </w:rPr>
            </w:pPr>
            <w:r w:rsidRPr="00F32369">
              <w:rPr>
                <w:sz w:val="24"/>
                <w:szCs w:val="24"/>
                <w:lang w:val="es-ES"/>
              </w:rPr>
              <w:t xml:space="preserve">                                        </w:t>
            </w:r>
            <w:r w:rsidR="00CE06CD" w:rsidRPr="00F32369">
              <w:rPr>
                <w:sz w:val="24"/>
                <w:szCs w:val="24"/>
                <w:lang w:val="es-ES"/>
              </w:rPr>
              <w:t>-P</w:t>
            </w:r>
            <w:r w:rsidR="00CE06CD" w:rsidRPr="00F32369">
              <w:rPr>
                <w:sz w:val="24"/>
                <w:szCs w:val="24"/>
                <w:vertAlign w:val="subscript"/>
                <w:lang w:val="es-ES"/>
              </w:rPr>
              <w:t>1</w:t>
            </w:r>
            <w:r w:rsidR="00CE06CD" w:rsidRPr="00F32369">
              <w:rPr>
                <w:sz w:val="24"/>
                <w:szCs w:val="24"/>
                <w:lang w:val="es-ES"/>
              </w:rPr>
              <w:t>sinα + T</w:t>
            </w:r>
            <w:r w:rsidR="00CE06CD" w:rsidRPr="00F32369">
              <w:rPr>
                <w:sz w:val="24"/>
                <w:szCs w:val="24"/>
                <w:vertAlign w:val="subscript"/>
                <w:lang w:val="es-ES"/>
              </w:rPr>
              <w:t>1</w:t>
            </w:r>
            <w:r w:rsidR="00CE06CD" w:rsidRPr="00F32369">
              <w:rPr>
                <w:sz w:val="24"/>
                <w:szCs w:val="24"/>
                <w:lang w:val="es-ES"/>
              </w:rPr>
              <w:t xml:space="preserve"> = m</w:t>
            </w:r>
            <w:r w:rsidR="00CE06CD" w:rsidRPr="00F32369">
              <w:rPr>
                <w:sz w:val="24"/>
                <w:szCs w:val="24"/>
                <w:vertAlign w:val="subscript"/>
                <w:lang w:val="es-ES"/>
              </w:rPr>
              <w:t>1</w:t>
            </w:r>
            <w:r w:rsidR="00CE06CD" w:rsidRPr="00F32369">
              <w:rPr>
                <w:sz w:val="24"/>
                <w:szCs w:val="24"/>
                <w:lang w:val="es-ES"/>
              </w:rPr>
              <w:t>a</w:t>
            </w:r>
            <w:r w:rsidR="00CE06CD" w:rsidRPr="00F32369">
              <w:rPr>
                <w:sz w:val="24"/>
                <w:szCs w:val="24"/>
                <w:vertAlign w:val="subscript"/>
                <w:lang w:val="es-ES"/>
              </w:rPr>
              <w:t xml:space="preserve">1 </w:t>
            </w:r>
            <w:r w:rsidR="00CE06CD" w:rsidRPr="00F32369">
              <w:rPr>
                <w:sz w:val="24"/>
                <w:szCs w:val="24"/>
                <w:lang w:val="es-ES"/>
              </w:rPr>
              <w:t xml:space="preserve">      </w:t>
            </w:r>
            <w:r w:rsidR="0057334E" w:rsidRPr="00F32369">
              <w:rPr>
                <w:sz w:val="24"/>
                <w:szCs w:val="24"/>
                <w:lang w:val="es-ES"/>
              </w:rPr>
              <w:t xml:space="preserve">   </w:t>
            </w:r>
            <w:r w:rsidR="00CE06CD" w:rsidRPr="00F32369">
              <w:rPr>
                <w:sz w:val="24"/>
                <w:szCs w:val="24"/>
                <w:lang w:val="es-ES"/>
              </w:rPr>
              <w:t>(3)</w:t>
            </w:r>
          </w:p>
          <w:p w:rsidR="00CE06CD" w:rsidRPr="00F32369" w:rsidRDefault="00CE06CD" w:rsidP="00F32369">
            <w:pPr>
              <w:spacing w:line="276" w:lineRule="auto"/>
              <w:jc w:val="both"/>
              <w:rPr>
                <w:sz w:val="24"/>
                <w:szCs w:val="24"/>
                <w:lang w:val="es-ES"/>
              </w:rPr>
            </w:pPr>
            <w:r w:rsidRPr="00F32369">
              <w:rPr>
                <w:sz w:val="24"/>
                <w:szCs w:val="24"/>
                <w:lang w:val="es-ES"/>
              </w:rPr>
              <w:t xml:space="preserve">                                         P</w:t>
            </w:r>
            <w:r w:rsidRPr="00F32369">
              <w:rPr>
                <w:sz w:val="24"/>
                <w:szCs w:val="24"/>
                <w:vertAlign w:val="subscript"/>
                <w:lang w:val="es-ES"/>
              </w:rPr>
              <w:t>2</w:t>
            </w:r>
            <w:r w:rsidRPr="00F32369">
              <w:rPr>
                <w:sz w:val="24"/>
                <w:szCs w:val="24"/>
                <w:lang w:val="es-ES"/>
              </w:rPr>
              <w:t xml:space="preserve"> – T</w:t>
            </w:r>
            <w:r w:rsidRPr="00F32369">
              <w:rPr>
                <w:sz w:val="24"/>
                <w:szCs w:val="24"/>
                <w:vertAlign w:val="subscript"/>
                <w:lang w:val="es-ES"/>
              </w:rPr>
              <w:t>2</w:t>
            </w:r>
            <w:r w:rsidRPr="00F32369">
              <w:rPr>
                <w:sz w:val="24"/>
                <w:szCs w:val="24"/>
                <w:lang w:val="es-ES"/>
              </w:rPr>
              <w:t xml:space="preserve"> = = m</w:t>
            </w:r>
            <w:r w:rsidRPr="00F32369">
              <w:rPr>
                <w:sz w:val="24"/>
                <w:szCs w:val="24"/>
                <w:vertAlign w:val="subscript"/>
                <w:lang w:val="es-ES"/>
              </w:rPr>
              <w:t>2</w:t>
            </w:r>
            <w:r w:rsidRPr="00F32369">
              <w:rPr>
                <w:sz w:val="24"/>
                <w:szCs w:val="24"/>
                <w:lang w:val="es-ES"/>
              </w:rPr>
              <w:t>a</w:t>
            </w:r>
            <w:r w:rsidRPr="00F32369">
              <w:rPr>
                <w:sz w:val="24"/>
                <w:szCs w:val="24"/>
                <w:vertAlign w:val="subscript"/>
                <w:lang w:val="es-ES"/>
              </w:rPr>
              <w:t>2</w:t>
            </w:r>
            <w:r w:rsidRPr="00F32369">
              <w:rPr>
                <w:sz w:val="24"/>
                <w:szCs w:val="24"/>
                <w:lang w:val="es-ES"/>
              </w:rPr>
              <w:t xml:space="preserve">       </w:t>
            </w:r>
            <w:r w:rsidR="0057334E" w:rsidRPr="00F32369">
              <w:rPr>
                <w:sz w:val="24"/>
                <w:szCs w:val="24"/>
                <w:lang w:val="es-ES"/>
              </w:rPr>
              <w:t xml:space="preserve">      </w:t>
            </w:r>
            <w:r w:rsidRPr="00F32369">
              <w:rPr>
                <w:sz w:val="24"/>
                <w:szCs w:val="24"/>
                <w:lang w:val="es-ES"/>
              </w:rPr>
              <w:t xml:space="preserve"> (4)</w:t>
            </w:r>
          </w:p>
          <w:p w:rsidR="00F5239B" w:rsidRPr="00F32369" w:rsidRDefault="00CE06CD" w:rsidP="00F32369">
            <w:pPr>
              <w:jc w:val="both"/>
              <w:rPr>
                <w:sz w:val="24"/>
                <w:szCs w:val="24"/>
              </w:rPr>
            </w:pPr>
            <w:r w:rsidRPr="00F32369">
              <w:rPr>
                <w:sz w:val="24"/>
                <w:szCs w:val="24"/>
              </w:rPr>
              <w:t>Ta có a</w:t>
            </w:r>
            <w:r w:rsidRPr="00F32369">
              <w:rPr>
                <w:sz w:val="24"/>
                <w:szCs w:val="24"/>
                <w:vertAlign w:val="subscript"/>
              </w:rPr>
              <w:t>1</w:t>
            </w:r>
            <w:r w:rsidRPr="00F32369">
              <w:rPr>
                <w:sz w:val="24"/>
                <w:szCs w:val="24"/>
              </w:rPr>
              <w:t xml:space="preserve"> = a</w:t>
            </w:r>
            <w:r w:rsidRPr="00F32369">
              <w:rPr>
                <w:sz w:val="24"/>
                <w:szCs w:val="24"/>
                <w:vertAlign w:val="subscript"/>
              </w:rPr>
              <w:t>2</w:t>
            </w:r>
            <w:r w:rsidRPr="00F32369">
              <w:rPr>
                <w:sz w:val="24"/>
                <w:szCs w:val="24"/>
              </w:rPr>
              <w:t xml:space="preserve"> = a; T</w:t>
            </w:r>
            <w:r w:rsidRPr="00F32369">
              <w:rPr>
                <w:sz w:val="24"/>
                <w:szCs w:val="24"/>
                <w:vertAlign w:val="subscript"/>
              </w:rPr>
              <w:t>1</w:t>
            </w:r>
            <w:r w:rsidRPr="00F32369">
              <w:rPr>
                <w:sz w:val="24"/>
                <w:szCs w:val="24"/>
              </w:rPr>
              <w:t xml:space="preserve"> = T</w:t>
            </w:r>
            <w:r w:rsidRPr="00F32369">
              <w:rPr>
                <w:sz w:val="24"/>
                <w:szCs w:val="24"/>
                <w:vertAlign w:val="subscript"/>
              </w:rPr>
              <w:t>2</w:t>
            </w:r>
            <w:r w:rsidR="00F5239B" w:rsidRPr="00F32369">
              <w:rPr>
                <w:sz w:val="24"/>
                <w:szCs w:val="24"/>
              </w:rPr>
              <w:t xml:space="preserve"> = T</w:t>
            </w:r>
          </w:p>
          <w:p w:rsidR="00CE06CD" w:rsidRPr="00F32369" w:rsidRDefault="00CE06CD" w:rsidP="00F32369">
            <w:pPr>
              <w:jc w:val="both"/>
              <w:rPr>
                <w:b/>
                <w:sz w:val="24"/>
                <w:szCs w:val="24"/>
              </w:rPr>
            </w:pPr>
            <w:r w:rsidRPr="00F32369">
              <w:rPr>
                <w:sz w:val="24"/>
                <w:szCs w:val="24"/>
              </w:rPr>
              <w:t>từ</w:t>
            </w:r>
            <w:r w:rsidRPr="00F32369">
              <w:rPr>
                <w:b/>
                <w:sz w:val="24"/>
                <w:szCs w:val="24"/>
              </w:rPr>
              <w:t xml:space="preserve"> </w:t>
            </w:r>
            <w:r w:rsidRPr="00F32369">
              <w:rPr>
                <w:sz w:val="24"/>
                <w:szCs w:val="24"/>
              </w:rPr>
              <w:t>(3)</w:t>
            </w:r>
            <w:r w:rsidRPr="00F32369">
              <w:rPr>
                <w:b/>
                <w:sz w:val="24"/>
                <w:szCs w:val="24"/>
              </w:rPr>
              <w:t xml:space="preserve"> </w:t>
            </w:r>
            <w:r w:rsidRPr="00F32369">
              <w:rPr>
                <w:sz w:val="24"/>
                <w:szCs w:val="24"/>
              </w:rPr>
              <w:t>và (4)</w:t>
            </w:r>
            <w:r w:rsidRPr="00F32369">
              <w:rPr>
                <w:b/>
                <w:sz w:val="24"/>
                <w:szCs w:val="24"/>
              </w:rPr>
              <w:t xml:space="preserve"> </w:t>
            </w:r>
            <w:r w:rsidRPr="00F32369">
              <w:rPr>
                <w:sz w:val="24"/>
                <w:szCs w:val="24"/>
              </w:rPr>
              <w:t>ta suy ra</w:t>
            </w:r>
            <w:r w:rsidR="00F5239B" w:rsidRPr="00F32369">
              <w:rPr>
                <w:b/>
                <w:sz w:val="24"/>
                <w:szCs w:val="24"/>
              </w:rPr>
              <w:t xml:space="preserve">  </w:t>
            </w:r>
            <w:r w:rsidRPr="00F32369">
              <w:rPr>
                <w:sz w:val="24"/>
                <w:szCs w:val="24"/>
              </w:rPr>
              <w:t xml:space="preserve">a =  </w:t>
            </w:r>
            <w:r w:rsidR="0057334E" w:rsidRPr="00F32369">
              <w:rPr>
                <w:position w:val="-30"/>
                <w:sz w:val="24"/>
                <w:szCs w:val="24"/>
              </w:rPr>
              <w:object w:dxaOrig="1540" w:dyaOrig="680">
                <v:shape id="_x0000_i1050" type="#_x0000_t75" style="width:77.25pt;height:33.75pt" o:ole="">
                  <v:imagedata r:id="rId82" o:title=""/>
                </v:shape>
                <o:OLEObject Type="Embed" ProgID="Equation.DSMT4" ShapeID="_x0000_i1050" DrawAspect="Content" ObjectID="_1664177231" r:id="rId83"/>
              </w:object>
            </w:r>
            <w:r w:rsidR="00AE69AC" w:rsidRPr="00F32369">
              <w:rPr>
                <w:sz w:val="24"/>
                <w:szCs w:val="24"/>
              </w:rPr>
              <w:t>g</w:t>
            </w:r>
            <w:r w:rsidRPr="00F32369">
              <w:rPr>
                <w:sz w:val="24"/>
                <w:szCs w:val="24"/>
              </w:rPr>
              <w:fldChar w:fldCharType="begin"/>
            </w:r>
            <w:r w:rsidRPr="00F32369">
              <w:rPr>
                <w:sz w:val="24"/>
                <w:szCs w:val="24"/>
              </w:rPr>
              <w:instrText xml:space="preserve"> QUOTE </w:instrTex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sinα</m:t>
                      </m:r>
                    </m:e>
                  </m:d>
                  <m:r>
                    <m:rPr>
                      <m:sty m:val="p"/>
                    </m:rPr>
                    <w:rPr>
                      <w:rFonts w:ascii="Cambria Math" w:hAnsi="Cambria Math"/>
                    </w:rPr>
                    <m:t>g</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den>
              </m:f>
            </m:oMath>
            <w:r w:rsidRPr="00F32369">
              <w:rPr>
                <w:sz w:val="24"/>
                <w:szCs w:val="24"/>
              </w:rPr>
              <w:instrText xml:space="preserve"> </w:instrText>
            </w:r>
            <w:r w:rsidRPr="00F32369">
              <w:rPr>
                <w:sz w:val="24"/>
                <w:szCs w:val="24"/>
              </w:rPr>
              <w:fldChar w:fldCharType="separate"/>
            </w:r>
            <w:r w:rsidRPr="00F32369">
              <w:rPr>
                <w:sz w:val="24"/>
                <w:szCs w:val="24"/>
              </w:rPr>
              <w:fldChar w:fldCharType="end"/>
            </w:r>
            <w:r w:rsidRPr="00F32369">
              <w:rPr>
                <w:sz w:val="24"/>
                <w:szCs w:val="24"/>
              </w:rPr>
              <w:t xml:space="preserve"> = 1 (m/s</w:t>
            </w:r>
            <w:r w:rsidRPr="00F32369">
              <w:rPr>
                <w:sz w:val="24"/>
                <w:szCs w:val="24"/>
                <w:vertAlign w:val="superscript"/>
              </w:rPr>
              <w:t>2</w:t>
            </w:r>
            <w:r w:rsidRPr="00F32369">
              <w:rPr>
                <w:sz w:val="24"/>
                <w:szCs w:val="24"/>
              </w:rPr>
              <w:t xml:space="preserve">);              </w:t>
            </w:r>
          </w:p>
        </w:tc>
        <w:tc>
          <w:tcPr>
            <w:tcW w:w="899" w:type="dxa"/>
            <w:shd w:val="clear" w:color="auto" w:fill="auto"/>
          </w:tcPr>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r w:rsidRPr="00F32369">
              <w:rPr>
                <w:sz w:val="24"/>
                <w:szCs w:val="24"/>
              </w:rPr>
              <w:t>0,5</w:t>
            </w:r>
          </w:p>
          <w:p w:rsidR="00CE06CD" w:rsidRPr="00F32369" w:rsidRDefault="00CE06CD" w:rsidP="00F32369">
            <w:pPr>
              <w:jc w:val="both"/>
              <w:rPr>
                <w:sz w:val="24"/>
                <w:szCs w:val="24"/>
              </w:rPr>
            </w:pPr>
          </w:p>
          <w:p w:rsidR="00CE06CD" w:rsidRPr="00F32369" w:rsidRDefault="00CE06CD" w:rsidP="00F32369">
            <w:pPr>
              <w:jc w:val="both"/>
              <w:rPr>
                <w:sz w:val="24"/>
                <w:szCs w:val="24"/>
              </w:rPr>
            </w:pP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C1749" w:rsidRPr="00F32369" w:rsidRDefault="00CC1749" w:rsidP="00F32369">
            <w:pPr>
              <w:jc w:val="both"/>
              <w:rPr>
                <w:rFonts w:eastAsia="Arial"/>
                <w:b/>
                <w:sz w:val="24"/>
                <w:szCs w:val="24"/>
              </w:rPr>
            </w:pPr>
          </w:p>
        </w:tc>
        <w:tc>
          <w:tcPr>
            <w:tcW w:w="7741" w:type="dxa"/>
            <w:gridSpan w:val="2"/>
            <w:shd w:val="clear" w:color="auto" w:fill="auto"/>
          </w:tcPr>
          <w:p w:rsidR="00CC1749" w:rsidRPr="00F32369" w:rsidRDefault="00B31016" w:rsidP="00F32369">
            <w:pPr>
              <w:spacing w:line="276" w:lineRule="auto"/>
              <w:jc w:val="both"/>
              <w:rPr>
                <w:sz w:val="24"/>
                <w:szCs w:val="24"/>
              </w:rPr>
            </w:pPr>
            <w:r w:rsidRPr="00F32369">
              <w:rPr>
                <w:sz w:val="24"/>
                <w:szCs w:val="24"/>
              </w:rPr>
              <w:t xml:space="preserve">                                     T = m</w:t>
            </w:r>
            <w:r w:rsidRPr="00F32369">
              <w:rPr>
                <w:sz w:val="24"/>
                <w:szCs w:val="24"/>
                <w:vertAlign w:val="subscript"/>
              </w:rPr>
              <w:t>2</w:t>
            </w:r>
            <w:r w:rsidRPr="00F32369">
              <w:rPr>
                <w:sz w:val="24"/>
                <w:szCs w:val="24"/>
              </w:rPr>
              <w:t xml:space="preserve"> (g – a)</w:t>
            </w:r>
            <w:r w:rsidR="002D55B3" w:rsidRPr="00F32369">
              <w:rPr>
                <w:sz w:val="24"/>
                <w:szCs w:val="24"/>
              </w:rPr>
              <w:t xml:space="preserve"> = </w:t>
            </w:r>
            <w:r w:rsidR="00026F50" w:rsidRPr="00F32369">
              <w:rPr>
                <w:sz w:val="24"/>
                <w:szCs w:val="24"/>
              </w:rPr>
              <w:t>1</w:t>
            </w:r>
            <w:r w:rsidR="002D55B3" w:rsidRPr="00F32369">
              <w:rPr>
                <w:sz w:val="24"/>
                <w:szCs w:val="24"/>
              </w:rPr>
              <w:t>8</w:t>
            </w:r>
            <w:r w:rsidR="00CC1749" w:rsidRPr="00F32369">
              <w:rPr>
                <w:sz w:val="24"/>
                <w:szCs w:val="24"/>
              </w:rPr>
              <w:t xml:space="preserve"> (N)</w:t>
            </w:r>
          </w:p>
        </w:tc>
        <w:tc>
          <w:tcPr>
            <w:tcW w:w="899" w:type="dxa"/>
            <w:shd w:val="clear" w:color="auto" w:fill="auto"/>
          </w:tcPr>
          <w:p w:rsidR="00CC1749" w:rsidRPr="00F32369" w:rsidRDefault="000D6998" w:rsidP="00F32369">
            <w:pPr>
              <w:jc w:val="both"/>
              <w:rPr>
                <w:sz w:val="24"/>
                <w:szCs w:val="24"/>
              </w:rPr>
            </w:pPr>
            <w:r w:rsidRPr="00F32369">
              <w:rPr>
                <w:sz w:val="24"/>
                <w:szCs w:val="24"/>
              </w:rPr>
              <w:t>0,</w:t>
            </w:r>
            <w:r w:rsidR="002E6474" w:rsidRPr="00F32369">
              <w:rPr>
                <w:sz w:val="24"/>
                <w:szCs w:val="24"/>
              </w:rPr>
              <w:t>2</w:t>
            </w:r>
            <w:r w:rsidR="002379E5" w:rsidRPr="00F32369">
              <w:rPr>
                <w:sz w:val="24"/>
                <w:szCs w:val="24"/>
              </w:rPr>
              <w:t>5</w:t>
            </w:r>
          </w:p>
        </w:tc>
      </w:tr>
      <w:tr w:rsidR="009C23D3"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282"/>
        </w:trPr>
        <w:tc>
          <w:tcPr>
            <w:tcW w:w="1260" w:type="dxa"/>
            <w:vMerge/>
            <w:shd w:val="clear" w:color="auto" w:fill="auto"/>
          </w:tcPr>
          <w:p w:rsidR="009C23D3" w:rsidRPr="00F32369" w:rsidRDefault="009C23D3" w:rsidP="00F32369">
            <w:pPr>
              <w:jc w:val="both"/>
              <w:rPr>
                <w:rFonts w:eastAsia="Arial"/>
                <w:b/>
                <w:sz w:val="24"/>
                <w:szCs w:val="24"/>
              </w:rPr>
            </w:pPr>
          </w:p>
        </w:tc>
        <w:tc>
          <w:tcPr>
            <w:tcW w:w="7741" w:type="dxa"/>
            <w:gridSpan w:val="2"/>
            <w:shd w:val="clear" w:color="auto" w:fill="auto"/>
          </w:tcPr>
          <w:p w:rsidR="009C23D3" w:rsidRPr="00F32369" w:rsidRDefault="009C23D3" w:rsidP="00F32369">
            <w:pPr>
              <w:spacing w:line="276" w:lineRule="auto"/>
              <w:jc w:val="both"/>
              <w:rPr>
                <w:sz w:val="24"/>
                <w:szCs w:val="24"/>
                <w:lang w:val="es-ES"/>
              </w:rPr>
            </w:pPr>
            <w:r w:rsidRPr="00F32369">
              <w:rPr>
                <w:sz w:val="24"/>
                <w:szCs w:val="24"/>
                <w:lang w:val="es-ES"/>
              </w:rPr>
              <w:t xml:space="preserve">Dây sẽ nén lên ròng rọc hai lực căng </w:t>
            </w:r>
            <w:r w:rsidR="005F4EE7" w:rsidRPr="00F32369">
              <w:rPr>
                <w:position w:val="-12"/>
                <w:sz w:val="24"/>
                <w:szCs w:val="24"/>
                <w:lang w:val="es-ES"/>
              </w:rPr>
              <w:object w:dxaOrig="279" w:dyaOrig="400">
                <v:shape id="_x0000_i1051" type="#_x0000_t75" style="width:14.25pt;height:20.25pt" o:ole="">
                  <v:imagedata r:id="rId84" o:title=""/>
                </v:shape>
                <o:OLEObject Type="Embed" ProgID="Equation.DSMT4" ShapeID="_x0000_i1051" DrawAspect="Content" ObjectID="_1664177232" r:id="rId85"/>
              </w:object>
            </w:r>
            <w:r w:rsidRPr="00F32369">
              <w:rPr>
                <w:sz w:val="24"/>
                <w:szCs w:val="24"/>
                <w:lang w:val="es-ES"/>
              </w:rPr>
              <w:t xml:space="preserve"> và </w:t>
            </w:r>
            <w:r w:rsidR="005F4EE7" w:rsidRPr="00F32369">
              <w:rPr>
                <w:position w:val="-12"/>
                <w:sz w:val="24"/>
                <w:szCs w:val="24"/>
                <w:lang w:val="es-ES"/>
              </w:rPr>
              <w:object w:dxaOrig="279" w:dyaOrig="400">
                <v:shape id="_x0000_i1052" type="#_x0000_t75" style="width:14.25pt;height:20.25pt" o:ole="">
                  <v:imagedata r:id="rId86" o:title=""/>
                </v:shape>
                <o:OLEObject Type="Embed" ProgID="Equation.DSMT4" ShapeID="_x0000_i1052" DrawAspect="Content" ObjectID="_1664177233" r:id="rId87"/>
              </w:object>
            </w:r>
          </w:p>
          <w:p w:rsidR="009C23D3" w:rsidRPr="00F32369" w:rsidRDefault="009C23D3" w:rsidP="00F32369">
            <w:pPr>
              <w:spacing w:line="276" w:lineRule="auto"/>
              <w:jc w:val="both"/>
              <w:rPr>
                <w:sz w:val="24"/>
                <w:szCs w:val="24"/>
              </w:rPr>
            </w:pPr>
            <w:r w:rsidRPr="00F32369">
              <w:rPr>
                <w:sz w:val="24"/>
                <w:szCs w:val="24"/>
                <w:lang w:val="es-ES"/>
              </w:rPr>
              <w:t xml:space="preserve">với  </w:t>
            </w:r>
            <w:r w:rsidR="005F4EE7" w:rsidRPr="00F32369">
              <w:rPr>
                <w:position w:val="-12"/>
                <w:sz w:val="24"/>
                <w:szCs w:val="24"/>
                <w:lang w:val="es-ES"/>
              </w:rPr>
              <w:object w:dxaOrig="279" w:dyaOrig="360">
                <v:shape id="_x0000_i1053" type="#_x0000_t75" style="width:14.25pt;height:18pt" o:ole="">
                  <v:imagedata r:id="rId88" o:title=""/>
                </v:shape>
                <o:OLEObject Type="Embed" ProgID="Equation.DSMT4" ShapeID="_x0000_i1053" DrawAspect="Content" ObjectID="_1664177234" r:id="rId89"/>
              </w:object>
            </w:r>
            <w:r w:rsidRPr="00F32369">
              <w:rPr>
                <w:sz w:val="24"/>
                <w:szCs w:val="24"/>
                <w:lang w:val="es-ES"/>
              </w:rPr>
              <w:t xml:space="preserve">= </w:t>
            </w:r>
            <w:r w:rsidR="005F4EE7" w:rsidRPr="00F32369">
              <w:rPr>
                <w:position w:val="-12"/>
                <w:sz w:val="24"/>
                <w:szCs w:val="24"/>
                <w:lang w:val="es-ES"/>
              </w:rPr>
              <w:object w:dxaOrig="279" w:dyaOrig="360">
                <v:shape id="_x0000_i1054" type="#_x0000_t75" style="width:14.25pt;height:18pt" o:ole="">
                  <v:imagedata r:id="rId90" o:title=""/>
                </v:shape>
                <o:OLEObject Type="Embed" ProgID="Equation.DSMT4" ShapeID="_x0000_i1054" DrawAspect="Content" ObjectID="_1664177235" r:id="rId91"/>
              </w:object>
            </w:r>
            <w:r w:rsidRPr="00F32369">
              <w:rPr>
                <w:sz w:val="24"/>
                <w:szCs w:val="24"/>
                <w:lang w:val="es-ES"/>
              </w:rPr>
              <w:t xml:space="preserve"> =T</w:t>
            </w:r>
            <w:r w:rsidRPr="00F32369">
              <w:rPr>
                <w:sz w:val="24"/>
                <w:szCs w:val="24"/>
                <w:vertAlign w:val="subscript"/>
                <w:lang w:val="es-ES"/>
              </w:rPr>
              <w:t>1</w:t>
            </w:r>
            <w:r w:rsidRPr="00F32369">
              <w:rPr>
                <w:sz w:val="24"/>
                <w:szCs w:val="24"/>
                <w:lang w:val="es-ES"/>
              </w:rPr>
              <w:t xml:space="preserve"> = T</w:t>
            </w:r>
            <w:r w:rsidRPr="00F32369">
              <w:rPr>
                <w:sz w:val="24"/>
                <w:szCs w:val="24"/>
                <w:vertAlign w:val="subscript"/>
                <w:lang w:val="es-ES"/>
              </w:rPr>
              <w:t>2</w:t>
            </w:r>
            <w:r w:rsidRPr="00F32369">
              <w:rPr>
                <w:sz w:val="24"/>
                <w:szCs w:val="24"/>
                <w:lang w:val="es-ES"/>
              </w:rPr>
              <w:t xml:space="preserve"> = 18 (N).</w:t>
            </w:r>
          </w:p>
          <w:p w:rsidR="009C23D3" w:rsidRPr="00F32369" w:rsidRDefault="009C23D3" w:rsidP="00F32369">
            <w:pPr>
              <w:spacing w:line="276" w:lineRule="auto"/>
              <w:jc w:val="both"/>
              <w:rPr>
                <w:sz w:val="24"/>
                <w:szCs w:val="24"/>
                <w:lang w:val="es-ES"/>
              </w:rPr>
            </w:pPr>
            <w:r w:rsidRPr="00F32369">
              <w:rPr>
                <w:sz w:val="24"/>
                <w:szCs w:val="24"/>
                <w:lang w:val="es-ES"/>
              </w:rPr>
              <w:t xml:space="preserve"> Góc hợp bởi</w:t>
            </w:r>
            <w:r w:rsidR="005F4EE7" w:rsidRPr="00F32369">
              <w:rPr>
                <w:sz w:val="24"/>
                <w:szCs w:val="24"/>
                <w:lang w:val="es-ES"/>
              </w:rPr>
              <w:t xml:space="preserve"> </w:t>
            </w:r>
            <w:r w:rsidRPr="00F32369">
              <w:rPr>
                <w:sz w:val="24"/>
                <w:szCs w:val="24"/>
                <w:lang w:val="es-ES"/>
              </w:rPr>
              <w:t xml:space="preserve"> </w:t>
            </w:r>
            <w:r w:rsidR="005F4EE7" w:rsidRPr="00F32369">
              <w:rPr>
                <w:position w:val="-12"/>
                <w:sz w:val="24"/>
                <w:szCs w:val="24"/>
                <w:lang w:val="es-ES"/>
              </w:rPr>
              <w:object w:dxaOrig="279" w:dyaOrig="400">
                <v:shape id="_x0000_i1055" type="#_x0000_t75" style="width:14.25pt;height:20.25pt" o:ole="">
                  <v:imagedata r:id="rId84" o:title=""/>
                </v:shape>
                <o:OLEObject Type="Embed" ProgID="Equation.DSMT4" ShapeID="_x0000_i1055" DrawAspect="Content" ObjectID="_1664177236" r:id="rId92"/>
              </w:object>
            </w:r>
            <w:r w:rsidR="005F4EE7" w:rsidRPr="00F32369">
              <w:rPr>
                <w:sz w:val="24"/>
                <w:szCs w:val="24"/>
                <w:lang w:val="es-ES"/>
              </w:rPr>
              <w:t xml:space="preserve"> và </w:t>
            </w:r>
            <w:r w:rsidR="005F4EE7" w:rsidRPr="00F32369">
              <w:rPr>
                <w:position w:val="-12"/>
                <w:sz w:val="24"/>
                <w:szCs w:val="24"/>
                <w:lang w:val="es-ES"/>
              </w:rPr>
              <w:object w:dxaOrig="279" w:dyaOrig="400">
                <v:shape id="_x0000_i1056" type="#_x0000_t75" style="width:14.25pt;height:20.25pt" o:ole="">
                  <v:imagedata r:id="rId86" o:title=""/>
                </v:shape>
                <o:OLEObject Type="Embed" ProgID="Equation.DSMT4" ShapeID="_x0000_i1056" DrawAspect="Content" ObjectID="_1664177237" r:id="rId93"/>
              </w:object>
            </w:r>
            <w:r w:rsidRPr="00F32369">
              <w:rPr>
                <w:sz w:val="24"/>
                <w:szCs w:val="24"/>
                <w:lang w:val="es-ES"/>
              </w:rPr>
              <w:t xml:space="preserve"> là: β = 90</w:t>
            </w:r>
            <w:r w:rsidRPr="00F32369">
              <w:rPr>
                <w:sz w:val="24"/>
                <w:szCs w:val="24"/>
                <w:vertAlign w:val="superscript"/>
                <w:lang w:val="es-ES"/>
              </w:rPr>
              <w:t>0</w:t>
            </w:r>
            <w:r w:rsidRPr="00F32369">
              <w:rPr>
                <w:sz w:val="24"/>
                <w:szCs w:val="24"/>
                <w:lang w:val="es-ES"/>
              </w:rPr>
              <w:t xml:space="preserve"> – α = 60</w:t>
            </w:r>
            <w:r w:rsidRPr="00F32369">
              <w:rPr>
                <w:sz w:val="24"/>
                <w:szCs w:val="24"/>
                <w:vertAlign w:val="superscript"/>
                <w:lang w:val="es-ES"/>
              </w:rPr>
              <w:t>0</w:t>
            </w:r>
            <w:r w:rsidRPr="00F32369">
              <w:rPr>
                <w:sz w:val="24"/>
                <w:szCs w:val="24"/>
                <w:lang w:val="es-ES"/>
              </w:rPr>
              <w:t>.</w:t>
            </w:r>
          </w:p>
        </w:tc>
        <w:tc>
          <w:tcPr>
            <w:tcW w:w="899" w:type="dxa"/>
            <w:shd w:val="clear" w:color="auto" w:fill="auto"/>
          </w:tcPr>
          <w:p w:rsidR="009C23D3" w:rsidRPr="00F32369" w:rsidRDefault="009C23D3" w:rsidP="00F32369">
            <w:pPr>
              <w:jc w:val="both"/>
              <w:rPr>
                <w:sz w:val="24"/>
                <w:szCs w:val="24"/>
              </w:rPr>
            </w:pPr>
          </w:p>
          <w:p w:rsidR="009C23D3" w:rsidRPr="00F32369" w:rsidRDefault="009C23D3" w:rsidP="00F32369">
            <w:pPr>
              <w:jc w:val="both"/>
              <w:rPr>
                <w:sz w:val="24"/>
                <w:szCs w:val="24"/>
              </w:rPr>
            </w:pPr>
          </w:p>
          <w:p w:rsidR="009C23D3" w:rsidRPr="00F32369" w:rsidRDefault="009C23D3" w:rsidP="00F32369">
            <w:pPr>
              <w:jc w:val="both"/>
              <w:rPr>
                <w:sz w:val="24"/>
                <w:szCs w:val="24"/>
              </w:rPr>
            </w:pPr>
            <w:r w:rsidRPr="00F32369">
              <w:rPr>
                <w:sz w:val="24"/>
                <w:szCs w:val="24"/>
              </w:rPr>
              <w:t>0,</w:t>
            </w:r>
            <w:r w:rsidR="002E6474" w:rsidRPr="00F32369">
              <w:rPr>
                <w:sz w:val="24"/>
                <w:szCs w:val="24"/>
              </w:rPr>
              <w:t>2</w:t>
            </w:r>
            <w:r w:rsidRPr="00F32369">
              <w:rPr>
                <w:sz w:val="24"/>
                <w:szCs w:val="24"/>
              </w:rPr>
              <w:t>5</w:t>
            </w:r>
          </w:p>
          <w:p w:rsidR="009C23D3" w:rsidRPr="00F32369" w:rsidRDefault="009C23D3" w:rsidP="00F32369">
            <w:pPr>
              <w:jc w:val="both"/>
              <w:rPr>
                <w:sz w:val="24"/>
                <w:szCs w:val="24"/>
              </w:rPr>
            </w:pPr>
          </w:p>
        </w:tc>
      </w:tr>
      <w:tr w:rsidR="001E695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899"/>
        </w:trPr>
        <w:tc>
          <w:tcPr>
            <w:tcW w:w="1260" w:type="dxa"/>
            <w:vMerge/>
            <w:shd w:val="clear" w:color="auto" w:fill="auto"/>
          </w:tcPr>
          <w:p w:rsidR="001E695D" w:rsidRPr="00F32369" w:rsidRDefault="001E695D" w:rsidP="00F32369">
            <w:pPr>
              <w:jc w:val="both"/>
              <w:rPr>
                <w:rFonts w:eastAsia="Arial"/>
                <w:b/>
                <w:sz w:val="24"/>
                <w:szCs w:val="24"/>
              </w:rPr>
            </w:pPr>
          </w:p>
        </w:tc>
        <w:tc>
          <w:tcPr>
            <w:tcW w:w="7741" w:type="dxa"/>
            <w:gridSpan w:val="2"/>
            <w:shd w:val="clear" w:color="auto" w:fill="auto"/>
          </w:tcPr>
          <w:p w:rsidR="00042B93" w:rsidRPr="00F32369" w:rsidRDefault="001E695D" w:rsidP="00F32369">
            <w:pPr>
              <w:spacing w:line="276" w:lineRule="auto"/>
              <w:jc w:val="both"/>
              <w:rPr>
                <w:position w:val="-6"/>
                <w:sz w:val="24"/>
                <w:szCs w:val="24"/>
              </w:rPr>
            </w:pPr>
            <w:r w:rsidRPr="00F32369">
              <w:rPr>
                <w:sz w:val="24"/>
                <w:szCs w:val="24"/>
                <w:lang w:val="es-ES"/>
              </w:rPr>
              <w:t>Do đó lực nén lên ròng rọc là</w:t>
            </w:r>
            <w:r w:rsidR="00042B93" w:rsidRPr="00F32369">
              <w:rPr>
                <w:sz w:val="24"/>
                <w:szCs w:val="24"/>
                <w:lang w:val="es-ES"/>
              </w:rPr>
              <w:t xml:space="preserve"> </w:t>
            </w:r>
            <w:r w:rsidRPr="00F32369">
              <w:rPr>
                <w:sz w:val="24"/>
                <w:szCs w:val="24"/>
                <w:lang w:val="es-ES"/>
              </w:rPr>
              <w:fldChar w:fldCharType="begin"/>
            </w:r>
            <w:r w:rsidRPr="00F32369">
              <w:rPr>
                <w:sz w:val="24"/>
                <w:szCs w:val="24"/>
                <w:lang w:val="es-ES"/>
              </w:rPr>
              <w:instrText xml:space="preserve"> QUOTE </w:instrText>
            </w:r>
            <m:oMath>
              <m:acc>
                <m:accPr>
                  <m:chr m:val="⃗"/>
                  <m:ctrlPr>
                    <w:rPr>
                      <w:rFonts w:ascii="Cambria Math" w:hAnsi="Cambria Math"/>
                      <w:i/>
                      <w:lang w:val="es-ES"/>
                    </w:rPr>
                  </m:ctrlPr>
                </m:accPr>
                <m:e>
                  <m:r>
                    <w:rPr>
                      <w:rFonts w:ascii="Cambria Math" w:hAnsi="Cambria Math"/>
                      <w:lang w:val="es-ES"/>
                    </w:rPr>
                    <m:t>F</m:t>
                  </m:r>
                </m:e>
              </m:acc>
            </m:oMath>
            <w:r w:rsidRPr="00F32369">
              <w:rPr>
                <w:sz w:val="24"/>
                <w:szCs w:val="24"/>
                <w:lang w:val="es-ES"/>
              </w:rPr>
              <w:instrText xml:space="preserve"> </w:instrText>
            </w:r>
            <w:r w:rsidRPr="00F32369">
              <w:rPr>
                <w:sz w:val="24"/>
                <w:szCs w:val="24"/>
                <w:lang w:val="es-ES"/>
              </w:rPr>
              <w:fldChar w:fldCharType="separate"/>
            </w:r>
            <w:r w:rsidR="00042B93" w:rsidRPr="00F32369">
              <w:rPr>
                <w:position w:val="-4"/>
                <w:sz w:val="24"/>
                <w:szCs w:val="24"/>
              </w:rPr>
              <w:object w:dxaOrig="260" w:dyaOrig="320">
                <v:shape id="_x0000_i1057" type="#_x0000_t75" style="width:12.75pt;height:15.75pt" o:ole="">
                  <v:imagedata r:id="rId94" o:title=""/>
                </v:shape>
                <o:OLEObject Type="Embed" ProgID="Equation.DSMT4" ShapeID="_x0000_i1057" DrawAspect="Content" ObjectID="_1664177238" r:id="rId95"/>
              </w:object>
            </w:r>
            <w:r w:rsidRPr="00F32369">
              <w:rPr>
                <w:sz w:val="24"/>
                <w:szCs w:val="24"/>
                <w:lang w:val="es-ES"/>
              </w:rPr>
              <w:fldChar w:fldCharType="end"/>
            </w:r>
            <w:r w:rsidRPr="00F32369">
              <w:rPr>
                <w:sz w:val="24"/>
                <w:szCs w:val="24"/>
                <w:lang w:val="es-ES"/>
              </w:rPr>
              <w:t xml:space="preserve">được xác định: </w:t>
            </w:r>
            <w:r w:rsidR="00042B93" w:rsidRPr="00F32369">
              <w:rPr>
                <w:position w:val="-12"/>
                <w:sz w:val="24"/>
                <w:szCs w:val="24"/>
              </w:rPr>
              <w:object w:dxaOrig="1080" w:dyaOrig="400">
                <v:shape id="_x0000_i1058" type="#_x0000_t75" style="width:54pt;height:20.25pt" o:ole="">
                  <v:imagedata r:id="rId96" o:title=""/>
                </v:shape>
                <o:OLEObject Type="Embed" ProgID="Equation.DSMT4" ShapeID="_x0000_i1058" DrawAspect="Content" ObjectID="_1664177239" r:id="rId97"/>
              </w:object>
            </w:r>
            <w:r w:rsidR="00042B93" w:rsidRPr="00F32369">
              <w:rPr>
                <w:position w:val="-6"/>
                <w:sz w:val="24"/>
                <w:szCs w:val="24"/>
              </w:rPr>
              <w:t xml:space="preserve"> </w:t>
            </w:r>
          </w:p>
          <w:p w:rsidR="00BC66F1" w:rsidRPr="00F32369" w:rsidRDefault="00042B93" w:rsidP="00F32369">
            <w:pPr>
              <w:spacing w:line="276" w:lineRule="auto"/>
              <w:jc w:val="both"/>
              <w:rPr>
                <w:sz w:val="24"/>
                <w:szCs w:val="24"/>
              </w:rPr>
            </w:pPr>
            <w:r w:rsidRPr="00F32369">
              <w:rPr>
                <w:position w:val="-6"/>
                <w:sz w:val="24"/>
                <w:szCs w:val="24"/>
              </w:rPr>
              <w:t xml:space="preserve"> </w:t>
            </w:r>
            <w:r w:rsidR="001E695D" w:rsidRPr="00F32369">
              <w:rPr>
                <w:sz w:val="24"/>
                <w:szCs w:val="24"/>
                <w:lang w:val="es-ES"/>
              </w:rPr>
              <w:t>và có độ lớn bằng: F = 2Tcos</w:t>
            </w:r>
            <w:r w:rsidR="00E05419" w:rsidRPr="00F32369">
              <w:rPr>
                <w:position w:val="-24"/>
                <w:sz w:val="24"/>
                <w:szCs w:val="24"/>
                <w:lang w:val="es-ES"/>
              </w:rPr>
              <w:object w:dxaOrig="279" w:dyaOrig="620">
                <v:shape id="_x0000_i1059" type="#_x0000_t75" style="width:14.25pt;height:30.75pt" o:ole="">
                  <v:imagedata r:id="rId98" o:title=""/>
                </v:shape>
                <o:OLEObject Type="Embed" ProgID="Equation.DSMT4" ShapeID="_x0000_i1059" DrawAspect="Content" ObjectID="_1664177240" r:id="rId99"/>
              </w:object>
            </w:r>
            <w:r w:rsidR="001E695D" w:rsidRPr="00F32369">
              <w:rPr>
                <w:sz w:val="24"/>
                <w:szCs w:val="24"/>
                <w:lang w:val="es-ES"/>
              </w:rPr>
              <w:fldChar w:fldCharType="begin"/>
            </w:r>
            <w:r w:rsidR="001E695D" w:rsidRPr="00F32369">
              <w:rPr>
                <w:sz w:val="24"/>
                <w:szCs w:val="24"/>
                <w:lang w:val="es-ES"/>
              </w:rPr>
              <w:instrText xml:space="preserve"> QUOTE </w:instrText>
            </w:r>
            <m:oMath>
              <m:f>
                <m:fPr>
                  <m:ctrlPr>
                    <w:rPr>
                      <w:rFonts w:ascii="Cambria Math" w:hAnsi="Cambria Math"/>
                      <w:i/>
                      <w:lang w:val="es-ES"/>
                    </w:rPr>
                  </m:ctrlPr>
                </m:fPr>
                <m:num>
                  <m:r>
                    <w:rPr>
                      <w:rFonts w:ascii="Cambria Math" w:hAnsi="Cambria Math"/>
                      <w:lang w:val="es-ES"/>
                    </w:rPr>
                    <m:t>β</m:t>
                  </m:r>
                </m:num>
                <m:den>
                  <m:r>
                    <w:rPr>
                      <w:rFonts w:ascii="Cambria Math" w:hAnsi="Cambria Math"/>
                      <w:lang w:val="es-ES"/>
                    </w:rPr>
                    <m:t>2</m:t>
                  </m:r>
                </m:den>
              </m:f>
            </m:oMath>
            <w:r w:rsidR="001E695D" w:rsidRPr="00F32369">
              <w:rPr>
                <w:sz w:val="24"/>
                <w:szCs w:val="24"/>
                <w:lang w:val="es-ES"/>
              </w:rPr>
              <w:instrText xml:space="preserve"> </w:instrText>
            </w:r>
            <w:r w:rsidR="001E695D" w:rsidRPr="00F32369">
              <w:rPr>
                <w:sz w:val="24"/>
                <w:szCs w:val="24"/>
                <w:lang w:val="es-ES"/>
              </w:rPr>
              <w:fldChar w:fldCharType="separate"/>
            </w:r>
            <w:r w:rsidR="001E695D" w:rsidRPr="00F32369">
              <w:rPr>
                <w:sz w:val="24"/>
                <w:szCs w:val="24"/>
                <w:lang w:val="es-ES"/>
              </w:rPr>
              <w:fldChar w:fldCharType="end"/>
            </w:r>
            <w:r w:rsidR="001E695D" w:rsidRPr="00F32369">
              <w:rPr>
                <w:sz w:val="24"/>
                <w:szCs w:val="24"/>
                <w:lang w:val="es-ES"/>
              </w:rPr>
              <w:t xml:space="preserve"> </w:t>
            </w:r>
            <w:r w:rsidR="00E05419" w:rsidRPr="00F32369">
              <w:rPr>
                <w:sz w:val="24"/>
                <w:szCs w:val="24"/>
                <w:lang w:val="es-ES"/>
              </w:rPr>
              <w:t>=18</w:t>
            </w:r>
            <w:r w:rsidR="00E05419" w:rsidRPr="00F32369">
              <w:rPr>
                <w:position w:val="-8"/>
                <w:sz w:val="24"/>
                <w:szCs w:val="24"/>
                <w:lang w:val="es-ES"/>
              </w:rPr>
              <w:object w:dxaOrig="360" w:dyaOrig="360">
                <v:shape id="_x0000_i1060" type="#_x0000_t75" style="width:18pt;height:18pt" o:ole="">
                  <v:imagedata r:id="rId100" o:title=""/>
                </v:shape>
                <o:OLEObject Type="Embed" ProgID="Equation.DSMT4" ShapeID="_x0000_i1060" DrawAspect="Content" ObjectID="_1664177241" r:id="rId101"/>
              </w:object>
            </w:r>
            <w:r w:rsidR="00E05419" w:rsidRPr="00F32369">
              <w:rPr>
                <w:position w:val="-4"/>
                <w:sz w:val="24"/>
                <w:szCs w:val="24"/>
                <w:lang w:val="es-ES"/>
              </w:rPr>
              <w:object w:dxaOrig="200" w:dyaOrig="200">
                <v:shape id="_x0000_i1061" type="#_x0000_t75" style="width:9.75pt;height:9.75pt" o:ole="">
                  <v:imagedata r:id="rId102" o:title=""/>
                </v:shape>
                <o:OLEObject Type="Embed" ProgID="Equation.DSMT4" ShapeID="_x0000_i1061" DrawAspect="Content" ObjectID="_1664177242" r:id="rId103"/>
              </w:object>
            </w:r>
            <w:r w:rsidR="00E05419" w:rsidRPr="00F32369">
              <w:rPr>
                <w:sz w:val="24"/>
                <w:szCs w:val="24"/>
                <w:lang w:val="es-ES"/>
              </w:rPr>
              <w:t>31,2</w:t>
            </w:r>
            <w:r w:rsidR="001E695D" w:rsidRPr="00F32369">
              <w:rPr>
                <w:lang w:val="es-ES"/>
              </w:rPr>
              <w:t xml:space="preserve"> (N)</w:t>
            </w:r>
          </w:p>
        </w:tc>
        <w:tc>
          <w:tcPr>
            <w:tcW w:w="899" w:type="dxa"/>
            <w:shd w:val="clear" w:color="auto" w:fill="auto"/>
          </w:tcPr>
          <w:p w:rsidR="001E695D" w:rsidRPr="00F32369" w:rsidRDefault="001E695D" w:rsidP="00F32369">
            <w:pPr>
              <w:jc w:val="both"/>
              <w:rPr>
                <w:sz w:val="24"/>
                <w:szCs w:val="24"/>
              </w:rPr>
            </w:pPr>
          </w:p>
          <w:p w:rsidR="001E695D" w:rsidRPr="00F32369" w:rsidRDefault="00F008BE" w:rsidP="00F32369">
            <w:pPr>
              <w:jc w:val="both"/>
              <w:rPr>
                <w:sz w:val="24"/>
                <w:szCs w:val="24"/>
              </w:rPr>
            </w:pPr>
            <w:r w:rsidRPr="00F32369">
              <w:rPr>
                <w:sz w:val="24"/>
                <w:szCs w:val="24"/>
              </w:rPr>
              <w:t>0,</w:t>
            </w:r>
            <w:r w:rsidR="001E695D" w:rsidRPr="00F32369">
              <w:rPr>
                <w:sz w:val="24"/>
                <w:szCs w:val="24"/>
              </w:rPr>
              <w:t>5</w:t>
            </w:r>
          </w:p>
          <w:p w:rsidR="001E695D" w:rsidRPr="00F32369" w:rsidRDefault="001E695D" w:rsidP="00F32369">
            <w:pPr>
              <w:jc w:val="both"/>
              <w:rPr>
                <w:sz w:val="24"/>
                <w:szCs w:val="24"/>
              </w:rPr>
            </w:pP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9431B7" w:rsidRPr="00F32369" w:rsidRDefault="009431B7" w:rsidP="00F32369">
            <w:pPr>
              <w:jc w:val="both"/>
              <w:rPr>
                <w:rFonts w:eastAsia="Arial"/>
                <w:b/>
                <w:sz w:val="24"/>
                <w:szCs w:val="24"/>
              </w:rPr>
            </w:pPr>
          </w:p>
          <w:p w:rsidR="009431B7" w:rsidRPr="00F32369" w:rsidRDefault="005E5A67" w:rsidP="00F32369">
            <w:pPr>
              <w:jc w:val="both"/>
              <w:rPr>
                <w:rFonts w:eastAsia="Arial"/>
                <w:b/>
                <w:sz w:val="24"/>
                <w:szCs w:val="24"/>
              </w:rPr>
            </w:pPr>
            <w:r w:rsidRPr="00F32369">
              <w:rPr>
                <w:rFonts w:eastAsia="Arial"/>
                <w:b/>
                <w:sz w:val="24"/>
                <w:szCs w:val="24"/>
              </w:rPr>
              <w:t>Câu 2.3</w:t>
            </w:r>
          </w:p>
          <w:p w:rsidR="009431B7" w:rsidRPr="00F32369" w:rsidRDefault="002E6474" w:rsidP="00F32369">
            <w:pPr>
              <w:jc w:val="both"/>
              <w:rPr>
                <w:sz w:val="24"/>
                <w:szCs w:val="24"/>
              </w:rPr>
            </w:pPr>
            <w:r w:rsidRPr="00F32369">
              <w:rPr>
                <w:rFonts w:eastAsia="Arial"/>
                <w:b/>
                <w:sz w:val="24"/>
                <w:szCs w:val="24"/>
              </w:rPr>
              <w:t>(2,</w:t>
            </w:r>
            <w:r w:rsidR="009400E7" w:rsidRPr="00F32369">
              <w:rPr>
                <w:rFonts w:eastAsia="Arial"/>
                <w:b/>
                <w:sz w:val="24"/>
                <w:szCs w:val="24"/>
              </w:rPr>
              <w:t>7</w:t>
            </w:r>
            <w:r w:rsidRPr="00F32369">
              <w:rPr>
                <w:rFonts w:eastAsia="Arial"/>
                <w:b/>
                <w:sz w:val="24"/>
                <w:szCs w:val="24"/>
              </w:rPr>
              <w:t>5</w:t>
            </w:r>
            <w:r w:rsidR="009431B7" w:rsidRPr="00F32369">
              <w:rPr>
                <w:rFonts w:eastAsia="Arial"/>
                <w:b/>
                <w:sz w:val="24"/>
                <w:szCs w:val="24"/>
              </w:rPr>
              <w:t xml:space="preserve"> điểm)</w:t>
            </w:r>
          </w:p>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rPr>
            </w:pPr>
            <w:r w:rsidRPr="00F32369">
              <w:rPr>
                <w:sz w:val="24"/>
                <w:szCs w:val="24"/>
              </w:rPr>
              <w:t xml:space="preserve">Tại thời điểm vật nọ ở thấp hơn vật kia một đoạn bằng 0,75 m </w:t>
            </w:r>
          </w:p>
          <w:p w:rsidR="009431B7" w:rsidRPr="00F32369" w:rsidRDefault="009431B7" w:rsidP="00F32369">
            <w:pPr>
              <w:spacing w:line="276" w:lineRule="auto"/>
              <w:jc w:val="both"/>
              <w:rPr>
                <w:sz w:val="24"/>
                <w:szCs w:val="24"/>
              </w:rPr>
            </w:pPr>
            <w:r w:rsidRPr="00F32369">
              <w:rPr>
                <w:sz w:val="24"/>
                <w:szCs w:val="24"/>
              </w:rPr>
              <w:t>Quãng đường mỗi vật đã đi là: s</w:t>
            </w:r>
            <w:r w:rsidRPr="00F32369">
              <w:rPr>
                <w:sz w:val="24"/>
                <w:szCs w:val="24"/>
                <w:vertAlign w:val="subscript"/>
              </w:rPr>
              <w:t>1</w:t>
            </w:r>
            <w:r w:rsidR="00633BE3" w:rsidRPr="00F32369">
              <w:rPr>
                <w:sz w:val="24"/>
                <w:szCs w:val="24"/>
              </w:rPr>
              <w:t xml:space="preserve"> </w:t>
            </w:r>
            <w:r w:rsidRPr="00F32369">
              <w:rPr>
                <w:sz w:val="24"/>
                <w:szCs w:val="24"/>
              </w:rPr>
              <w:t>= s</w:t>
            </w:r>
            <w:r w:rsidRPr="00F32369">
              <w:rPr>
                <w:sz w:val="24"/>
                <w:szCs w:val="24"/>
                <w:vertAlign w:val="subscript"/>
              </w:rPr>
              <w:t>2</w:t>
            </w:r>
            <w:r w:rsidRPr="00F32369">
              <w:rPr>
                <w:sz w:val="24"/>
                <w:szCs w:val="24"/>
              </w:rPr>
              <w:t xml:space="preserve"> = s = </w:t>
            </w:r>
            <w:r w:rsidR="00633BE3" w:rsidRPr="00F32369">
              <w:rPr>
                <w:position w:val="-24"/>
                <w:sz w:val="24"/>
                <w:szCs w:val="24"/>
              </w:rPr>
              <w:object w:dxaOrig="240" w:dyaOrig="620">
                <v:shape id="_x0000_i1062" type="#_x0000_t75" style="width:12pt;height:30.75pt" o:ole="">
                  <v:imagedata r:id="rId104" o:title=""/>
                </v:shape>
                <o:OLEObject Type="Embed" ProgID="Equation.DSMT4" ShapeID="_x0000_i1062" DrawAspect="Content" ObjectID="_1664177243" r:id="rId105"/>
              </w:object>
            </w:r>
            <w:r w:rsidR="00633BE3" w:rsidRPr="00F32369">
              <w:rPr>
                <w:sz w:val="24"/>
                <w:szCs w:val="24"/>
              </w:rPr>
              <w:t>at</w:t>
            </w:r>
            <w:r w:rsidR="00633BE3" w:rsidRPr="00F32369">
              <w:rPr>
                <w:sz w:val="24"/>
                <w:szCs w:val="24"/>
                <w:vertAlign w:val="superscript"/>
              </w:rPr>
              <w:t>2</w:t>
            </w:r>
            <w:r w:rsidRPr="00F32369">
              <w:rPr>
                <w:sz w:val="24"/>
                <w:szCs w:val="24"/>
              </w:rPr>
              <w:t xml:space="preserve">  </w:t>
            </w:r>
            <w:r w:rsidRPr="00F32369">
              <w:rPr>
                <w:sz w:val="24"/>
                <w:szCs w:val="24"/>
              </w:rPr>
              <w:fldChar w:fldCharType="begin"/>
            </w:r>
            <w:r w:rsidRPr="00F32369">
              <w:rPr>
                <w:sz w:val="24"/>
                <w:szCs w:val="24"/>
              </w:rPr>
              <w:instrText xml:space="preserve"> QUOTE </w:instrText>
            </w:r>
            <m:oMath>
              <m:r>
                <w:rPr>
                  <w:rFonts w:ascii="Cambria Math" w:hAnsi="Cambria Math"/>
                  <w:lang w:val="fr-FR"/>
                </w:rPr>
                <m:t xml:space="preserve">⟹t= </m:t>
              </m:r>
              <m:rad>
                <m:radPr>
                  <m:degHide m:val="1"/>
                  <m:ctrlPr>
                    <w:rPr>
                      <w:rFonts w:ascii="Cambria Math" w:hAnsi="Cambria Math"/>
                      <w:i/>
                      <w:lang w:val="fr-FR"/>
                    </w:rPr>
                  </m:ctrlPr>
                </m:radPr>
                <m:deg/>
                <m:e>
                  <m:f>
                    <m:fPr>
                      <m:ctrlPr>
                        <w:rPr>
                          <w:rFonts w:ascii="Cambria Math" w:hAnsi="Cambria Math"/>
                          <w:i/>
                          <w:lang w:val="fr-FR"/>
                        </w:rPr>
                      </m:ctrlPr>
                    </m:fPr>
                    <m:num>
                      <m:r>
                        <w:rPr>
                          <w:rFonts w:ascii="Cambria Math" w:hAnsi="Cambria Math"/>
                          <w:lang w:val="fr-FR"/>
                        </w:rPr>
                        <m:t>2s</m:t>
                      </m:r>
                    </m:num>
                    <m:den>
                      <m:r>
                        <w:rPr>
                          <w:rFonts w:ascii="Cambria Math" w:hAnsi="Cambria Math"/>
                          <w:lang w:val="fr-FR"/>
                        </w:rPr>
                        <m:t>a</m:t>
                      </m:r>
                    </m:den>
                  </m:f>
                </m:e>
              </m:rad>
            </m:oMath>
            <w:r w:rsidRPr="00F32369">
              <w:rPr>
                <w:sz w:val="24"/>
                <w:szCs w:val="24"/>
              </w:rPr>
              <w:instrText xml:space="preserve"> </w:instrText>
            </w:r>
            <w:r w:rsidRPr="00F32369">
              <w:rPr>
                <w:sz w:val="24"/>
                <w:szCs w:val="24"/>
              </w:rPr>
              <w:fldChar w:fldCharType="separate"/>
            </w:r>
            <w:r w:rsidRPr="00F32369">
              <w:rPr>
                <w:sz w:val="24"/>
                <w:szCs w:val="24"/>
              </w:rPr>
              <w:fldChar w:fldCharType="end"/>
            </w:r>
            <w:r w:rsidRPr="00F32369">
              <w:rPr>
                <w:sz w:val="24"/>
                <w:szCs w:val="24"/>
              </w:rPr>
              <w:t xml:space="preserve">  </w:t>
            </w:r>
          </w:p>
        </w:tc>
        <w:tc>
          <w:tcPr>
            <w:tcW w:w="899" w:type="dxa"/>
            <w:shd w:val="clear" w:color="auto" w:fill="auto"/>
          </w:tcPr>
          <w:p w:rsidR="009431B7" w:rsidRPr="00F32369" w:rsidRDefault="009431B7" w:rsidP="00F32369">
            <w:pPr>
              <w:jc w:val="both"/>
              <w:rPr>
                <w:sz w:val="24"/>
                <w:szCs w:val="24"/>
              </w:rPr>
            </w:pPr>
          </w:p>
          <w:p w:rsidR="009431B7" w:rsidRPr="00F32369" w:rsidRDefault="009431B7" w:rsidP="00F32369">
            <w:pPr>
              <w:jc w:val="both"/>
              <w:rPr>
                <w:sz w:val="24"/>
                <w:szCs w:val="24"/>
              </w:rPr>
            </w:pPr>
            <w:r w:rsidRPr="00F32369">
              <w:rPr>
                <w:sz w:val="24"/>
                <w:szCs w:val="24"/>
              </w:rPr>
              <w:t>0,25</w:t>
            </w: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rPr>
            </w:pPr>
            <w:r w:rsidRPr="00F32369">
              <w:rPr>
                <w:sz w:val="24"/>
                <w:szCs w:val="24"/>
              </w:rPr>
              <w:t>Khoảng cách giữa hai vật theo phương thẳng đứng là:</w:t>
            </w:r>
          </w:p>
          <w:p w:rsidR="009431B7" w:rsidRPr="00F32369" w:rsidRDefault="009431B7" w:rsidP="00F32369">
            <w:pPr>
              <w:spacing w:line="276" w:lineRule="auto"/>
              <w:jc w:val="both"/>
              <w:rPr>
                <w:b/>
                <w:sz w:val="24"/>
                <w:szCs w:val="24"/>
              </w:rPr>
            </w:pPr>
            <w:r w:rsidRPr="00F32369">
              <w:rPr>
                <w:sz w:val="24"/>
                <w:szCs w:val="24"/>
              </w:rPr>
              <w:t>d = s</w:t>
            </w:r>
            <w:r w:rsidRPr="00F32369">
              <w:rPr>
                <w:sz w:val="24"/>
                <w:szCs w:val="24"/>
                <w:vertAlign w:val="subscript"/>
              </w:rPr>
              <w:t>2</w:t>
            </w:r>
            <w:r w:rsidRPr="00F32369">
              <w:rPr>
                <w:sz w:val="24"/>
                <w:szCs w:val="24"/>
              </w:rPr>
              <w:t xml:space="preserve"> + s</w:t>
            </w:r>
            <w:r w:rsidRPr="00F32369">
              <w:rPr>
                <w:sz w:val="24"/>
                <w:szCs w:val="24"/>
                <w:vertAlign w:val="subscript"/>
              </w:rPr>
              <w:t>1</w:t>
            </w:r>
            <w:r w:rsidR="00212CDE" w:rsidRPr="00F32369">
              <w:rPr>
                <w:sz w:val="24"/>
                <w:szCs w:val="24"/>
              </w:rPr>
              <w:t>sinα = s(1</w:t>
            </w:r>
            <w:r w:rsidRPr="00F32369">
              <w:rPr>
                <w:sz w:val="24"/>
                <w:szCs w:val="24"/>
              </w:rPr>
              <w:t>+</w:t>
            </w:r>
            <w:r w:rsidR="001E505C" w:rsidRPr="00F32369">
              <w:rPr>
                <w:sz w:val="24"/>
                <w:szCs w:val="24"/>
              </w:rPr>
              <w:t xml:space="preserve"> </w:t>
            </w:r>
            <w:r w:rsidRPr="00F32369">
              <w:rPr>
                <w:sz w:val="24"/>
                <w:szCs w:val="24"/>
              </w:rPr>
              <w:t xml:space="preserve">sinα) = </w:t>
            </w:r>
            <w:r w:rsidR="003717F2" w:rsidRPr="00F32369">
              <w:rPr>
                <w:position w:val="-24"/>
                <w:sz w:val="24"/>
                <w:szCs w:val="24"/>
              </w:rPr>
              <w:object w:dxaOrig="320" w:dyaOrig="620">
                <v:shape id="_x0000_i1063" type="#_x0000_t75" style="width:15.75pt;height:30.75pt" o:ole="">
                  <v:imagedata r:id="rId106" o:title=""/>
                </v:shape>
                <o:OLEObject Type="Embed" ProgID="Equation.DSMT4" ShapeID="_x0000_i1063" DrawAspect="Content" ObjectID="_1664177244" r:id="rId107"/>
              </w:object>
            </w:r>
            <w:r w:rsidRPr="00F32369">
              <w:rPr>
                <w:sz w:val="24"/>
                <w:szCs w:val="24"/>
              </w:rPr>
              <w:t xml:space="preserve"> </w:t>
            </w:r>
            <m:oMath>
              <m:r>
                <w:rPr>
                  <w:rFonts w:ascii="Cambria Math" w:hAnsi="Cambria Math"/>
                  <w:lang w:val="fr-FR"/>
                </w:rPr>
                <m:t>⟹</m:t>
              </m:r>
            </m:oMath>
            <w:r w:rsidRPr="00F32369">
              <w:rPr>
                <w:sz w:val="24"/>
                <w:szCs w:val="24"/>
                <w:lang w:val="fr-FR"/>
              </w:rPr>
              <w:t xml:space="preserve"> s = </w:t>
            </w:r>
            <w:r w:rsidR="003717F2" w:rsidRPr="00F32369">
              <w:rPr>
                <w:position w:val="-24"/>
                <w:sz w:val="24"/>
                <w:szCs w:val="24"/>
                <w:lang w:val="fr-FR"/>
              </w:rPr>
              <w:object w:dxaOrig="380" w:dyaOrig="620">
                <v:shape id="_x0000_i1064" type="#_x0000_t75" style="width:18.75pt;height:30.75pt" o:ole="">
                  <v:imagedata r:id="rId108" o:title=""/>
                </v:shape>
                <o:OLEObject Type="Embed" ProgID="Equation.DSMT4" ShapeID="_x0000_i1064" DrawAspect="Content" ObjectID="_1664177245" r:id="rId109"/>
              </w:object>
            </w:r>
            <w:r w:rsidRPr="00F32369">
              <w:rPr>
                <w:sz w:val="24"/>
                <w:szCs w:val="24"/>
                <w:lang w:val="fr-FR"/>
              </w:rPr>
              <w:fldChar w:fldCharType="begin"/>
            </w:r>
            <w:r w:rsidRPr="00F32369">
              <w:rPr>
                <w:sz w:val="24"/>
                <w:szCs w:val="24"/>
                <w:lang w:val="fr-FR"/>
              </w:rPr>
              <w:instrText xml:space="preserve"> QUOTE </w:instrText>
            </w:r>
            <m:oMath>
              <m:f>
                <m:fPr>
                  <m:ctrlPr>
                    <w:rPr>
                      <w:rFonts w:ascii="Cambria Math" w:hAnsi="Cambria Math"/>
                      <w:i/>
                      <w:lang w:val="fr-FR"/>
                    </w:rPr>
                  </m:ctrlPr>
                </m:fPr>
                <m:num>
                  <m:r>
                    <w:rPr>
                      <w:rFonts w:ascii="Cambria Math" w:hAnsi="Cambria Math"/>
                      <w:lang w:val="fr-FR"/>
                    </w:rPr>
                    <m:t>2d</m:t>
                  </m:r>
                </m:num>
                <m:den>
                  <m:r>
                    <w:rPr>
                      <w:rFonts w:ascii="Cambria Math" w:hAnsi="Cambria Math"/>
                      <w:lang w:val="fr-FR"/>
                    </w:rPr>
                    <m:t>3</m:t>
                  </m:r>
                </m:den>
              </m:f>
            </m:oMath>
            <w:r w:rsidRPr="00F32369">
              <w:rPr>
                <w:sz w:val="24"/>
                <w:szCs w:val="24"/>
                <w:lang w:val="fr-FR"/>
              </w:rPr>
              <w:instrText xml:space="preserve"> </w:instrText>
            </w:r>
            <w:r w:rsidRPr="00F32369">
              <w:rPr>
                <w:sz w:val="24"/>
                <w:szCs w:val="24"/>
                <w:lang w:val="fr-FR"/>
              </w:rPr>
              <w:fldChar w:fldCharType="separate"/>
            </w:r>
            <w:r w:rsidRPr="00F32369">
              <w:rPr>
                <w:sz w:val="24"/>
                <w:szCs w:val="24"/>
                <w:lang w:val="fr-FR"/>
              </w:rPr>
              <w:fldChar w:fldCharType="end"/>
            </w:r>
            <w:r w:rsidRPr="00F32369">
              <w:rPr>
                <w:sz w:val="24"/>
                <w:szCs w:val="24"/>
                <w:lang w:val="fr-FR"/>
              </w:rPr>
              <w:t xml:space="preserve"> = </w:t>
            </w:r>
            <w:r w:rsidR="003717F2" w:rsidRPr="00F32369">
              <w:rPr>
                <w:position w:val="-24"/>
                <w:sz w:val="24"/>
                <w:szCs w:val="24"/>
                <w:lang w:val="fr-FR"/>
              </w:rPr>
              <w:object w:dxaOrig="740" w:dyaOrig="620">
                <v:shape id="_x0000_i1065" type="#_x0000_t75" style="width:36.75pt;height:30.75pt" o:ole="">
                  <v:imagedata r:id="rId110" o:title=""/>
                </v:shape>
                <o:OLEObject Type="Embed" ProgID="Equation.DSMT4" ShapeID="_x0000_i1065" DrawAspect="Content" ObjectID="_1664177246" r:id="rId111"/>
              </w:object>
            </w:r>
            <w:r w:rsidRPr="00F32369">
              <w:rPr>
                <w:sz w:val="24"/>
                <w:szCs w:val="24"/>
                <w:lang w:val="fr-FR"/>
              </w:rPr>
              <w:fldChar w:fldCharType="begin"/>
            </w:r>
            <w:r w:rsidRPr="00F32369">
              <w:rPr>
                <w:sz w:val="24"/>
                <w:szCs w:val="24"/>
                <w:lang w:val="fr-FR"/>
              </w:rPr>
              <w:instrText xml:space="preserve"> QUOTE </w:instrText>
            </w:r>
            <m:oMath>
              <m:f>
                <m:fPr>
                  <m:ctrlPr>
                    <w:rPr>
                      <w:rFonts w:ascii="Cambria Math" w:hAnsi="Cambria Math"/>
                      <w:i/>
                      <w:lang w:val="fr-FR"/>
                    </w:rPr>
                  </m:ctrlPr>
                </m:fPr>
                <m:num>
                  <m:r>
                    <w:rPr>
                      <w:rFonts w:ascii="Cambria Math" w:hAnsi="Cambria Math"/>
                      <w:lang w:val="fr-FR"/>
                    </w:rPr>
                    <m:t>2.075</m:t>
                  </m:r>
                </m:num>
                <m:den>
                  <m:r>
                    <w:rPr>
                      <w:rFonts w:ascii="Cambria Math" w:hAnsi="Cambria Math"/>
                      <w:lang w:val="fr-FR"/>
                    </w:rPr>
                    <m:t>3</m:t>
                  </m:r>
                </m:den>
              </m:f>
            </m:oMath>
            <w:r w:rsidRPr="00F32369">
              <w:rPr>
                <w:sz w:val="24"/>
                <w:szCs w:val="24"/>
                <w:lang w:val="fr-FR"/>
              </w:rPr>
              <w:instrText xml:space="preserve"> </w:instrText>
            </w:r>
            <w:r w:rsidRPr="00F32369">
              <w:rPr>
                <w:sz w:val="24"/>
                <w:szCs w:val="24"/>
                <w:lang w:val="fr-FR"/>
              </w:rPr>
              <w:fldChar w:fldCharType="separate"/>
            </w:r>
            <w:r w:rsidRPr="00F32369">
              <w:rPr>
                <w:sz w:val="24"/>
                <w:szCs w:val="24"/>
                <w:lang w:val="fr-FR"/>
              </w:rPr>
              <w:fldChar w:fldCharType="end"/>
            </w:r>
            <w:r w:rsidRPr="00F32369">
              <w:rPr>
                <w:sz w:val="24"/>
                <w:szCs w:val="24"/>
                <w:lang w:val="fr-FR"/>
              </w:rPr>
              <w:t xml:space="preserve"> = 0,5 (m</w:t>
            </w:r>
            <w:r w:rsidR="00DF6DBE" w:rsidRPr="00F32369">
              <w:rPr>
                <w:sz w:val="24"/>
                <w:szCs w:val="24"/>
                <w:lang w:val="fr-FR"/>
              </w:rPr>
              <w:t>)</w:t>
            </w:r>
          </w:p>
        </w:tc>
        <w:tc>
          <w:tcPr>
            <w:tcW w:w="899" w:type="dxa"/>
            <w:shd w:val="clear" w:color="auto" w:fill="auto"/>
          </w:tcPr>
          <w:p w:rsidR="009431B7" w:rsidRPr="00F32369" w:rsidRDefault="009431B7" w:rsidP="00F32369">
            <w:pPr>
              <w:jc w:val="both"/>
              <w:rPr>
                <w:sz w:val="24"/>
                <w:szCs w:val="24"/>
              </w:rPr>
            </w:pPr>
            <w:r w:rsidRPr="00F32369">
              <w:rPr>
                <w:sz w:val="24"/>
                <w:szCs w:val="24"/>
              </w:rPr>
              <w:t>0,25</w:t>
            </w:r>
          </w:p>
          <w:p w:rsidR="009431B7" w:rsidRPr="00F32369" w:rsidRDefault="009431B7" w:rsidP="00F32369">
            <w:pPr>
              <w:jc w:val="both"/>
              <w:rPr>
                <w:sz w:val="24"/>
                <w:szCs w:val="24"/>
              </w:rPr>
            </w:pP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lang w:val="es-ES"/>
              </w:rPr>
            </w:pPr>
            <w:r w:rsidRPr="00F32369">
              <w:rPr>
                <w:sz w:val="24"/>
                <w:szCs w:val="24"/>
              </w:rPr>
              <w:t xml:space="preserve">Do đó:  </w:t>
            </w:r>
            <w:r w:rsidR="003717F2" w:rsidRPr="00F32369">
              <w:rPr>
                <w:sz w:val="24"/>
                <w:szCs w:val="24"/>
              </w:rPr>
              <w:t>t=</w:t>
            </w:r>
            <w:r w:rsidR="003717F2" w:rsidRPr="00F32369">
              <w:rPr>
                <w:position w:val="-26"/>
                <w:sz w:val="24"/>
                <w:szCs w:val="24"/>
              </w:rPr>
              <w:object w:dxaOrig="520" w:dyaOrig="700">
                <v:shape id="_x0000_i1066" type="#_x0000_t75" style="width:26.25pt;height:35.25pt" o:ole="">
                  <v:imagedata r:id="rId112" o:title=""/>
                </v:shape>
                <o:OLEObject Type="Embed" ProgID="Equation.DSMT4" ShapeID="_x0000_i1066" DrawAspect="Content" ObjectID="_1664177247" r:id="rId113"/>
              </w:object>
            </w:r>
            <w:r w:rsidR="003717F2" w:rsidRPr="00F32369">
              <w:rPr>
                <w:sz w:val="24"/>
                <w:szCs w:val="24"/>
              </w:rPr>
              <w:t>=1s</w:t>
            </w:r>
          </w:p>
        </w:tc>
        <w:tc>
          <w:tcPr>
            <w:tcW w:w="899" w:type="dxa"/>
            <w:shd w:val="clear" w:color="auto" w:fill="auto"/>
          </w:tcPr>
          <w:p w:rsidR="009431B7" w:rsidRPr="00F32369" w:rsidRDefault="009431B7" w:rsidP="00F32369">
            <w:pPr>
              <w:jc w:val="both"/>
              <w:rPr>
                <w:sz w:val="24"/>
                <w:szCs w:val="24"/>
              </w:rPr>
            </w:pPr>
          </w:p>
          <w:p w:rsidR="009431B7" w:rsidRPr="00F32369" w:rsidRDefault="009431B7"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Thời điểm dây đứt hai vật có cùng vận tốc v</w:t>
            </w:r>
            <w:r w:rsidRPr="00F32369">
              <w:rPr>
                <w:sz w:val="24"/>
                <w:szCs w:val="24"/>
                <w:vertAlign w:val="subscript"/>
              </w:rPr>
              <w:t>0</w:t>
            </w:r>
            <w:r w:rsidRPr="00F32369">
              <w:rPr>
                <w:sz w:val="24"/>
                <w:szCs w:val="24"/>
              </w:rPr>
              <w:t>= a.t= 1m/s</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Vật B coi như được ném thẳng đứng xuống</w:t>
            </w:r>
            <w:r w:rsidR="00E24F57" w:rsidRPr="00F32369">
              <w:rPr>
                <w:sz w:val="24"/>
                <w:szCs w:val="24"/>
              </w:rPr>
              <w:t xml:space="preserve"> </w:t>
            </w:r>
            <w:r w:rsidRPr="00F32369">
              <w:rPr>
                <w:sz w:val="24"/>
                <w:szCs w:val="24"/>
              </w:rPr>
              <w:t xml:space="preserve"> : S</w:t>
            </w:r>
            <w:r w:rsidRPr="00F32369">
              <w:rPr>
                <w:sz w:val="24"/>
                <w:szCs w:val="24"/>
                <w:vertAlign w:val="subscript"/>
              </w:rPr>
              <w:t>B</w:t>
            </w:r>
            <w:r w:rsidR="0052740A" w:rsidRPr="00F32369">
              <w:rPr>
                <w:sz w:val="24"/>
                <w:szCs w:val="24"/>
                <w:vertAlign w:val="subscript"/>
              </w:rPr>
              <w:t xml:space="preserve"> </w:t>
            </w:r>
            <w:r w:rsidRPr="00F32369">
              <w:rPr>
                <w:sz w:val="24"/>
                <w:szCs w:val="24"/>
              </w:rPr>
              <w:t>= v</w:t>
            </w:r>
            <w:r w:rsidRPr="00F32369">
              <w:rPr>
                <w:sz w:val="24"/>
                <w:szCs w:val="24"/>
                <w:vertAlign w:val="subscript"/>
              </w:rPr>
              <w:t>0.</w:t>
            </w:r>
            <w:r w:rsidRPr="00F32369">
              <w:rPr>
                <w:sz w:val="24"/>
                <w:szCs w:val="24"/>
              </w:rPr>
              <w:t>t</w:t>
            </w:r>
            <w:r w:rsidRPr="00F32369">
              <w:rPr>
                <w:sz w:val="24"/>
                <w:szCs w:val="24"/>
                <w:vertAlign w:val="subscript"/>
              </w:rPr>
              <w:t>1</w:t>
            </w:r>
            <w:r w:rsidRPr="00F32369">
              <w:rPr>
                <w:sz w:val="24"/>
                <w:szCs w:val="24"/>
              </w:rPr>
              <w:t xml:space="preserve"> +</w:t>
            </w:r>
            <w:r w:rsidRPr="00F32369">
              <w:rPr>
                <w:position w:val="-24"/>
                <w:sz w:val="24"/>
                <w:szCs w:val="24"/>
              </w:rPr>
              <w:object w:dxaOrig="240" w:dyaOrig="620">
                <v:shape id="_x0000_i1067" type="#_x0000_t75" style="width:12pt;height:30.75pt" o:ole="">
                  <v:imagedata r:id="rId114" o:title=""/>
                </v:shape>
                <o:OLEObject Type="Embed" ProgID="Equation.DSMT4" ShapeID="_x0000_i1067" DrawAspect="Content" ObjectID="_1664177248" r:id="rId115"/>
              </w:object>
            </w:r>
            <w:r w:rsidRPr="00F32369">
              <w:rPr>
                <w:sz w:val="24"/>
                <w:szCs w:val="24"/>
              </w:rPr>
              <w:t>g.</w:t>
            </w:r>
            <w:r w:rsidRPr="00F32369">
              <w:rPr>
                <w:position w:val="-12"/>
                <w:sz w:val="24"/>
                <w:szCs w:val="24"/>
              </w:rPr>
              <w:object w:dxaOrig="220" w:dyaOrig="380">
                <v:shape id="_x0000_i1068" type="#_x0000_t75" style="width:11.25pt;height:18.75pt" o:ole="">
                  <v:imagedata r:id="rId116" o:title=""/>
                </v:shape>
                <o:OLEObject Type="Embed" ProgID="Equation.DSMT4" ShapeID="_x0000_i1068" DrawAspect="Content" ObjectID="_1664177249" r:id="rId117"/>
              </w:object>
            </w:r>
            <w:r w:rsidR="007E631D" w:rsidRPr="00F32369">
              <w:rPr>
                <w:sz w:val="24"/>
                <w:szCs w:val="24"/>
              </w:rPr>
              <w:t xml:space="preserve"> = 4</w:t>
            </w:r>
            <w:r w:rsidRPr="00F32369">
              <w:rPr>
                <w:sz w:val="24"/>
                <w:szCs w:val="24"/>
              </w:rPr>
              <w:t>m</w:t>
            </w:r>
          </w:p>
        </w:tc>
        <w:tc>
          <w:tcPr>
            <w:tcW w:w="899" w:type="dxa"/>
            <w:shd w:val="clear" w:color="auto" w:fill="auto"/>
          </w:tcPr>
          <w:p w:rsidR="00817462" w:rsidRPr="00F32369" w:rsidRDefault="00817462" w:rsidP="00F32369">
            <w:pPr>
              <w:jc w:val="both"/>
              <w:rPr>
                <w:sz w:val="24"/>
                <w:szCs w:val="24"/>
              </w:rPr>
            </w:pPr>
          </w:p>
          <w:p w:rsidR="00817462" w:rsidRPr="00F32369" w:rsidRDefault="00C86D0B" w:rsidP="00F32369">
            <w:pPr>
              <w:jc w:val="both"/>
              <w:rPr>
                <w:sz w:val="24"/>
                <w:szCs w:val="24"/>
              </w:rPr>
            </w:pPr>
            <w:r w:rsidRPr="00F32369">
              <w:rPr>
                <w:sz w:val="24"/>
                <w:szCs w:val="24"/>
              </w:rPr>
              <w:t>0,</w:t>
            </w:r>
            <w:r w:rsidR="00817462" w:rsidRPr="00F32369">
              <w:rPr>
                <w:sz w:val="24"/>
                <w:szCs w:val="24"/>
              </w:rPr>
              <w:t>5</w:t>
            </w:r>
          </w:p>
        </w:tc>
      </w:tr>
      <w:tr w:rsidR="000F2CAB"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0F2CAB" w:rsidRPr="00F32369" w:rsidRDefault="000F2CAB" w:rsidP="00F32369">
            <w:pPr>
              <w:jc w:val="both"/>
              <w:rPr>
                <w:rFonts w:eastAsia="Arial"/>
                <w:b/>
                <w:sz w:val="24"/>
                <w:szCs w:val="24"/>
              </w:rPr>
            </w:pPr>
          </w:p>
        </w:tc>
        <w:tc>
          <w:tcPr>
            <w:tcW w:w="7741" w:type="dxa"/>
            <w:gridSpan w:val="2"/>
            <w:shd w:val="clear" w:color="auto" w:fill="auto"/>
          </w:tcPr>
          <w:p w:rsidR="000F2CAB" w:rsidRPr="00F32369" w:rsidRDefault="000F2CAB" w:rsidP="00F32369">
            <w:pPr>
              <w:spacing w:line="276" w:lineRule="auto"/>
              <w:jc w:val="both"/>
              <w:rPr>
                <w:b/>
                <w:i/>
                <w:sz w:val="24"/>
                <w:szCs w:val="24"/>
              </w:rPr>
            </w:pPr>
            <w:r w:rsidRPr="00F32369">
              <w:rPr>
                <w:b/>
                <w:i/>
                <w:sz w:val="24"/>
                <w:szCs w:val="24"/>
              </w:rPr>
              <w:t xml:space="preserve">Vật A: </w:t>
            </w:r>
          </w:p>
          <w:p w:rsidR="000F2CAB" w:rsidRPr="00F32369" w:rsidRDefault="000F2CAB" w:rsidP="00F32369">
            <w:pPr>
              <w:spacing w:line="276" w:lineRule="auto"/>
              <w:jc w:val="both"/>
              <w:rPr>
                <w:sz w:val="24"/>
                <w:szCs w:val="24"/>
              </w:rPr>
            </w:pPr>
            <w:r w:rsidRPr="00F32369">
              <w:rPr>
                <w:b/>
                <w:i/>
                <w:sz w:val="24"/>
                <w:szCs w:val="24"/>
              </w:rPr>
              <w:t>Giai đoạn 1</w:t>
            </w:r>
            <w:r w:rsidRPr="00F32369">
              <w:rPr>
                <w:sz w:val="24"/>
                <w:szCs w:val="24"/>
              </w:rPr>
              <w:t>: Đi lên chậm dần với gia tốc a</w:t>
            </w:r>
            <w:r w:rsidRPr="00F32369">
              <w:rPr>
                <w:sz w:val="24"/>
                <w:szCs w:val="24"/>
                <w:vertAlign w:val="subscript"/>
              </w:rPr>
              <w:t>1</w:t>
            </w:r>
            <w:r w:rsidRPr="00F32369">
              <w:rPr>
                <w:sz w:val="24"/>
                <w:szCs w:val="24"/>
              </w:rPr>
              <w:t>= -g.sin</w:t>
            </w:r>
            <w:r w:rsidRPr="00F32369">
              <w:rPr>
                <w:position w:val="-6"/>
                <w:sz w:val="24"/>
                <w:szCs w:val="24"/>
              </w:rPr>
              <w:object w:dxaOrig="240" w:dyaOrig="220">
                <v:shape id="_x0000_i1069" type="#_x0000_t75" style="width:12pt;height:11.25pt" o:ole="">
                  <v:imagedata r:id="rId118" o:title=""/>
                </v:shape>
                <o:OLEObject Type="Embed" ProgID="Equation.DSMT4" ShapeID="_x0000_i1069" DrawAspect="Content" ObjectID="_1664177250" r:id="rId119"/>
              </w:object>
            </w:r>
            <w:r w:rsidRPr="00F32369">
              <w:rPr>
                <w:sz w:val="24"/>
                <w:szCs w:val="24"/>
              </w:rPr>
              <w:t>=-5m/s</w:t>
            </w:r>
            <w:r w:rsidRPr="00F32369">
              <w:rPr>
                <w:sz w:val="24"/>
                <w:szCs w:val="24"/>
                <w:vertAlign w:val="superscript"/>
              </w:rPr>
              <w:t>2</w:t>
            </w:r>
          </w:p>
          <w:p w:rsidR="000F2CAB" w:rsidRPr="00F32369" w:rsidRDefault="000F2CAB" w:rsidP="00F32369">
            <w:pPr>
              <w:spacing w:line="276" w:lineRule="auto"/>
              <w:jc w:val="both"/>
              <w:rPr>
                <w:sz w:val="24"/>
                <w:szCs w:val="24"/>
              </w:rPr>
            </w:pPr>
            <w:r w:rsidRPr="00F32369">
              <w:rPr>
                <w:sz w:val="24"/>
                <w:szCs w:val="24"/>
              </w:rPr>
              <w:t>Thời gian A dừng lại t</w:t>
            </w:r>
            <w:r w:rsidRPr="00F32369">
              <w:rPr>
                <w:sz w:val="24"/>
                <w:szCs w:val="24"/>
                <w:vertAlign w:val="subscript"/>
              </w:rPr>
              <w:t>2</w:t>
            </w:r>
            <w:r w:rsidRPr="00F32369">
              <w:rPr>
                <w:sz w:val="24"/>
                <w:szCs w:val="24"/>
              </w:rPr>
              <w:t>= -</w:t>
            </w:r>
            <w:r w:rsidRPr="00F32369">
              <w:rPr>
                <w:position w:val="-30"/>
                <w:sz w:val="24"/>
                <w:szCs w:val="24"/>
              </w:rPr>
              <w:object w:dxaOrig="300" w:dyaOrig="680">
                <v:shape id="_x0000_i1070" type="#_x0000_t75" style="width:15pt;height:33.75pt" o:ole="">
                  <v:imagedata r:id="rId120" o:title=""/>
                </v:shape>
                <o:OLEObject Type="Embed" ProgID="Equation.DSMT4" ShapeID="_x0000_i1070" DrawAspect="Content" ObjectID="_1664177251" r:id="rId121"/>
              </w:object>
            </w:r>
            <w:r w:rsidRPr="00F32369">
              <w:rPr>
                <w:sz w:val="24"/>
                <w:szCs w:val="24"/>
              </w:rPr>
              <w:t xml:space="preserve"> = 0,2s và đi</w:t>
            </w:r>
            <w:r w:rsidR="0089211D" w:rsidRPr="00F32369">
              <w:rPr>
                <w:sz w:val="24"/>
                <w:szCs w:val="24"/>
              </w:rPr>
              <w:t xml:space="preserve"> lên</w:t>
            </w:r>
            <w:r w:rsidRPr="00F32369">
              <w:rPr>
                <w:sz w:val="24"/>
                <w:szCs w:val="24"/>
              </w:rPr>
              <w:t xml:space="preserve"> được quãng đường - </w:t>
            </w:r>
            <w:r w:rsidRPr="00F32369">
              <w:rPr>
                <w:position w:val="-30"/>
                <w:sz w:val="24"/>
                <w:szCs w:val="24"/>
              </w:rPr>
              <w:object w:dxaOrig="480" w:dyaOrig="720">
                <v:shape id="_x0000_i1071" type="#_x0000_t75" style="width:24pt;height:36pt" o:ole="">
                  <v:imagedata r:id="rId122" o:title=""/>
                </v:shape>
                <o:OLEObject Type="Embed" ProgID="Equation.DSMT4" ShapeID="_x0000_i1071" DrawAspect="Content" ObjectID="_1664177252" r:id="rId123"/>
              </w:object>
            </w:r>
            <w:r w:rsidRPr="00F32369">
              <w:rPr>
                <w:sz w:val="24"/>
                <w:szCs w:val="24"/>
              </w:rPr>
              <w:t>=0,1m</w:t>
            </w:r>
          </w:p>
        </w:tc>
        <w:tc>
          <w:tcPr>
            <w:tcW w:w="899" w:type="dxa"/>
            <w:shd w:val="clear" w:color="auto" w:fill="auto"/>
          </w:tcPr>
          <w:p w:rsidR="000F2CAB" w:rsidRPr="00F32369" w:rsidRDefault="000F2CAB" w:rsidP="00F32369">
            <w:pPr>
              <w:jc w:val="both"/>
              <w:rPr>
                <w:sz w:val="24"/>
                <w:szCs w:val="24"/>
              </w:rPr>
            </w:pPr>
          </w:p>
          <w:p w:rsidR="000F2CAB" w:rsidRPr="00F32369" w:rsidRDefault="000F2CAB" w:rsidP="00F32369">
            <w:pPr>
              <w:jc w:val="both"/>
              <w:rPr>
                <w:sz w:val="24"/>
                <w:szCs w:val="24"/>
              </w:rPr>
            </w:pPr>
          </w:p>
          <w:p w:rsidR="000F2CAB" w:rsidRPr="00F32369" w:rsidRDefault="000F2CAB"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962"/>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b/>
                <w:i/>
                <w:sz w:val="24"/>
                <w:szCs w:val="24"/>
              </w:rPr>
              <w:t>Giai đoạn 2</w:t>
            </w:r>
            <w:r w:rsidRPr="00F32369">
              <w:rPr>
                <w:sz w:val="24"/>
                <w:szCs w:val="24"/>
              </w:rPr>
              <w:t>: Đi xuống nhanh dần với gia tốc a</w:t>
            </w:r>
            <w:r w:rsidRPr="00F32369">
              <w:rPr>
                <w:sz w:val="24"/>
                <w:szCs w:val="24"/>
                <w:vertAlign w:val="subscript"/>
              </w:rPr>
              <w:t>2</w:t>
            </w:r>
            <w:r w:rsidRPr="00F32369">
              <w:rPr>
                <w:sz w:val="24"/>
                <w:szCs w:val="24"/>
              </w:rPr>
              <w:t>= g.sin</w:t>
            </w:r>
            <w:r w:rsidRPr="00F32369">
              <w:rPr>
                <w:position w:val="-6"/>
                <w:sz w:val="24"/>
                <w:szCs w:val="24"/>
              </w:rPr>
              <w:object w:dxaOrig="240" w:dyaOrig="220">
                <v:shape id="_x0000_i1072" type="#_x0000_t75" style="width:12pt;height:11.25pt" o:ole="">
                  <v:imagedata r:id="rId118" o:title=""/>
                </v:shape>
                <o:OLEObject Type="Embed" ProgID="Equation.DSMT4" ShapeID="_x0000_i1072" DrawAspect="Content" ObjectID="_1664177253" r:id="rId124"/>
              </w:object>
            </w:r>
            <w:r w:rsidRPr="00F32369">
              <w:rPr>
                <w:sz w:val="24"/>
                <w:szCs w:val="24"/>
              </w:rPr>
              <w:t>=5m/s</w:t>
            </w:r>
            <w:r w:rsidRPr="00F32369">
              <w:rPr>
                <w:sz w:val="24"/>
                <w:szCs w:val="24"/>
                <w:vertAlign w:val="superscript"/>
              </w:rPr>
              <w:t>2</w:t>
            </w:r>
          </w:p>
          <w:p w:rsidR="00817462" w:rsidRPr="00F32369" w:rsidRDefault="00817462" w:rsidP="00F32369">
            <w:pPr>
              <w:spacing w:line="276" w:lineRule="auto"/>
              <w:jc w:val="both"/>
              <w:rPr>
                <w:sz w:val="24"/>
                <w:szCs w:val="24"/>
              </w:rPr>
            </w:pPr>
            <w:r w:rsidRPr="00F32369">
              <w:rPr>
                <w:sz w:val="24"/>
                <w:szCs w:val="24"/>
              </w:rPr>
              <w:t xml:space="preserve"> Quãng đường A đi </w:t>
            </w:r>
            <w:r w:rsidR="00E24F57" w:rsidRPr="00F32369">
              <w:rPr>
                <w:sz w:val="24"/>
                <w:szCs w:val="24"/>
              </w:rPr>
              <w:t xml:space="preserve">xuống </w:t>
            </w:r>
            <w:r w:rsidR="007E631D" w:rsidRPr="00F32369">
              <w:rPr>
                <w:sz w:val="24"/>
                <w:szCs w:val="24"/>
              </w:rPr>
              <w:t>được trong 0,6</w:t>
            </w:r>
            <w:r w:rsidRPr="00F32369">
              <w:rPr>
                <w:sz w:val="24"/>
                <w:szCs w:val="24"/>
              </w:rPr>
              <w:t xml:space="preserve">s còn lại </w:t>
            </w:r>
            <w:r w:rsidR="00602A02" w:rsidRPr="00F32369">
              <w:rPr>
                <w:sz w:val="24"/>
                <w:szCs w:val="24"/>
              </w:rPr>
              <w:t xml:space="preserve">là </w:t>
            </w:r>
            <w:r w:rsidRPr="00F32369">
              <w:rPr>
                <w:position w:val="-24"/>
                <w:sz w:val="24"/>
                <w:szCs w:val="24"/>
              </w:rPr>
              <w:object w:dxaOrig="240" w:dyaOrig="620">
                <v:shape id="_x0000_i1073" type="#_x0000_t75" style="width:12pt;height:30.75pt" o:ole="">
                  <v:imagedata r:id="rId114" o:title=""/>
                </v:shape>
                <o:OLEObject Type="Embed" ProgID="Equation.DSMT4" ShapeID="_x0000_i1073" DrawAspect="Content" ObjectID="_1664177254" r:id="rId125"/>
              </w:object>
            </w:r>
            <w:r w:rsidRPr="00F32369">
              <w:rPr>
                <w:sz w:val="24"/>
                <w:szCs w:val="24"/>
              </w:rPr>
              <w:t>a.</w:t>
            </w:r>
            <w:r w:rsidRPr="00F32369">
              <w:rPr>
                <w:position w:val="-4"/>
                <w:sz w:val="24"/>
                <w:szCs w:val="24"/>
              </w:rPr>
              <w:object w:dxaOrig="220" w:dyaOrig="260">
                <v:shape id="_x0000_i1074" type="#_x0000_t75" style="width:11.25pt;height:12.75pt" o:ole="">
                  <v:imagedata r:id="rId126" o:title=""/>
                </v:shape>
                <o:OLEObject Type="Embed" ProgID="Equation.DSMT4" ShapeID="_x0000_i1074" DrawAspect="Content" ObjectID="_1664177255" r:id="rId127"/>
              </w:object>
            </w:r>
            <w:r w:rsidRPr="00F32369">
              <w:rPr>
                <w:position w:val="-12"/>
                <w:sz w:val="24"/>
                <w:szCs w:val="24"/>
              </w:rPr>
              <w:object w:dxaOrig="220" w:dyaOrig="380">
                <v:shape id="_x0000_i1075" type="#_x0000_t75" style="width:11.25pt;height:18.75pt" o:ole="">
                  <v:imagedata r:id="rId128" o:title=""/>
                </v:shape>
                <o:OLEObject Type="Embed" ProgID="Equation.DSMT4" ShapeID="_x0000_i1075" DrawAspect="Content" ObjectID="_1664177256" r:id="rId129"/>
              </w:object>
            </w:r>
            <w:r w:rsidR="006048F4" w:rsidRPr="00F32369">
              <w:rPr>
                <w:sz w:val="24"/>
                <w:szCs w:val="24"/>
              </w:rPr>
              <w:t xml:space="preserve"> = 0,9</w:t>
            </w:r>
            <w:r w:rsidRPr="00F32369">
              <w:rPr>
                <w:sz w:val="24"/>
                <w:szCs w:val="24"/>
              </w:rPr>
              <w:t>m</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p w:rsidR="00817462" w:rsidRPr="00F32369" w:rsidRDefault="00817462" w:rsidP="00F32369">
            <w:pPr>
              <w:jc w:val="both"/>
              <w:rPr>
                <w:sz w:val="24"/>
                <w:szCs w:val="24"/>
              </w:rPr>
            </w:pP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52740A" w:rsidRPr="00F32369" w:rsidRDefault="003F54AA" w:rsidP="00F32369">
            <w:pPr>
              <w:spacing w:line="276" w:lineRule="auto"/>
              <w:jc w:val="both"/>
              <w:rPr>
                <w:sz w:val="24"/>
                <w:szCs w:val="24"/>
              </w:rPr>
            </w:pPr>
            <w:r w:rsidRPr="00F32369">
              <w:rPr>
                <w:sz w:val="24"/>
                <w:szCs w:val="24"/>
              </w:rPr>
              <w:t xml:space="preserve"> Vậy sau 0,8s kể từ khi dây đứt </w:t>
            </w:r>
            <w:r w:rsidR="00817462" w:rsidRPr="00F32369">
              <w:rPr>
                <w:sz w:val="24"/>
                <w:szCs w:val="24"/>
              </w:rPr>
              <w:t xml:space="preserve">A </w:t>
            </w:r>
            <w:r w:rsidRPr="00F32369">
              <w:rPr>
                <w:sz w:val="24"/>
                <w:szCs w:val="24"/>
              </w:rPr>
              <w:t xml:space="preserve">ở dưới vị trí ban đầu đoạn </w:t>
            </w:r>
            <w:r w:rsidR="00817462" w:rsidRPr="00F32369">
              <w:rPr>
                <w:sz w:val="24"/>
                <w:szCs w:val="24"/>
              </w:rPr>
              <w:t xml:space="preserve"> : </w:t>
            </w:r>
          </w:p>
          <w:p w:rsidR="00817462" w:rsidRPr="00F32369" w:rsidRDefault="0052740A" w:rsidP="00F32369">
            <w:pPr>
              <w:spacing w:line="276" w:lineRule="auto"/>
              <w:jc w:val="both"/>
              <w:rPr>
                <w:sz w:val="24"/>
                <w:szCs w:val="24"/>
              </w:rPr>
            </w:pPr>
            <w:r w:rsidRPr="00F32369">
              <w:rPr>
                <w:sz w:val="24"/>
                <w:szCs w:val="24"/>
              </w:rPr>
              <w:t xml:space="preserve">                                            </w:t>
            </w:r>
            <w:r w:rsidR="00817462" w:rsidRPr="00F32369">
              <w:rPr>
                <w:sz w:val="24"/>
                <w:szCs w:val="24"/>
              </w:rPr>
              <w:t>S</w:t>
            </w:r>
            <w:r w:rsidR="00817462" w:rsidRPr="00F32369">
              <w:rPr>
                <w:sz w:val="24"/>
                <w:szCs w:val="24"/>
                <w:vertAlign w:val="subscript"/>
              </w:rPr>
              <w:t>A</w:t>
            </w:r>
            <w:r w:rsidR="003F54AA" w:rsidRPr="00F32369">
              <w:rPr>
                <w:sz w:val="24"/>
                <w:szCs w:val="24"/>
              </w:rPr>
              <w:t>=</w:t>
            </w:r>
            <w:r w:rsidR="005442F3" w:rsidRPr="00F32369">
              <w:rPr>
                <w:sz w:val="24"/>
                <w:szCs w:val="24"/>
              </w:rPr>
              <w:t xml:space="preserve"> </w:t>
            </w:r>
            <w:r w:rsidR="003F54AA" w:rsidRPr="00F32369">
              <w:rPr>
                <w:sz w:val="24"/>
                <w:szCs w:val="24"/>
              </w:rPr>
              <w:t>0,9</w:t>
            </w:r>
            <w:r w:rsidR="00602A02" w:rsidRPr="00F32369">
              <w:rPr>
                <w:sz w:val="24"/>
                <w:szCs w:val="24"/>
              </w:rPr>
              <w:t xml:space="preserve"> - </w:t>
            </w:r>
            <w:r w:rsidR="003F54AA" w:rsidRPr="00F32369">
              <w:rPr>
                <w:sz w:val="24"/>
                <w:szCs w:val="24"/>
              </w:rPr>
              <w:t>0,1=</w:t>
            </w:r>
            <w:r w:rsidR="00602A02" w:rsidRPr="00F32369">
              <w:rPr>
                <w:sz w:val="24"/>
                <w:szCs w:val="24"/>
              </w:rPr>
              <w:t xml:space="preserve"> </w:t>
            </w:r>
            <w:r w:rsidR="003F54AA" w:rsidRPr="00F32369">
              <w:rPr>
                <w:sz w:val="24"/>
                <w:szCs w:val="24"/>
              </w:rPr>
              <w:t>0,8</w:t>
            </w:r>
            <w:r w:rsidR="00817462" w:rsidRPr="00F32369">
              <w:rPr>
                <w:sz w:val="24"/>
                <w:szCs w:val="24"/>
              </w:rPr>
              <w:t>m</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Hiệu độ cao giữa hai vật lúc này: h= S</w:t>
            </w:r>
            <w:r w:rsidRPr="00F32369">
              <w:rPr>
                <w:sz w:val="24"/>
                <w:szCs w:val="24"/>
                <w:vertAlign w:val="subscript"/>
              </w:rPr>
              <w:t>B</w:t>
            </w:r>
            <w:r w:rsidR="00F07B81" w:rsidRPr="00F32369">
              <w:rPr>
                <w:sz w:val="24"/>
                <w:szCs w:val="24"/>
              </w:rPr>
              <w:t xml:space="preserve"> +0,75</w:t>
            </w:r>
            <w:r w:rsidR="00C919C5" w:rsidRPr="00F32369">
              <w:rPr>
                <w:sz w:val="24"/>
                <w:szCs w:val="24"/>
              </w:rPr>
              <w:t xml:space="preserve"> - S</w:t>
            </w:r>
            <w:r w:rsidR="00C919C5" w:rsidRPr="00F32369">
              <w:rPr>
                <w:sz w:val="24"/>
                <w:szCs w:val="24"/>
                <w:vertAlign w:val="subscript"/>
              </w:rPr>
              <w:t>A</w:t>
            </w:r>
            <w:r w:rsidR="00C919C5" w:rsidRPr="00F32369">
              <w:rPr>
                <w:sz w:val="24"/>
                <w:szCs w:val="24"/>
              </w:rPr>
              <w:t xml:space="preserve"> .sin</w:t>
            </w:r>
            <w:r w:rsidR="00C919C5" w:rsidRPr="00F32369">
              <w:rPr>
                <w:position w:val="-6"/>
                <w:sz w:val="24"/>
                <w:szCs w:val="24"/>
              </w:rPr>
              <w:object w:dxaOrig="240" w:dyaOrig="220">
                <v:shape id="_x0000_i1076" type="#_x0000_t75" style="width:12pt;height:11.25pt" o:ole="">
                  <v:imagedata r:id="rId130" o:title=""/>
                </v:shape>
                <o:OLEObject Type="Embed" ProgID="Equation.DSMT4" ShapeID="_x0000_i1076" DrawAspect="Content" ObjectID="_1664177257" r:id="rId131"/>
              </w:object>
            </w:r>
            <w:r w:rsidR="00F07B81" w:rsidRPr="00F32369">
              <w:rPr>
                <w:sz w:val="24"/>
                <w:szCs w:val="24"/>
              </w:rPr>
              <w:t xml:space="preserve"> = 4,35</w:t>
            </w:r>
            <w:r w:rsidRPr="00F32369">
              <w:rPr>
                <w:sz w:val="24"/>
                <w:szCs w:val="24"/>
              </w:rPr>
              <w:t xml:space="preserve"> m</w:t>
            </w:r>
          </w:p>
        </w:tc>
        <w:tc>
          <w:tcPr>
            <w:tcW w:w="899" w:type="dxa"/>
            <w:shd w:val="clear" w:color="auto" w:fill="auto"/>
          </w:tcPr>
          <w:p w:rsidR="00817462" w:rsidRPr="00F32369" w:rsidRDefault="00402886"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817462" w:rsidRPr="00F32369" w:rsidRDefault="00817462" w:rsidP="00F32369">
            <w:pPr>
              <w:jc w:val="both"/>
              <w:rPr>
                <w:rFonts w:eastAsia="Arial"/>
                <w:b/>
                <w:sz w:val="24"/>
                <w:szCs w:val="24"/>
              </w:rPr>
            </w:pPr>
            <w:r w:rsidRPr="00F32369">
              <w:rPr>
                <w:rFonts w:eastAsia="Arial"/>
                <w:b/>
                <w:sz w:val="24"/>
                <w:szCs w:val="24"/>
              </w:rPr>
              <w:t>Câu 3</w:t>
            </w:r>
          </w:p>
          <w:p w:rsidR="00817462" w:rsidRPr="00F32369" w:rsidRDefault="00817462" w:rsidP="00F32369">
            <w:pPr>
              <w:jc w:val="both"/>
              <w:rPr>
                <w:sz w:val="24"/>
                <w:szCs w:val="24"/>
              </w:rPr>
            </w:pPr>
            <w:r w:rsidRPr="00F32369">
              <w:rPr>
                <w:rFonts w:eastAsia="Arial"/>
                <w:b/>
                <w:sz w:val="24"/>
                <w:szCs w:val="24"/>
              </w:rPr>
              <w:t>(4,0 điểm)</w:t>
            </w:r>
          </w:p>
        </w:tc>
        <w:tc>
          <w:tcPr>
            <w:tcW w:w="7741" w:type="dxa"/>
            <w:gridSpan w:val="2"/>
            <w:shd w:val="clear" w:color="auto" w:fill="auto"/>
          </w:tcPr>
          <w:p w:rsidR="00817462" w:rsidRPr="00F32369" w:rsidRDefault="00F85274" w:rsidP="00F32369">
            <w:pPr>
              <w:jc w:val="both"/>
              <w:rPr>
                <w:sz w:val="24"/>
                <w:szCs w:val="24"/>
              </w:rPr>
            </w:pPr>
            <w:r>
              <w:rPr>
                <w:noProof/>
                <w:sz w:val="24"/>
                <w:szCs w:val="24"/>
              </w:rPr>
              <mc:AlternateContent>
                <mc:Choice Requires="wpg">
                  <w:drawing>
                    <wp:anchor distT="0" distB="0" distL="114300" distR="114300" simplePos="0" relativeHeight="251656192" behindDoc="0" locked="0" layoutInCell="1" allowOverlap="1">
                      <wp:simplePos x="0" y="0"/>
                      <wp:positionH relativeFrom="column">
                        <wp:posOffset>1639570</wp:posOffset>
                      </wp:positionH>
                      <wp:positionV relativeFrom="paragraph">
                        <wp:posOffset>43180</wp:posOffset>
                      </wp:positionV>
                      <wp:extent cx="2752725" cy="2599690"/>
                      <wp:effectExtent l="17780" t="2540" r="1270" b="0"/>
                      <wp:wrapNone/>
                      <wp:docPr id="1591"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599690"/>
                                <a:chOff x="4605" y="8025"/>
                                <a:chExt cx="4335" cy="4094"/>
                              </a:xfrm>
                            </wpg:grpSpPr>
                            <wpg:grpSp>
                              <wpg:cNvPr id="1592" name="Group 1812"/>
                              <wpg:cNvGrpSpPr>
                                <a:grpSpLocks/>
                              </wpg:cNvGrpSpPr>
                              <wpg:grpSpPr bwMode="auto">
                                <a:xfrm>
                                  <a:off x="4605" y="8025"/>
                                  <a:ext cx="4335" cy="3629"/>
                                  <a:chOff x="3465" y="1516"/>
                                  <a:chExt cx="4335" cy="3629"/>
                                </a:xfrm>
                              </wpg:grpSpPr>
                              <wpg:grpSp>
                                <wpg:cNvPr id="1593" name="Group 1806"/>
                                <wpg:cNvGrpSpPr>
                                  <a:grpSpLocks/>
                                </wpg:cNvGrpSpPr>
                                <wpg:grpSpPr bwMode="auto">
                                  <a:xfrm>
                                    <a:off x="3465" y="1621"/>
                                    <a:ext cx="3210" cy="3524"/>
                                    <a:chOff x="5955" y="2281"/>
                                    <a:chExt cx="3210" cy="3524"/>
                                  </a:xfrm>
                                </wpg:grpSpPr>
                                <wps:wsp>
                                  <wps:cNvPr id="1594" name="AutoShape 1789"/>
                                  <wps:cNvCnPr/>
                                  <wps:spPr bwMode="auto">
                                    <a:xfrm>
                                      <a:off x="6360" y="4860"/>
                                      <a:ext cx="277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95" name="AutoShape 1790"/>
                                  <wps:cNvCnPr/>
                                  <wps:spPr bwMode="auto">
                                    <a:xfrm>
                                      <a:off x="9135" y="2640"/>
                                      <a:ext cx="0" cy="31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96" name="AutoShape 1791"/>
                                  <wps:cNvCnPr/>
                                  <wps:spPr bwMode="auto">
                                    <a:xfrm flipV="1">
                                      <a:off x="6360" y="2640"/>
                                      <a:ext cx="2775" cy="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AutoShape 1792"/>
                                  <wps:cNvCnPr/>
                                  <wps:spPr bwMode="auto">
                                    <a:xfrm>
                                      <a:off x="7980" y="3585"/>
                                      <a:ext cx="1155" cy="12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8" name="AutoShape 1793"/>
                                  <wps:cNvCnPr/>
                                  <wps:spPr bwMode="auto">
                                    <a:xfrm flipV="1">
                                      <a:off x="9135" y="2281"/>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AutoShape 1794"/>
                                  <wps:cNvCnPr/>
                                  <wps:spPr bwMode="auto">
                                    <a:xfrm flipH="1">
                                      <a:off x="5955" y="4860"/>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AutoShape 1798"/>
                                  <wps:cNvCnPr/>
                                  <wps:spPr bwMode="auto">
                                    <a:xfrm>
                                      <a:off x="8190" y="3435"/>
                                      <a:ext cx="12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AutoShape 1799"/>
                                  <wps:cNvCnPr/>
                                  <wps:spPr bwMode="auto">
                                    <a:xfrm flipV="1">
                                      <a:off x="8115" y="3570"/>
                                      <a:ext cx="19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AutoShape 1800"/>
                                  <wps:cNvCnPr/>
                                  <wps:spPr bwMode="auto">
                                    <a:xfrm>
                                      <a:off x="6810" y="4860"/>
                                      <a:ext cx="0"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AutoShape 1801"/>
                                  <wps:cNvCnPr/>
                                  <wps:spPr bwMode="auto">
                                    <a:xfrm>
                                      <a:off x="7755" y="4860"/>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4" name="AutoShape 1802"/>
                                  <wps:cNvCnPr/>
                                  <wps:spPr bwMode="auto">
                                    <a:xfrm flipH="1" flipV="1">
                                      <a:off x="8190" y="4530"/>
                                      <a:ext cx="945"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 name="AutoShape 1803"/>
                                  <wps:cNvCnPr/>
                                  <wps:spPr bwMode="auto">
                                    <a:xfrm flipV="1">
                                      <a:off x="6360" y="4275"/>
                                      <a:ext cx="73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Freeform 1804"/>
                                  <wps:cNvSpPr>
                                    <a:spLocks/>
                                  </wps:cNvSpPr>
                                  <wps:spPr bwMode="auto">
                                    <a:xfrm>
                                      <a:off x="8880" y="2850"/>
                                      <a:ext cx="285" cy="147"/>
                                    </a:xfrm>
                                    <a:custGeom>
                                      <a:avLst/>
                                      <a:gdLst>
                                        <a:gd name="T0" fmla="*/ 0 w 285"/>
                                        <a:gd name="T1" fmla="*/ 0 h 147"/>
                                        <a:gd name="T2" fmla="*/ 90 w 285"/>
                                        <a:gd name="T3" fmla="*/ 135 h 147"/>
                                        <a:gd name="T4" fmla="*/ 285 w 285"/>
                                        <a:gd name="T5" fmla="*/ 75 h 147"/>
                                        <a:gd name="T6" fmla="*/ 0 60000 65536"/>
                                        <a:gd name="T7" fmla="*/ 0 60000 65536"/>
                                        <a:gd name="T8" fmla="*/ 0 60000 65536"/>
                                      </a:gdLst>
                                      <a:ahLst/>
                                      <a:cxnLst>
                                        <a:cxn ang="T6">
                                          <a:pos x="T0" y="T1"/>
                                        </a:cxn>
                                        <a:cxn ang="T7">
                                          <a:pos x="T2" y="T3"/>
                                        </a:cxn>
                                        <a:cxn ang="T8">
                                          <a:pos x="T4" y="T5"/>
                                        </a:cxn>
                                      </a:cxnLst>
                                      <a:rect l="0" t="0" r="r" b="b"/>
                                      <a:pathLst>
                                        <a:path w="285" h="147">
                                          <a:moveTo>
                                            <a:pt x="0" y="0"/>
                                          </a:moveTo>
                                          <a:cubicBezTo>
                                            <a:pt x="15" y="22"/>
                                            <a:pt x="43" y="123"/>
                                            <a:pt x="90" y="135"/>
                                          </a:cubicBezTo>
                                          <a:cubicBezTo>
                                            <a:pt x="137" y="147"/>
                                            <a:pt x="245" y="87"/>
                                            <a:pt x="285" y="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805"/>
                                  <wps:cNvSpPr>
                                    <a:spLocks/>
                                  </wps:cNvSpPr>
                                  <wps:spPr bwMode="auto">
                                    <a:xfrm>
                                      <a:off x="6645" y="4610"/>
                                      <a:ext cx="169" cy="250"/>
                                    </a:xfrm>
                                    <a:custGeom>
                                      <a:avLst/>
                                      <a:gdLst>
                                        <a:gd name="T0" fmla="*/ 0 w 169"/>
                                        <a:gd name="T1" fmla="*/ 10 h 250"/>
                                        <a:gd name="T2" fmla="*/ 150 w 169"/>
                                        <a:gd name="T3" fmla="*/ 40 h 250"/>
                                        <a:gd name="T4" fmla="*/ 115 w 169"/>
                                        <a:gd name="T5" fmla="*/ 250 h 250"/>
                                        <a:gd name="T6" fmla="*/ 0 60000 65536"/>
                                        <a:gd name="T7" fmla="*/ 0 60000 65536"/>
                                        <a:gd name="T8" fmla="*/ 0 60000 65536"/>
                                      </a:gdLst>
                                      <a:ahLst/>
                                      <a:cxnLst>
                                        <a:cxn ang="T6">
                                          <a:pos x="T0" y="T1"/>
                                        </a:cxn>
                                        <a:cxn ang="T7">
                                          <a:pos x="T2" y="T3"/>
                                        </a:cxn>
                                        <a:cxn ang="T8">
                                          <a:pos x="T4" y="T5"/>
                                        </a:cxn>
                                      </a:cxnLst>
                                      <a:rect l="0" t="0" r="r" b="b"/>
                                      <a:pathLst>
                                        <a:path w="169" h="250">
                                          <a:moveTo>
                                            <a:pt x="0" y="10"/>
                                          </a:moveTo>
                                          <a:cubicBezTo>
                                            <a:pt x="25" y="17"/>
                                            <a:pt x="131" y="0"/>
                                            <a:pt x="150" y="40"/>
                                          </a:cubicBezTo>
                                          <a:cubicBezTo>
                                            <a:pt x="169" y="80"/>
                                            <a:pt x="122" y="206"/>
                                            <a:pt x="115" y="2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8" name="Text Box 1807"/>
                                <wps:cNvSpPr txBox="1">
                                  <a:spLocks noChangeArrowheads="1"/>
                                </wps:cNvSpPr>
                                <wps:spPr bwMode="auto">
                                  <a:xfrm>
                                    <a:off x="3465" y="382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x</w:t>
                                      </w:r>
                                    </w:p>
                                  </w:txbxContent>
                                </wps:txbx>
                                <wps:bodyPr rot="0" vert="horz" wrap="square" lIns="91440" tIns="45720" rIns="91440" bIns="45720" anchor="t" anchorCtr="0" upright="1">
                                  <a:noAutofit/>
                                </wps:bodyPr>
                              </wps:wsp>
                              <wps:wsp>
                                <wps:cNvPr id="1609" name="Text Box 1809"/>
                                <wps:cNvSpPr txBox="1">
                                  <a:spLocks noChangeArrowheads="1"/>
                                </wps:cNvSpPr>
                                <wps:spPr bwMode="auto">
                                  <a:xfrm>
                                    <a:off x="6675" y="1516"/>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y</w:t>
                                      </w:r>
                                    </w:p>
                                  </w:txbxContent>
                                </wps:txbx>
                                <wps:bodyPr rot="0" vert="horz" wrap="square" lIns="91440" tIns="45720" rIns="91440" bIns="45720" anchor="t" anchorCtr="0" upright="1">
                                  <a:noAutofit/>
                                </wps:bodyPr>
                              </wps:wsp>
                              <wps:wsp>
                                <wps:cNvPr id="1610" name="Text Box 1810"/>
                                <wps:cNvSpPr txBox="1">
                                  <a:spLocks noChangeArrowheads="1"/>
                                </wps:cNvSpPr>
                                <wps:spPr bwMode="auto">
                                  <a:xfrm>
                                    <a:off x="3570" y="4170"/>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A</w:t>
                                      </w:r>
                                    </w:p>
                                  </w:txbxContent>
                                </wps:txbx>
                                <wps:bodyPr rot="0" vert="horz" wrap="square" lIns="91440" tIns="45720" rIns="91440" bIns="45720" anchor="t" anchorCtr="0" upright="1">
                                  <a:noAutofit/>
                                </wps:bodyPr>
                              </wps:wsp>
                            </wpg:grpSp>
                            <wps:wsp>
                              <wps:cNvPr id="1611" name="Text Box 1811"/>
                              <wps:cNvSpPr txBox="1">
                                <a:spLocks noChangeArrowheads="1"/>
                              </wps:cNvSpPr>
                              <wps:spPr bwMode="auto">
                                <a:xfrm>
                                  <a:off x="7785" y="835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D</w:t>
                                    </w:r>
                                  </w:p>
                                </w:txbxContent>
                              </wps:txbx>
                              <wps:bodyPr rot="0" vert="horz" wrap="square" lIns="91440" tIns="45720" rIns="91440" bIns="45720" anchor="t" anchorCtr="0" upright="1">
                                <a:noAutofit/>
                              </wps:bodyPr>
                            </wps:wsp>
                            <wps:wsp>
                              <wps:cNvPr id="1612" name="Text Box 1813"/>
                              <wps:cNvSpPr txBox="1">
                                <a:spLocks noChangeArrowheads="1"/>
                              </wps:cNvSpPr>
                              <wps:spPr bwMode="auto">
                                <a:xfrm>
                                  <a:off x="7710" y="1045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O</w:t>
                                    </w:r>
                                  </w:p>
                                </w:txbxContent>
                              </wps:txbx>
                              <wps:bodyPr rot="0" vert="horz" wrap="square" lIns="91440" tIns="45720" rIns="91440" bIns="45720" anchor="t" anchorCtr="0" upright="1">
                                <a:noAutofit/>
                              </wps:bodyPr>
                            </wps:wsp>
                            <wps:wsp>
                              <wps:cNvPr id="1613" name="Text Box 1814"/>
                              <wps:cNvSpPr txBox="1">
                                <a:spLocks noChangeArrowheads="1"/>
                              </wps:cNvSpPr>
                              <wps:spPr bwMode="auto">
                                <a:xfrm>
                                  <a:off x="5400" y="10678"/>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B</w:t>
                                    </w:r>
                                  </w:p>
                                </w:txbxContent>
                              </wps:txbx>
                              <wps:bodyPr rot="0" vert="horz" wrap="square" lIns="91440" tIns="45720" rIns="91440" bIns="45720" anchor="t" anchorCtr="0" upright="1">
                                <a:noAutofit/>
                              </wps:bodyPr>
                            </wps:wsp>
                            <wps:wsp>
                              <wps:cNvPr id="1614" name="Text Box 1815"/>
                              <wps:cNvSpPr txBox="1">
                                <a:spLocks noChangeArrowheads="1"/>
                              </wps:cNvSpPr>
                              <wps:spPr bwMode="auto">
                                <a:xfrm>
                                  <a:off x="6120" y="1034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C</w:t>
                                    </w:r>
                                  </w:p>
                                </w:txbxContent>
                              </wps:txbx>
                              <wps:bodyPr rot="0" vert="horz" wrap="square" lIns="91440" tIns="45720" rIns="91440" bIns="45720" anchor="t" anchorCtr="0" upright="1">
                                <a:noAutofit/>
                              </wps:bodyPr>
                            </wps:wsp>
                            <wps:wsp>
                              <wps:cNvPr id="1615" name="Text Box 1816"/>
                              <wps:cNvSpPr txBox="1">
                                <a:spLocks noChangeArrowheads="1"/>
                              </wps:cNvSpPr>
                              <wps:spPr bwMode="auto">
                                <a:xfrm>
                                  <a:off x="6210" y="904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H</w:t>
                                    </w:r>
                                  </w:p>
                                </w:txbxContent>
                              </wps:txbx>
                              <wps:bodyPr rot="0" vert="horz" wrap="square" lIns="91440" tIns="45720" rIns="91440" bIns="45720" anchor="t" anchorCtr="0" upright="1">
                                <a:noAutofit/>
                              </wps:bodyPr>
                            </wps:wsp>
                            <wps:wsp>
                              <wps:cNvPr id="1616" name="Text Box 1817"/>
                              <wps:cNvSpPr txBox="1">
                                <a:spLocks noChangeArrowheads="1"/>
                              </wps:cNvSpPr>
                              <wps:spPr bwMode="auto">
                                <a:xfrm>
                                  <a:off x="5310" y="9764"/>
                                  <a:ext cx="112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4"/>
                                      </w:rPr>
                                      <w:object w:dxaOrig="220" w:dyaOrig="320">
                                        <v:shape id="_x0000_i1325" type="#_x0000_t75" style="width:11.25pt;height:15.75pt" o:ole="">
                                          <v:imagedata r:id="rId132" o:title=""/>
                                        </v:shape>
                                        <o:OLEObject Type="Embed" ProgID="Equation.DSMT4" ShapeID="_x0000_i1325" DrawAspect="Content" ObjectID="_1664177495" r:id="rId133"/>
                                      </w:object>
                                    </w:r>
                                    <w:r>
                                      <w:rPr>
                                        <w:b/>
                                      </w:rPr>
                                      <w:t xml:space="preserve"> </w:t>
                                    </w:r>
                                  </w:p>
                                </w:txbxContent>
                              </wps:txbx>
                              <wps:bodyPr rot="0" vert="horz" wrap="square" lIns="91440" tIns="45720" rIns="91440" bIns="45720" anchor="t" anchorCtr="0" upright="1">
                                <a:noAutofit/>
                              </wps:bodyPr>
                            </wps:wsp>
                            <wps:wsp>
                              <wps:cNvPr id="1617" name="Text Box 1818"/>
                              <wps:cNvSpPr txBox="1">
                                <a:spLocks noChangeArrowheads="1"/>
                              </wps:cNvSpPr>
                              <wps:spPr bwMode="auto">
                                <a:xfrm>
                                  <a:off x="5400" y="1126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2"/>
                                      </w:rPr>
                                      <w:object w:dxaOrig="260" w:dyaOrig="400">
                                        <v:shape id="_x0000_i1326" type="#_x0000_t75" style="width:12.75pt;height:20.25pt" o:ole="">
                                          <v:imagedata r:id="rId134" o:title=""/>
                                        </v:shape>
                                        <o:OLEObject Type="Embed" ProgID="Equation.DSMT4" ShapeID="_x0000_i1326" DrawAspect="Content" ObjectID="_1664177496" r:id="rId135"/>
                                      </w:object>
                                    </w:r>
                                    <w:r>
                                      <w:rPr>
                                        <w:b/>
                                      </w:rPr>
                                      <w:t xml:space="preserve"> </w:t>
                                    </w:r>
                                  </w:p>
                                </w:txbxContent>
                              </wps:txbx>
                              <wps:bodyPr rot="0" vert="horz" wrap="square" lIns="91440" tIns="45720" rIns="91440" bIns="45720" anchor="t" anchorCtr="0" upright="1">
                                <a:noAutofit/>
                              </wps:bodyPr>
                            </wps:wsp>
                            <wps:wsp>
                              <wps:cNvPr id="1618" name="Text Box 1819"/>
                              <wps:cNvSpPr txBox="1">
                                <a:spLocks noChangeArrowheads="1"/>
                              </wps:cNvSpPr>
                              <wps:spPr bwMode="auto">
                                <a:xfrm>
                                  <a:off x="6330" y="10920"/>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4"/>
                                      </w:rPr>
                                      <w:object w:dxaOrig="240" w:dyaOrig="320">
                                        <v:shape id="_x0000_i1327" type="#_x0000_t75" style="width:12pt;height:15.75pt" o:ole="">
                                          <v:imagedata r:id="rId136" o:title=""/>
                                        </v:shape>
                                        <o:OLEObject Type="Embed" ProgID="Equation.DSMT4" ShapeID="_x0000_i1327" DrawAspect="Content" ObjectID="_1664177497" r:id="rId137"/>
                                      </w:object>
                                    </w:r>
                                    <w:r>
                                      <w:rPr>
                                        <w:b/>
                                      </w:rPr>
                                      <w:t xml:space="preserve"> </w:t>
                                    </w:r>
                                  </w:p>
                                </w:txbxContent>
                              </wps:txbx>
                              <wps:bodyPr rot="0" vert="horz" wrap="square" lIns="91440" tIns="45720" rIns="91440" bIns="45720" anchor="t" anchorCtr="0" upright="1">
                                <a:noAutofit/>
                              </wps:bodyPr>
                            </wps:wsp>
                            <wps:wsp>
                              <wps:cNvPr id="1619" name="Text Box 1820"/>
                              <wps:cNvSpPr txBox="1">
                                <a:spLocks noChangeArrowheads="1"/>
                              </wps:cNvSpPr>
                              <wps:spPr bwMode="auto">
                                <a:xfrm>
                                  <a:off x="6690" y="991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0"/>
                                      </w:rPr>
                                      <w:object w:dxaOrig="240" w:dyaOrig="380">
                                        <v:shape id="_x0000_i1328" type="#_x0000_t75" style="width:12pt;height:18.75pt" o:ole="">
                                          <v:imagedata r:id="rId138" o:title=""/>
                                        </v:shape>
                                        <o:OLEObject Type="Embed" ProgID="Equation.DSMT4" ShapeID="_x0000_i1328" DrawAspect="Content" ObjectID="_1664177498" r:id="rId139"/>
                                      </w:object>
                                    </w:r>
                                    <w:r>
                                      <w:rPr>
                                        <w:b/>
                                      </w:rPr>
                                      <w:t xml:space="preserve"> </w:t>
                                    </w:r>
                                  </w:p>
                                </w:txbxContent>
                              </wps:txbx>
                              <wps:bodyPr rot="0" vert="horz" wrap="square" lIns="91440" tIns="45720" rIns="91440" bIns="45720" anchor="t" anchorCtr="0" upright="1">
                                <a:noAutofit/>
                              </wps:bodyPr>
                            </wps:wsp>
                            <wps:wsp>
                              <wps:cNvPr id="1620" name="Freeform 1821"/>
                              <wps:cNvSpPr>
                                <a:spLocks/>
                              </wps:cNvSpPr>
                              <wps:spPr bwMode="auto">
                                <a:xfrm>
                                  <a:off x="7170" y="10530"/>
                                  <a:ext cx="270" cy="180"/>
                                </a:xfrm>
                                <a:custGeom>
                                  <a:avLst/>
                                  <a:gdLst>
                                    <a:gd name="T0" fmla="*/ 180 w 270"/>
                                    <a:gd name="T1" fmla="*/ 0 h 180"/>
                                    <a:gd name="T2" fmla="*/ 15 w 270"/>
                                    <a:gd name="T3" fmla="*/ 75 h 180"/>
                                    <a:gd name="T4" fmla="*/ 270 w 270"/>
                                    <a:gd name="T5" fmla="*/ 180 h 180"/>
                                    <a:gd name="T6" fmla="*/ 0 60000 65536"/>
                                    <a:gd name="T7" fmla="*/ 0 60000 65536"/>
                                    <a:gd name="T8" fmla="*/ 0 60000 65536"/>
                                  </a:gdLst>
                                  <a:ahLst/>
                                  <a:cxnLst>
                                    <a:cxn ang="T6">
                                      <a:pos x="T0" y="T1"/>
                                    </a:cxn>
                                    <a:cxn ang="T7">
                                      <a:pos x="T2" y="T3"/>
                                    </a:cxn>
                                    <a:cxn ang="T8">
                                      <a:pos x="T4" y="T5"/>
                                    </a:cxn>
                                  </a:cxnLst>
                                  <a:rect l="0" t="0" r="r" b="b"/>
                                  <a:pathLst>
                                    <a:path w="270" h="180">
                                      <a:moveTo>
                                        <a:pt x="180" y="0"/>
                                      </a:moveTo>
                                      <a:cubicBezTo>
                                        <a:pt x="150" y="12"/>
                                        <a:pt x="0" y="45"/>
                                        <a:pt x="15" y="75"/>
                                      </a:cubicBezTo>
                                      <a:cubicBezTo>
                                        <a:pt x="30" y="105"/>
                                        <a:pt x="217" y="158"/>
                                        <a:pt x="270" y="18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Text Box 1822"/>
                              <wps:cNvSpPr txBox="1">
                                <a:spLocks noChangeArrowheads="1"/>
                              </wps:cNvSpPr>
                              <wps:spPr bwMode="auto">
                                <a:xfrm>
                                  <a:off x="6705" y="1034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0"/>
                                      </w:rPr>
                                      <w:object w:dxaOrig="240" w:dyaOrig="320">
                                        <v:shape id="_x0000_i1329" type="#_x0000_t75" style="width:12pt;height:15.75pt" o:ole="">
                                          <v:imagedata r:id="rId140" o:title=""/>
                                        </v:shape>
                                        <o:OLEObject Type="Embed" ProgID="Equation.DSMT4" ShapeID="_x0000_i1329" DrawAspect="Content" ObjectID="_1664177499" r:id="rId141"/>
                                      </w:object>
                                    </w:r>
                                    <w:r>
                                      <w:rPr>
                                        <w:b/>
                                      </w:rPr>
                                      <w:t xml:space="preserve"> </w:t>
                                    </w:r>
                                  </w:p>
                                </w:txbxContent>
                              </wps:txbx>
                              <wps:bodyPr rot="0" vert="horz" wrap="square" lIns="91440" tIns="45720" rIns="91440" bIns="45720" anchor="t" anchorCtr="0" upright="1">
                                <a:noAutofit/>
                              </wps:bodyPr>
                            </wps:wsp>
                            <wps:wsp>
                              <wps:cNvPr id="1622" name="Text Box 1823"/>
                              <wps:cNvSpPr txBox="1">
                                <a:spLocks noChangeArrowheads="1"/>
                              </wps:cNvSpPr>
                              <wps:spPr bwMode="auto">
                                <a:xfrm>
                                  <a:off x="5370" y="1022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p>
                                </w:txbxContent>
                              </wps:txbx>
                              <wps:bodyPr rot="0" vert="horz" wrap="square" lIns="91440" tIns="45720" rIns="91440" bIns="45720" anchor="t" anchorCtr="0" upright="1">
                                <a:noAutofit/>
                              </wps:bodyPr>
                            </wps:wsp>
                            <wps:wsp>
                              <wps:cNvPr id="1623" name="Text Box 1824"/>
                              <wps:cNvSpPr txBox="1">
                                <a:spLocks noChangeArrowheads="1"/>
                              </wps:cNvSpPr>
                              <wps:spPr bwMode="auto">
                                <a:xfrm>
                                  <a:off x="7170" y="884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C7676D">
                                    <w:pPr>
                                      <w:rPr>
                                        <w:b/>
                                      </w:rPr>
                                    </w:pPr>
                                    <w:r w:rsidRPr="00C7676D">
                                      <w:rPr>
                                        <w:b/>
                                        <w:position w:val="-6"/>
                                      </w:rPr>
                                      <w:object w:dxaOrig="240" w:dyaOrig="220">
                                        <v:shape id="_x0000_i1330" type="#_x0000_t75" style="width:12pt;height:11.25pt" o:ole="">
                                          <v:imagedata r:id="rId142" o:title=""/>
                                        </v:shape>
                                        <o:OLEObject Type="Embed" ProgID="Equation.DSMT4" ShapeID="_x0000_i1330" DrawAspect="Content" ObjectID="_1664177500" r:id="rId14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25" o:spid="_x0000_s1129" style="position:absolute;left:0;text-align:left;margin-left:129.1pt;margin-top:3.4pt;width:216.75pt;height:204.7pt;z-index:251656192" coordorigin="4605,8025" coordsize="4335,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">
                      <v:group id="Group 1812" o:spid="_x0000_s1130" style="position:absolute;left:4605;top:8025;width:4335;height:3629" coordorigin="3465,1516" coordsize="4335,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806" o:spid="_x0000_s1131" style="position:absolute;left:3465;top:1621;width:3210;height:3524" coordorigin="5955,2281" coordsize="3210,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AutoShape 1789" o:spid="_x0000_s1132" type="#_x0000_t32" style="position:absolute;left:6360;top:4860;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mHzcIAAADdAAAADwAAAGRycy9kb3ducmV2LnhtbERPS2sCMRC+F/ofwhR609mKVl2NIkKh&#10;XhQf4HXczD7sZrJsUt3++6Yg9DYf33Pmy87W6satr5xoeOsnoFgyZyopNJyOH70JKB9IDNVOWMMP&#10;e1gunp/mlBp3lz3fDqFQMUR8ShrKEJoU0WclW/J917BELnetpRBhW6Bp6R7DbY2DJHlHS5XEhpIa&#10;XpecfR2+rYYLuu3mutvVmCdH3o6Hkg/wrPXrS7eagQrchX/xw/1p4vzRdAh/38QT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mHzcIAAADdAAAADwAAAAAAAAAAAAAA&#10;AAChAgAAZHJzL2Rvd25yZXYueG1sUEsFBgAAAAAEAAQA+QAAAJADAAAAAA==&#10;" strokeweight="4.5pt"/>
                          <v:shape id="AutoShape 1790" o:spid="_x0000_s1133" type="#_x0000_t32" style="position:absolute;left:9135;top:2640;width: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iVsIAAADdAAAADwAAAGRycy9kb3ducmV2LnhtbERPyWoCQRC9C/mHpgK5xZpI3EZbCYGA&#10;XhQX8FpO1yxmunqY7ujk79NCwFs93lrzZWdrdeXWV040vPUTUCyZM5UUGo6Hr9cJKB9IDNVOWMMv&#10;e1gunnpzSo27yY6v+1CoGCI+JQ1lCE2K6LOSLfm+a1gil7vWUoiwLdC0dIvhtsZBkozQUiWxoaSG&#10;P0vOvvc/VsMZ3WZ92W5rzJMDb8bvkg/wpPXLc/cxAxW4Cw/xv3tl4vzhdAj3b+IJuP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UiVsIAAADdAAAADwAAAAAAAAAAAAAA&#10;AAChAgAAZHJzL2Rvd25yZXYueG1sUEsFBgAAAAAEAAQA+QAAAJADAAAAAA==&#10;" strokeweight="4.5pt"/>
                          <v:shape id="AutoShape 1791" o:spid="_x0000_s1134" type="#_x0000_t32" style="position:absolute;left:6360;top:2640;width:2775;height:2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jtcMAAADdAAAADwAAAGRycy9kb3ducmV2LnhtbERPTWsCMRC9C/6HMEIvotktK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I7XDAAAA3QAAAA8AAAAAAAAAAAAA&#10;AAAAoQIAAGRycy9kb3ducmV2LnhtbFBLBQYAAAAABAAEAPkAAACRAwAAAAA=&#10;"/>
                          <v:shape id="AutoShape 1792" o:spid="_x0000_s1135" type="#_x0000_t32" style="position:absolute;left:7980;top:3585;width:1155;height:1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apMUAAADdAAAADwAAAGRycy9kb3ducmV2LnhtbERP20oDMRB9L/gPYYS+FJu10qpr0yJC&#10;oUVKLwq+Dptxs+xmEjbpdu3XG0Ho2xzOdebL3jaiozZUjhXcjzMQxIXTFZcKPj9Wd08gQkTW2Dgm&#10;BT8UYLm4Gcwx1+7MB+qOsRQphEOOCkyMPpcyFIYshrHzxIn7dq3FmGBbSt3iOYXbRk6ybCYtVpwa&#10;DHp6M1TUx5NVUHf17rCfBj86XWj27s128/CllRre9q8vICL18Sr+d691mj99foS/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apMUAAADdAAAADwAAAAAAAAAA&#10;AAAAAAChAgAAZHJzL2Rvd25yZXYueG1sUEsFBgAAAAAEAAQA+QAAAJMDAAAAAA==&#10;">
                            <v:stroke dashstyle="dash"/>
                          </v:shape>
                          <v:shape id="AutoShape 1793" o:spid="_x0000_s1136" type="#_x0000_t32" style="position:absolute;left:9135;top:2281;width:0;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zsUAAADdAAAADwAAAGRycy9kb3ducmV2LnhtbESPQWsCMRCF74X+hzCF3mq2gsWuRrFC&#10;QXopakGPw2bcDW4myyZu1n/fORR6m+G9ee+b5Xr0rRqojy6wgddJAYq4CtZxbeDn+PkyBxUTssU2&#10;MBm4U4T16vFhiaUNmfc0HFKtJIRjiQaalLpS61g15DFOQkcs2iX0HpOsfa1tj1nCfaunRfGmPTqW&#10;hgY72jZUXQ83b8Dlbzd0u23++Dqdo83k7rPgjHl+GjcLUInG9G/+u95ZwZ+9C6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i/zsUAAADdAAAADwAAAAAAAAAA&#10;AAAAAAChAgAAZHJzL2Rvd25yZXYueG1sUEsFBgAAAAAEAAQA+QAAAJMDAAAAAA==&#10;">
                            <v:stroke endarrow="block"/>
                          </v:shape>
                          <v:shape id="AutoShape 1794" o:spid="_x0000_s1137" type="#_x0000_t32" style="position:absolute;left:5955;top:4860;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aVcIAAADdAAAADwAAAGRycy9kb3ducmV2LnhtbERP32vCMBB+F/wfwgl703SCw3amZQoD&#10;2ctQB9vj0dzasOZSmqyp//0yEHy7j+/n7arJdmKkwRvHCh5XGQji2mnDjYKPy+tyC8IHZI2dY1Jw&#10;JQ9VOZ/tsNAu8onGc2hECmFfoII2hL6Q0tctWfQr1xMn7tsNFkOCQyP1gDGF206us+xJWjScGlrs&#10;6dBS/XP+tQpMfDdjfzzE/dvnl9eRzHXjjFIPi+nlGUSgKdzFN/dRp/mbPIf/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QaVcIAAADdAAAADwAAAAAAAAAAAAAA&#10;AAChAgAAZHJzL2Rvd25yZXYueG1sUEsFBgAAAAAEAAQA+QAAAJADAAAAAA==&#10;">
                            <v:stroke endarrow="block"/>
                          </v:shape>
                          <v:shape id="AutoShape 1798" o:spid="_x0000_s1138" type="#_x0000_t32" style="position:absolute;left:8190;top:3435;width:12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8HMcAAADdAAAADwAAAGRycy9kb3ducmV2LnhtbESPT2vDMAzF74N9B6PBLmN1Olgpad2S&#10;DgrroIf+2V2NtdgsltPYbbNvPx0Gu0m8p/d+mi+H0Kor9clHNjAeFaCI62g9NwaOh/XzFFTKyBbb&#10;yGTghxIsF/d3cyxtvPGOrvvcKAnhVKIBl3NXap1qRwHTKHbEon3FPmCWtW+07fEm4aHVL0Ux0QE9&#10;S4PDjt4c1d/7SzCw3YxX1cn5zcfu7Lev66q9NE+fxjw+DNUMVKYh/5v/rt+t4E8K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jwcxwAAAN0AAAAPAAAAAAAA&#10;AAAAAAAAAKECAABkcnMvZG93bnJldi54bWxQSwUGAAAAAAQABAD5AAAAlQMAAAAA&#10;"/>
                          <v:shape id="AutoShape 1799" o:spid="_x0000_s1139" type="#_x0000_t32" style="position:absolute;left:8115;top:3570;width:195;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POsIAAADdAAAADwAAAGRycy9kb3ducmV2LnhtbERPTYvCMBC9L/gfwgheFk3rQaQaRQRh&#10;8SCs9uBxSMa22ExqEmv335uFhb3N433OejvYVvTkQ+NYQT7LQBBrZxquFJSXw3QJIkRkg61jUvBD&#10;Abab0ccaC+Ne/E39OVYihXAoUEEdY1dIGXRNFsPMdcSJuzlvMSboK2k8vlK4beU8yxbSYsOpocaO&#10;9jXp+/lpFTTH8lT2n4/o9fKYX30eLtdWKzUZD7sViEhD/Bf/ub9Mmr/Icvj9Jp0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RPOsIAAADdAAAADwAAAAAAAAAAAAAA&#10;AAChAgAAZHJzL2Rvd25yZXYueG1sUEsFBgAAAAAEAAQA+QAAAJADAAAAAA==&#10;"/>
                          <v:shape id="AutoShape 1800" o:spid="_x0000_s1140" type="#_x0000_t32" style="position:absolute;left:6810;top:4860;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PtcMAAADdAAAADwAAAGRycy9kb3ducmV2LnhtbERPTYvCMBC9C/6HMII3TfUgWo2yLCji&#10;4mF1KettaMa22ExKErXur98Igrd5vM9ZrFpTixs5X1lWMBomIIhzqysuFPwc14MpCB+QNdaWScGD&#10;PKyW3c4CU23v/E23QyhEDGGfooIyhCaV0uclGfRD2xBH7mydwRChK6R2eI/hppbjJJlIgxXHhhIb&#10;+iwpvxyuRsHv1+yaPbI97bLRbHdCZ/zfcaNUv9d+zEEEasNb/HJvdZw/Scb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j7XDAAAA3QAAAA8AAAAAAAAAAAAA&#10;AAAAoQIAAGRycy9kb3ducmV2LnhtbFBLBQYAAAAABAAEAPkAAACRAwAAAAA=&#10;">
                            <v:stroke endarrow="block"/>
                          </v:shape>
                          <v:shape id="AutoShape 1801" o:spid="_x0000_s1141" type="#_x0000_t32" style="position:absolute;left:7755;top:486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qLsQAAADdAAAADwAAAGRycy9kb3ducmV2LnhtbERPTWvCQBC9F/wPywi91U1akBpdRQRL&#10;sfRQLUFvQ3ZMgtnZsLua6K93C0Jv83ifM1v0phEXcr62rCAdJSCIC6trLhX87tYv7yB8QNbYWCYF&#10;V/KwmA+eZphp2/EPXbahFDGEfYYKqhDaTEpfVGTQj2xLHLmjdQZDhK6U2mEXw00jX5NkLA3WHBsq&#10;bGlVUXHano2C/dfknF/zb9rk6WRzQGf8bfeh1POwX05BBOrDv/jh/tRx/jh5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ouxAAAAN0AAAAPAAAAAAAAAAAA&#10;AAAAAKECAABkcnMvZG93bnJldi54bWxQSwUGAAAAAAQABAD5AAAAkgMAAAAA&#10;">
                            <v:stroke endarrow="block"/>
                          </v:shape>
                          <v:shape id="AutoShape 1802" o:spid="_x0000_s1142" type="#_x0000_t32" style="position:absolute;left:8190;top:4530;width:945;height:3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BWsIAAADdAAAADwAAAGRycy9kb3ducmV2LnhtbERPS2vCQBC+F/oflil4q5uGEGp0laIU&#10;pPTi4+BxyI6bYHY2ZKca/71bKPQ2H99zFqvRd+pKQ2wDG3ibZqCI62BbdgaOh8/Xd1BRkC12gcnA&#10;nSKsls9PC6xsuPGOrntxKoVwrNBAI9JXWse6IY9xGnrixJ3D4FESHJy2A95SuO90nmWl9thyamiw&#10;p3VD9WX/4w2cjv57lhcb7wp3kJ3QV5sXpTGTl/FjDkpolH/xn3tr0/wyK+D3m3SCX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BBWsIAAADdAAAADwAAAAAAAAAAAAAA&#10;AAChAgAAZHJzL2Rvd25yZXYueG1sUEsFBgAAAAAEAAQA+QAAAJADAAAAAA==&#10;">
                            <v:stroke endarrow="block"/>
                          </v:shape>
                          <v:shape id="AutoShape 1803" o:spid="_x0000_s1143" type="#_x0000_t32" style="position:absolute;left:6360;top:4275;width:735;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kq8IAAADdAAAADwAAAGRycy9kb3ducmV2LnhtbERPTWvDMAy9D/ofjAq9rU4HKSOrE7ZC&#10;ofQy1g22o4jVxDSWQ+zFyb+fB4Xe9Hif2lWT7cRIgzeOFWzWGQji2mnDjYKvz8PjMwgfkDV2jknB&#10;TB6qcvGww0K7yB80nkMjUgj7AhW0IfSFlL5uyaJfu544cRc3WAwJDo3UA8YUbjv5lGVbadFwamix&#10;p31L9fX8axWY+G7G/riPb6fvH68jmTl3RqnVcnp9ARFoCnfxzX3Uaf42y+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bkq8IAAADdAAAADwAAAAAAAAAAAAAA&#10;AAChAgAAZHJzL2Rvd25yZXYueG1sUEsFBgAAAAAEAAQA+QAAAJADAAAAAA==&#10;">
                            <v:stroke endarrow="block"/>
                          </v:shape>
                          <v:shape id="Freeform 1804" o:spid="_x0000_s1144" style="position:absolute;left:8880;top:2850;width:285;height:147;visibility:visible;mso-wrap-style:square;v-text-anchor:top" coordsize="28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gcEA&#10;AADdAAAADwAAAGRycy9kb3ducmV2LnhtbERPS4vCMBC+L/gfwgje1tQ9VKlGKcKyuidfB49DMzbF&#10;ZlKbrHb99UYQvM3H95zZorO1uFLrK8cKRsMEBHHhdMWlgsP++3MCwgdkjbVjUvBPHhbz3scMM+1u&#10;vKXrLpQihrDPUIEJocmk9IUhi37oGuLInVxrMUTYllK3eIvhtpZfSZJKixXHBoMNLQ0V592fVTA+&#10;uPx8/9HuwnTc5Ob+a1frVKlBv8unIAJ14S1+uVc6zk+T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oYHBAAAA3QAAAA8AAAAAAAAAAAAAAAAAmAIAAGRycy9kb3du&#10;cmV2LnhtbFBLBQYAAAAABAAEAPUAAACGAwAAAAA=&#10;" path="m,c15,22,43,123,90,135,137,147,245,87,285,75e" filled="f" strokeweight="1.5pt">
                            <v:path arrowok="t" o:connecttype="custom" o:connectlocs="0,0;90,135;285,75" o:connectangles="0,0,0"/>
                          </v:shape>
                          <v:shape id="Freeform 1805" o:spid="_x0000_s1145" style="position:absolute;left:6645;top:4610;width:169;height:250;visibility:visible;mso-wrap-style:square;v-text-anchor:top" coordsize="16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DhcQA&#10;AADdAAAADwAAAGRycy9kb3ducmV2LnhtbERPTUsDMRC9C/6HMEIv0ibtoeq2aRFLUUGQrD30OGym&#10;u0s3kyVJu+u/N4LgbR7vc9bb0XXiSiG2njXMZwoEceVty7WGw9d++ggiJmSLnWfS8E0RtpvbmzUW&#10;1g9s6FqmWuQQjgVqaFLqCylj1ZDDOPM9ceZOPjhMGYZa2oBDDnedXCi1lA5bzg0N9vTSUHUuL07D&#10;u6pN/+GNCZ9P5nK/Gxavx9JpPbkbn1cgEo3pX/znfrN5/lI9wO83+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w4XEAAAA3QAAAA8AAAAAAAAAAAAAAAAAmAIAAGRycy9k&#10;b3ducmV2LnhtbFBLBQYAAAAABAAEAPUAAACJAwAAAAA=&#10;" path="m,10c25,17,131,,150,40v19,40,-28,166,-35,210e" filled="f" strokeweight="1.5pt">
                            <v:path arrowok="t" o:connecttype="custom" o:connectlocs="0,10;150,40;115,250" o:connectangles="0,0,0"/>
                          </v:shape>
                        </v:group>
                        <v:shape id="Text Box 1807" o:spid="_x0000_s1146" type="#_x0000_t202" style="position:absolute;left:3465;top:382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5E5A67" w:rsidRPr="000E09A3" w:rsidRDefault="005E5A67" w:rsidP="003D65E8">
                                <w:pPr>
                                  <w:rPr>
                                    <w:b/>
                                  </w:rPr>
                                </w:pPr>
                                <w:r w:rsidRPr="000E09A3">
                                  <w:rPr>
                                    <w:b/>
                                  </w:rPr>
                                  <w:t>x</w:t>
                                </w:r>
                              </w:p>
                            </w:txbxContent>
                          </v:textbox>
                        </v:shape>
                        <v:shape id="Text Box 1809" o:spid="_x0000_s1147" type="#_x0000_t202" style="position:absolute;left:6675;top:1516;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5E5A67" w:rsidRPr="000E09A3" w:rsidRDefault="005E5A67" w:rsidP="003D65E8">
                                <w:pPr>
                                  <w:rPr>
                                    <w:b/>
                                  </w:rPr>
                                </w:pPr>
                                <w:r w:rsidRPr="000E09A3">
                                  <w:rPr>
                                    <w:b/>
                                  </w:rPr>
                                  <w:t>y</w:t>
                                </w:r>
                              </w:p>
                            </w:txbxContent>
                          </v:textbox>
                        </v:shape>
                        <v:shape id="Text Box 1810" o:spid="_x0000_s1148" type="#_x0000_t202" style="position:absolute;left:3570;top:4170;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5E5A67" w:rsidRPr="000E09A3" w:rsidRDefault="005E5A67" w:rsidP="003D65E8">
                                <w:pPr>
                                  <w:rPr>
                                    <w:b/>
                                  </w:rPr>
                                </w:pPr>
                                <w:r w:rsidRPr="000E09A3">
                                  <w:rPr>
                                    <w:b/>
                                  </w:rPr>
                                  <w:t>A</w:t>
                                </w:r>
                              </w:p>
                            </w:txbxContent>
                          </v:textbox>
                        </v:shape>
                      </v:group>
                      <v:shape id="Text Box 1811" o:spid="_x0000_s1149" type="#_x0000_t202" style="position:absolute;left:7785;top:835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rsidR="005E5A67" w:rsidRPr="000E09A3" w:rsidRDefault="005E5A67" w:rsidP="003D65E8">
                              <w:pPr>
                                <w:rPr>
                                  <w:b/>
                                </w:rPr>
                              </w:pPr>
                              <w:r>
                                <w:rPr>
                                  <w:b/>
                                </w:rPr>
                                <w:t>D</w:t>
                              </w:r>
                            </w:p>
                          </w:txbxContent>
                        </v:textbox>
                      </v:shape>
                      <v:shape id="Text Box 1813" o:spid="_x0000_s1150" type="#_x0000_t202" style="position:absolute;left:7710;top:1045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4sMA&#10;AADdAAAADwAAAGRycy9kb3ducmV2LnhtbERPTWvCQBC9F/wPywi91d2IDRpdg1iEnlqaquBtyI5J&#10;MDsbsluT/vtuodDbPN7nbPLRtuJOvW8ca0hmCgRx6UzDlYbj5+FpCcIHZIOtY9LwTR7y7eRhg5lx&#10;A3/QvQiViCHsM9RQh9BlUvqyJot+5jriyF1dbzFE2FfS9DjEcNvKuVKptNhwbKixo31N5a34shpO&#10;b9fLeaHeqxf73A1uVJLtSmr9OB13axCBxvAv/nO/mj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4sMAAADdAAAADwAAAAAAAAAAAAAAAACYAgAAZHJzL2Rv&#10;d25yZXYueG1sUEsFBgAAAAAEAAQA9QAAAIgDAAAAAA==&#10;" filled="f" stroked="f">
                        <v:textbox>
                          <w:txbxContent>
                            <w:p w:rsidR="005E5A67" w:rsidRPr="000E09A3" w:rsidRDefault="005E5A67" w:rsidP="003D65E8">
                              <w:pPr>
                                <w:rPr>
                                  <w:b/>
                                </w:rPr>
                              </w:pPr>
                              <w:r>
                                <w:rPr>
                                  <w:b/>
                                </w:rPr>
                                <w:t>O</w:t>
                              </w:r>
                            </w:p>
                          </w:txbxContent>
                        </v:textbox>
                      </v:shape>
                      <v:shape id="Text Box 1814" o:spid="_x0000_s1151" type="#_x0000_t202" style="position:absolute;left:5400;top:10678;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w:txbxContent>
                            <w:p w:rsidR="005E5A67" w:rsidRPr="000E09A3" w:rsidRDefault="005E5A67" w:rsidP="003D65E8">
                              <w:pPr>
                                <w:rPr>
                                  <w:b/>
                                </w:rPr>
                              </w:pPr>
                              <w:r>
                                <w:rPr>
                                  <w:b/>
                                </w:rPr>
                                <w:t>B</w:t>
                              </w:r>
                            </w:p>
                          </w:txbxContent>
                        </v:textbox>
                      </v:shape>
                      <v:shape id="Text Box 1815" o:spid="_x0000_s1152" type="#_x0000_t202" style="position:absolute;left:6120;top:1034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DcEA&#10;AADdAAAADwAAAGRycy9kb3ducmV2LnhtbERPTYvCMBC9L/gfwgje1kRR0WoUUQRPLuuq4G1oxrbY&#10;TEoTbf33ZmFhb/N4n7NYtbYUT6p94VjDoK9AEKfOFJxpOP3sPqcgfEA2WDomDS/ysFp2PhaYGNfw&#10;Nz2PIRMxhH2CGvIQqkRKn+Zk0fddRRy5m6sthgjrTJoamxhuSzlUaiItFhwbcqxok1N6Pz6shvPh&#10;dr2M1Fe2teOqca2SbGdS6163Xc9BBGrDv/jPvTdx/mQw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NQ3BAAAA3QAAAA8AAAAAAAAAAAAAAAAAmAIAAGRycy9kb3du&#10;cmV2LnhtbFBLBQYAAAAABAAEAPUAAACGAwAAAAA=&#10;" filled="f" stroked="f">
                        <v:textbox>
                          <w:txbxContent>
                            <w:p w:rsidR="005E5A67" w:rsidRPr="000E09A3" w:rsidRDefault="005E5A67" w:rsidP="003D65E8">
                              <w:pPr>
                                <w:rPr>
                                  <w:b/>
                                </w:rPr>
                              </w:pPr>
                              <w:r>
                                <w:rPr>
                                  <w:b/>
                                </w:rPr>
                                <w:t>C</w:t>
                              </w:r>
                            </w:p>
                          </w:txbxContent>
                        </v:textbox>
                      </v:shape>
                      <v:shape id="Text Box 1816" o:spid="_x0000_s1153" type="#_x0000_t202" style="position:absolute;left:6210;top:904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5E5A67" w:rsidRPr="000E09A3" w:rsidRDefault="005E5A67" w:rsidP="003D65E8">
                              <w:pPr>
                                <w:rPr>
                                  <w:b/>
                                </w:rPr>
                              </w:pPr>
                              <w:r>
                                <w:rPr>
                                  <w:b/>
                                </w:rPr>
                                <w:t>H</w:t>
                              </w:r>
                            </w:p>
                          </w:txbxContent>
                        </v:textbox>
                      </v:shape>
                      <v:shape id="Text Box 1817" o:spid="_x0000_s1154" type="#_x0000_t202" style="position:absolute;left:5310;top:9764;width:1125;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5E5A67" w:rsidRPr="000E09A3" w:rsidRDefault="005E5A67" w:rsidP="003D65E8">
                              <w:pPr>
                                <w:rPr>
                                  <w:b/>
                                </w:rPr>
                              </w:pPr>
                              <w:r w:rsidRPr="00135646">
                                <w:rPr>
                                  <w:b/>
                                  <w:position w:val="-4"/>
                                </w:rPr>
                                <w:object w:dxaOrig="220" w:dyaOrig="320">
                                  <v:shape id="_x0000_i1325" type="#_x0000_t75" style="width:11.25pt;height:15.75pt" o:ole="">
                                    <v:imagedata r:id="rId132" o:title=""/>
                                  </v:shape>
                                  <o:OLEObject Type="Embed" ProgID="Equation.DSMT4" ShapeID="_x0000_i1325" DrawAspect="Content" ObjectID="_1664177495" r:id="rId144"/>
                                </w:object>
                              </w:r>
                              <w:r>
                                <w:rPr>
                                  <w:b/>
                                </w:rPr>
                                <w:t xml:space="preserve"> </w:t>
                              </w:r>
                            </w:p>
                          </w:txbxContent>
                        </v:textbox>
                      </v:shape>
                      <v:shape id="Text Box 1818" o:spid="_x0000_s1155" type="#_x0000_t202" style="position:absolute;left:5400;top:1126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5E5A67" w:rsidRPr="000E09A3" w:rsidRDefault="005E5A67" w:rsidP="003D65E8">
                              <w:pPr>
                                <w:rPr>
                                  <w:b/>
                                </w:rPr>
                              </w:pPr>
                              <w:r w:rsidRPr="00135646">
                                <w:rPr>
                                  <w:b/>
                                  <w:position w:val="-12"/>
                                </w:rPr>
                                <w:object w:dxaOrig="260" w:dyaOrig="400">
                                  <v:shape id="_x0000_i1326" type="#_x0000_t75" style="width:12.75pt;height:20.25pt" o:ole="">
                                    <v:imagedata r:id="rId134" o:title=""/>
                                  </v:shape>
                                  <o:OLEObject Type="Embed" ProgID="Equation.DSMT4" ShapeID="_x0000_i1326" DrawAspect="Content" ObjectID="_1664177496" r:id="rId145"/>
                                </w:object>
                              </w:r>
                              <w:r>
                                <w:rPr>
                                  <w:b/>
                                </w:rPr>
                                <w:t xml:space="preserve"> </w:t>
                              </w:r>
                            </w:p>
                          </w:txbxContent>
                        </v:textbox>
                      </v:shape>
                      <v:shape id="Text Box 1819" o:spid="_x0000_s1156" type="#_x0000_t202" style="position:absolute;left:6330;top:10920;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5E5A67" w:rsidRPr="000E09A3" w:rsidRDefault="005E5A67" w:rsidP="003D65E8">
                              <w:pPr>
                                <w:rPr>
                                  <w:b/>
                                </w:rPr>
                              </w:pPr>
                              <w:r w:rsidRPr="00135646">
                                <w:rPr>
                                  <w:b/>
                                  <w:position w:val="-4"/>
                                </w:rPr>
                                <w:object w:dxaOrig="240" w:dyaOrig="320">
                                  <v:shape id="_x0000_i1327" type="#_x0000_t75" style="width:12pt;height:15.75pt" o:ole="">
                                    <v:imagedata r:id="rId136" o:title=""/>
                                  </v:shape>
                                  <o:OLEObject Type="Embed" ProgID="Equation.DSMT4" ShapeID="_x0000_i1327" DrawAspect="Content" ObjectID="_1664177497" r:id="rId146"/>
                                </w:object>
                              </w:r>
                              <w:r>
                                <w:rPr>
                                  <w:b/>
                                </w:rPr>
                                <w:t xml:space="preserve"> </w:t>
                              </w:r>
                            </w:p>
                          </w:txbxContent>
                        </v:textbox>
                      </v:shape>
                      <v:shape id="Text Box 1820" o:spid="_x0000_s1157" type="#_x0000_t202" style="position:absolute;left:6690;top:991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5E5A67" w:rsidRPr="000E09A3" w:rsidRDefault="005E5A67" w:rsidP="003D65E8">
                              <w:pPr>
                                <w:rPr>
                                  <w:b/>
                                </w:rPr>
                              </w:pPr>
                              <w:r w:rsidRPr="00135646">
                                <w:rPr>
                                  <w:b/>
                                  <w:position w:val="-10"/>
                                </w:rPr>
                                <w:object w:dxaOrig="240" w:dyaOrig="380">
                                  <v:shape id="_x0000_i1328" type="#_x0000_t75" style="width:12pt;height:18.75pt" o:ole="">
                                    <v:imagedata r:id="rId138" o:title=""/>
                                  </v:shape>
                                  <o:OLEObject Type="Embed" ProgID="Equation.DSMT4" ShapeID="_x0000_i1328" DrawAspect="Content" ObjectID="_1664177498" r:id="rId147"/>
                                </w:object>
                              </w:r>
                              <w:r>
                                <w:rPr>
                                  <w:b/>
                                </w:rPr>
                                <w:t xml:space="preserve"> </w:t>
                              </w:r>
                            </w:p>
                          </w:txbxContent>
                        </v:textbox>
                      </v:shape>
                      <v:shape id="Freeform 1821" o:spid="_x0000_s1158" style="position:absolute;left:7170;top:10530;width:270;height:180;visibility:visible;mso-wrap-style:square;v-text-anchor:top" coordsize="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jScMA&#10;AADdAAAADwAAAGRycy9kb3ducmV2LnhtbESPQYvCQAyF7wv+hyGCt3Wqh7JURxFB8LZsLQt7C53Y&#10;VjuZ2hlr/ffmIOzthbx8eW+9HV2rBupD49nAYp6AIi69bbgyUJwOn1+gQkS22HomA08KsN1MPtaY&#10;Wf/gHxryWCmBcMjQQB1jl2kdypochrnviGV39r3DKGNfadvjQ+Cu1cskSbXDhuVDjR3tayqv+d0J&#10;5Za6S9H44fn9l3udH6+h/C2MmU3H3QpUpDH+m9/XRyvx06XklzYiQW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TjScMAAADdAAAADwAAAAAAAAAAAAAAAACYAgAAZHJzL2Rv&#10;d25yZXYueG1sUEsFBgAAAAAEAAQA9QAAAIgDAAAAAA==&#10;" path="m180,c150,12,,45,15,75v15,30,202,83,255,105e" filled="f" strokeweight="1.5pt">
                        <v:path arrowok="t" o:connecttype="custom" o:connectlocs="180,0;15,75;270,180" o:connectangles="0,0,0"/>
                      </v:shape>
                      <v:shape id="Text Box 1822" o:spid="_x0000_s1159" type="#_x0000_t202" style="position:absolute;left:6705;top:1034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rsidR="005E5A67" w:rsidRPr="000E09A3" w:rsidRDefault="005E5A67" w:rsidP="003D65E8">
                              <w:pPr>
                                <w:rPr>
                                  <w:b/>
                                </w:rPr>
                              </w:pPr>
                              <w:r w:rsidRPr="00135646">
                                <w:rPr>
                                  <w:b/>
                                  <w:position w:val="-10"/>
                                </w:rPr>
                                <w:object w:dxaOrig="240" w:dyaOrig="320">
                                  <v:shape id="_x0000_i1329" type="#_x0000_t75" style="width:12pt;height:15.75pt" o:ole="">
                                    <v:imagedata r:id="rId140" o:title=""/>
                                  </v:shape>
                                  <o:OLEObject Type="Embed" ProgID="Equation.DSMT4" ShapeID="_x0000_i1329" DrawAspect="Content" ObjectID="_1664177499" r:id="rId148"/>
                                </w:object>
                              </w:r>
                              <w:r>
                                <w:rPr>
                                  <w:b/>
                                </w:rPr>
                                <w:t xml:space="preserve"> </w:t>
                              </w:r>
                            </w:p>
                          </w:txbxContent>
                        </v:textbox>
                      </v:shape>
                      <v:shape id="Text Box 1823" o:spid="_x0000_s1160" type="#_x0000_t202" style="position:absolute;left:5370;top:1022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5E5A67" w:rsidRPr="000E09A3" w:rsidRDefault="005E5A67" w:rsidP="003D65E8">
                              <w:pPr>
                                <w:rPr>
                                  <w:b/>
                                </w:rPr>
                              </w:pPr>
                            </w:p>
                          </w:txbxContent>
                        </v:textbox>
                      </v:shape>
                      <v:shape id="Text Box 1824" o:spid="_x0000_s1161" type="#_x0000_t202" style="position:absolute;left:7170;top:884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WUMMA&#10;AADdAAAADwAAAGRycy9kb3ducmV2LnhtbERPzWrCQBC+C77DMgVvdZNYxaZZRawFb1rbBxiy02ya&#10;7GzIbjX26btCwdt8fL9TrAfbijP1vnasIJ0mIIhLp2uuFHx+vD0uQfiArLF1TAqu5GG9Go8KzLW7&#10;8DudT6ESMYR9jgpMCF0upS8NWfRT1xFH7sv1FkOEfSV1j5cYbluZJclCWqw5NhjsaGuobE4/VsEy&#10;sYemec6O3j79pnOzfXW77lupycOweQERaAh38b97r+P8RTaD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WUMMAAADdAAAADwAAAAAAAAAAAAAAAACYAgAAZHJzL2Rv&#10;d25yZXYueG1sUEsFBgAAAAAEAAQA9QAAAIgDAAAAAA==&#10;" filled="f" stroked="f">
                        <v:textbox style="mso-fit-shape-to-text:t">
                          <w:txbxContent>
                            <w:p w:rsidR="005E5A67" w:rsidRPr="000E09A3" w:rsidRDefault="005E5A67" w:rsidP="00C7676D">
                              <w:pPr>
                                <w:rPr>
                                  <w:b/>
                                </w:rPr>
                              </w:pPr>
                              <w:r w:rsidRPr="00C7676D">
                                <w:rPr>
                                  <w:b/>
                                  <w:position w:val="-6"/>
                                </w:rPr>
                                <w:object w:dxaOrig="240" w:dyaOrig="220">
                                  <v:shape id="_x0000_i1330" type="#_x0000_t75" style="width:12pt;height:11.25pt" o:ole="">
                                    <v:imagedata r:id="rId142" o:title=""/>
                                  </v:shape>
                                  <o:OLEObject Type="Embed" ProgID="Equation.DSMT4" ShapeID="_x0000_i1330" DrawAspect="Content" ObjectID="_1664177500" r:id="rId149"/>
                                </w:object>
                              </w:r>
                            </w:p>
                          </w:txbxContent>
                        </v:textbox>
                      </v:shape>
                    </v:group>
                  </w:pict>
                </mc:Fallback>
              </mc:AlternateContent>
            </w: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F85274" w:rsidP="00F32369">
            <w:pPr>
              <w:jc w:val="both"/>
              <w:rPr>
                <w:sz w:val="24"/>
                <w:szCs w:val="24"/>
              </w:rPr>
            </w:pPr>
            <w:r>
              <w:rPr>
                <w:noProof/>
                <w:sz w:val="24"/>
                <w:szCs w:val="24"/>
              </w:rPr>
              <mc:AlternateContent>
                <mc:Choice Requires="wpg">
                  <w:drawing>
                    <wp:anchor distT="0" distB="0" distL="114300" distR="114300" simplePos="0" relativeHeight="251657216" behindDoc="0" locked="0" layoutInCell="1" allowOverlap="1">
                      <wp:simplePos x="0" y="0"/>
                      <wp:positionH relativeFrom="column">
                        <wp:posOffset>3360420</wp:posOffset>
                      </wp:positionH>
                      <wp:positionV relativeFrom="paragraph">
                        <wp:posOffset>51435</wp:posOffset>
                      </wp:positionV>
                      <wp:extent cx="1160780" cy="393065"/>
                      <wp:effectExtent l="5080" t="9525" r="0" b="0"/>
                      <wp:wrapNone/>
                      <wp:docPr id="1588"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393065"/>
                                <a:chOff x="7794" y="7659"/>
                                <a:chExt cx="1828" cy="619"/>
                              </a:xfrm>
                            </wpg:grpSpPr>
                            <wps:wsp>
                              <wps:cNvPr id="1589" name="Line 1021"/>
                              <wps:cNvCnPr/>
                              <wps:spPr bwMode="auto">
                                <a:xfrm>
                                  <a:off x="7794" y="7659"/>
                                  <a:ext cx="1545"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Text Box 1022"/>
                              <wps:cNvSpPr txBox="1">
                                <a:spLocks noChangeArrowheads="1"/>
                              </wps:cNvSpPr>
                              <wps:spPr bwMode="auto">
                                <a:xfrm>
                                  <a:off x="9054" y="7794"/>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F751FA">
                                    <w:r w:rsidRPr="00F751FA">
                                      <w:rPr>
                                        <w:position w:val="-6"/>
                                      </w:rPr>
                                      <w:object w:dxaOrig="279" w:dyaOrig="340">
                                        <v:shape id="_x0000_i1331" type="#_x0000_t75" style="width:14.25pt;height:17.25pt" o:ole="">
                                          <v:imagedata r:id="rId150" o:title=""/>
                                        </v:shape>
                                        <o:OLEObject Type="Embed" ProgID="Equation.DSMT4" ShapeID="_x0000_i1331" DrawAspect="Content" ObjectID="_1664177501" r:id="rId15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20" o:spid="_x0000_s1162" style="position:absolute;left:0;text-align:left;margin-left:264.6pt;margin-top:4.05pt;width:91.4pt;height:30.95pt;z-index:251657216" coordorigin="7794,7659" coordsize="18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">
                      <v:line id="Line 1021" o:spid="_x0000_s1163" style="position:absolute;visibility:visible;mso-wrap-style:square" from="7794,7659" to="9339,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zMQAAADdAAAADwAAAGRycy9kb3ducmV2LnhtbERPS2sCMRC+F/wPYYTeatZCq7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XMxAAAAN0AAAAPAAAAAAAAAAAA&#10;AAAAAKECAABkcnMvZG93bnJldi54bWxQSwUGAAAAAAQABAD5AAAAkgMAAAAA&#10;">
                        <v:stroke endarrow="block"/>
                      </v:line>
                      <v:shape id="Text Box 1022" o:spid="_x0000_s1164" type="#_x0000_t202" style="position:absolute;left:9054;top:7794;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gvMUA&#10;AADdAAAADwAAAGRycy9kb3ducmV2LnhtbESPQW/CMAyF70j8h8hIu0EKGggKASHYpN3GGD/AakxT&#10;2jhVk0G3Xz8fJu1m6z2/93mz632j7tTFKrCB6SQDRVwEW3Fp4PL5Ol6CignZYhOYDHxThN12ONhg&#10;bsODP+h+TqWSEI45GnAptbnWsXDkMU5CSyzaNXQek6xdqW2HDwn3jZ5l2UJ7rFgaHLZ0cFTU5y9v&#10;YJn597pezU7RP/9M5+5wDC/tzZinUb9fg0rUp3/z3/WbFfz5S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C8xQAAAN0AAAAPAAAAAAAAAAAAAAAAAJgCAABkcnMv&#10;ZG93bnJldi54bWxQSwUGAAAAAAQABAD1AAAAigMAAAAA&#10;" filled="f" stroked="f">
                        <v:textbox style="mso-fit-shape-to-text:t">
                          <w:txbxContent>
                            <w:p w:rsidR="005E5A67" w:rsidRDefault="005E5A67" w:rsidP="00F751FA">
                              <w:r w:rsidRPr="00F751FA">
                                <w:rPr>
                                  <w:position w:val="-6"/>
                                </w:rPr>
                                <w:object w:dxaOrig="279" w:dyaOrig="340">
                                  <v:shape id="_x0000_i1331" type="#_x0000_t75" style="width:14.25pt;height:17.25pt" o:ole="">
                                    <v:imagedata r:id="rId150" o:title=""/>
                                  </v:shape>
                                  <o:OLEObject Type="Embed" ProgID="Equation.DSMT4" ShapeID="_x0000_i1331" DrawAspect="Content" ObjectID="_1664177501" r:id="rId152"/>
                                </w:object>
                              </w:r>
                            </w:p>
                          </w:txbxContent>
                        </v:textbox>
                      </v:shape>
                    </v:group>
                  </w:pict>
                </mc:Fallback>
              </mc:AlternateContent>
            </w: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lastRenderedPageBreak/>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5E5A67" w:rsidP="00F32369">
            <w:pPr>
              <w:jc w:val="both"/>
              <w:rPr>
                <w:rFonts w:eastAsia="Arial"/>
                <w:b/>
                <w:sz w:val="24"/>
                <w:szCs w:val="24"/>
              </w:rPr>
            </w:pPr>
            <w:r w:rsidRPr="00F32369">
              <w:rPr>
                <w:rFonts w:eastAsia="Arial"/>
                <w:b/>
                <w:sz w:val="24"/>
                <w:szCs w:val="24"/>
              </w:rPr>
              <w:t>Câu 3.1</w:t>
            </w:r>
          </w:p>
          <w:p w:rsidR="00817462" w:rsidRPr="00F32369" w:rsidRDefault="00817462" w:rsidP="00F32369">
            <w:pPr>
              <w:jc w:val="both"/>
              <w:rPr>
                <w:sz w:val="24"/>
                <w:szCs w:val="24"/>
              </w:rPr>
            </w:pPr>
            <w:r w:rsidRPr="00F32369">
              <w:rPr>
                <w:rFonts w:eastAsia="Arial"/>
                <w:b/>
                <w:sz w:val="24"/>
                <w:szCs w:val="24"/>
              </w:rPr>
              <w:t>(3,0 điểm)</w:t>
            </w:r>
          </w:p>
        </w:tc>
        <w:tc>
          <w:tcPr>
            <w:tcW w:w="7741" w:type="dxa"/>
            <w:gridSpan w:val="2"/>
            <w:shd w:val="clear" w:color="auto" w:fill="auto"/>
          </w:tcPr>
          <w:p w:rsidR="00817462" w:rsidRPr="00F32369" w:rsidRDefault="00817462" w:rsidP="00F32369">
            <w:pPr>
              <w:jc w:val="both"/>
              <w:rPr>
                <w:b/>
                <w:bCs/>
                <w:i/>
                <w:sz w:val="24"/>
                <w:szCs w:val="24"/>
              </w:rPr>
            </w:pPr>
            <w:r w:rsidRPr="00F32369">
              <w:rPr>
                <w:b/>
                <w:i/>
                <w:sz w:val="26"/>
                <w:szCs w:val="24"/>
              </w:rPr>
              <w:t xml:space="preserve"> Lực căng dây AD,</w:t>
            </w:r>
            <w:r w:rsidR="00427336" w:rsidRPr="00F32369">
              <w:rPr>
                <w:b/>
                <w:i/>
                <w:sz w:val="26"/>
                <w:szCs w:val="24"/>
              </w:rPr>
              <w:t xml:space="preserve"> </w:t>
            </w:r>
            <w:r w:rsidRPr="00F32369">
              <w:rPr>
                <w:b/>
                <w:i/>
                <w:sz w:val="26"/>
                <w:szCs w:val="24"/>
              </w:rPr>
              <w:t>giá và độ lớn  phản lực của thanh OA lên bản lề</w:t>
            </w:r>
          </w:p>
          <w:p w:rsidR="00817462" w:rsidRPr="00F32369" w:rsidRDefault="00817462" w:rsidP="00F32369">
            <w:pPr>
              <w:jc w:val="both"/>
              <w:rPr>
                <w:bCs/>
                <w:sz w:val="24"/>
                <w:szCs w:val="24"/>
              </w:rPr>
            </w:pPr>
            <w:r w:rsidRPr="00F32369">
              <w:rPr>
                <w:bCs/>
                <w:sz w:val="24"/>
                <w:szCs w:val="24"/>
              </w:rPr>
              <w:t xml:space="preserve">Các lực tác dụng vào thanh OA: </w:t>
            </w:r>
            <w:r w:rsidRPr="00F32369">
              <w:rPr>
                <w:bCs/>
                <w:position w:val="-12"/>
                <w:sz w:val="24"/>
                <w:szCs w:val="24"/>
              </w:rPr>
              <w:object w:dxaOrig="980" w:dyaOrig="400">
                <v:shape id="_x0000_i1077" type="#_x0000_t75" style="width:48.75pt;height:20.25pt" o:ole="">
                  <v:imagedata r:id="rId153" o:title=""/>
                </v:shape>
                <o:OLEObject Type="Embed" ProgID="Equation.DSMT4" ShapeID="_x0000_i1077" DrawAspect="Content" ObjectID="_1664177258" r:id="rId154"/>
              </w:object>
            </w:r>
            <w:r w:rsidRPr="00F32369">
              <w:rPr>
                <w:bCs/>
                <w:sz w:val="24"/>
                <w:szCs w:val="24"/>
              </w:rPr>
              <w:t xml:space="preserve"> như hình vẽ</w:t>
            </w:r>
          </w:p>
          <w:p w:rsidR="00817462" w:rsidRPr="00F32369" w:rsidRDefault="00817462" w:rsidP="00F32369">
            <w:pPr>
              <w:jc w:val="both"/>
              <w:rPr>
                <w:bCs/>
                <w:sz w:val="24"/>
                <w:szCs w:val="24"/>
              </w:rPr>
            </w:pPr>
            <w:r w:rsidRPr="00F32369">
              <w:rPr>
                <w:bCs/>
                <w:sz w:val="24"/>
                <w:szCs w:val="24"/>
              </w:rPr>
              <w:t xml:space="preserve">Đối với trục quay qua bản lề O : </w:t>
            </w:r>
          </w:p>
          <w:p w:rsidR="00817462" w:rsidRPr="00F32369" w:rsidRDefault="00817462" w:rsidP="00F32369">
            <w:pPr>
              <w:jc w:val="both"/>
              <w:rPr>
                <w:bCs/>
                <w:sz w:val="24"/>
                <w:szCs w:val="24"/>
              </w:rPr>
            </w:pPr>
            <w:r w:rsidRPr="00F32369">
              <w:rPr>
                <w:bCs/>
                <w:sz w:val="24"/>
                <w:szCs w:val="24"/>
              </w:rPr>
              <w:t xml:space="preserve">           </w:t>
            </w:r>
            <w:r w:rsidRPr="00F32369">
              <w:rPr>
                <w:bCs/>
                <w:position w:val="-18"/>
                <w:sz w:val="24"/>
                <w:szCs w:val="24"/>
              </w:rPr>
              <w:object w:dxaOrig="1579" w:dyaOrig="420">
                <v:shape id="_x0000_i1078" type="#_x0000_t75" style="width:78pt;height:21pt" o:ole="">
                  <v:imagedata r:id="rId155" o:title=""/>
                </v:shape>
                <o:OLEObject Type="Embed" ProgID="Equation.DSMT4" ShapeID="_x0000_i1078" DrawAspect="Content" ObjectID="_1664177259" r:id="rId156"/>
              </w:object>
            </w:r>
            <w:r w:rsidRPr="00F32369">
              <w:rPr>
                <w:bCs/>
                <w:sz w:val="24"/>
                <w:szCs w:val="24"/>
              </w:rPr>
              <w:t xml:space="preserve"> </w:t>
            </w:r>
            <w:r w:rsidRPr="00F32369">
              <w:rPr>
                <w:bCs/>
                <w:position w:val="-6"/>
                <w:sz w:val="24"/>
                <w:szCs w:val="24"/>
              </w:rPr>
              <w:object w:dxaOrig="340" w:dyaOrig="240">
                <v:shape id="_x0000_i1079" type="#_x0000_t75" style="width:17.25pt;height:12pt" o:ole="">
                  <v:imagedata r:id="rId157" o:title=""/>
                </v:shape>
                <o:OLEObject Type="Embed" ProgID="Equation.DSMT4" ShapeID="_x0000_i1079" DrawAspect="Content" ObjectID="_1664177260" r:id="rId158"/>
              </w:object>
            </w:r>
            <w:r w:rsidRPr="00F32369">
              <w:rPr>
                <w:bCs/>
                <w:sz w:val="24"/>
                <w:szCs w:val="24"/>
              </w:rPr>
              <w:t xml:space="preserve"> T.OH= P.OC+P</w:t>
            </w:r>
            <w:r w:rsidRPr="00F32369">
              <w:rPr>
                <w:bCs/>
                <w:sz w:val="24"/>
                <w:szCs w:val="24"/>
                <w:vertAlign w:val="subscript"/>
              </w:rPr>
              <w:t>1</w:t>
            </w:r>
            <w:r w:rsidRPr="00F32369">
              <w:rPr>
                <w:bCs/>
                <w:sz w:val="24"/>
                <w:szCs w:val="24"/>
              </w:rPr>
              <w:t xml:space="preserve">.OB </w:t>
            </w:r>
            <w:r w:rsidRPr="00F32369">
              <w:rPr>
                <w:bCs/>
                <w:position w:val="-24"/>
                <w:sz w:val="24"/>
                <w:szCs w:val="24"/>
              </w:rPr>
              <w:object w:dxaOrig="2100" w:dyaOrig="620">
                <v:shape id="_x0000_i1080" type="#_x0000_t75" style="width:105pt;height:30.75pt" o:ole="">
                  <v:imagedata r:id="rId159" o:title=""/>
                </v:shape>
                <o:OLEObject Type="Embed" ProgID="Equation.DSMT4" ShapeID="_x0000_i1080" DrawAspect="Content" ObjectID="_1664177261" r:id="rId160"/>
              </w:object>
            </w:r>
            <w:r w:rsidRPr="00F32369">
              <w:rPr>
                <w:bCs/>
                <w:position w:val="-30"/>
                <w:sz w:val="24"/>
                <w:szCs w:val="24"/>
              </w:rPr>
              <w:t xml:space="preserve">     </w:t>
            </w:r>
            <w:r w:rsidRPr="00F32369">
              <w:rPr>
                <w:sz w:val="24"/>
                <w:szCs w:val="24"/>
              </w:rPr>
              <w:t>(1)</w:t>
            </w:r>
            <w:r w:rsidRPr="00F32369">
              <w:rPr>
                <w:bCs/>
                <w:position w:val="-30"/>
                <w:sz w:val="24"/>
                <w:szCs w:val="24"/>
              </w:rPr>
              <w:t xml:space="preserve"> </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bCs/>
                <w:position w:val="-30"/>
                <w:sz w:val="24"/>
                <w:szCs w:val="24"/>
              </w:rPr>
            </w:pPr>
            <w:r w:rsidRPr="00F32369">
              <w:rPr>
                <w:bCs/>
                <w:position w:val="-30"/>
                <w:sz w:val="24"/>
                <w:szCs w:val="24"/>
              </w:rPr>
              <w:t xml:space="preserve">                                      </w:t>
            </w:r>
            <w:r w:rsidRPr="00F32369">
              <w:rPr>
                <w:bCs/>
                <w:position w:val="-10"/>
                <w:sz w:val="24"/>
                <w:szCs w:val="24"/>
              </w:rPr>
              <w:object w:dxaOrig="2520" w:dyaOrig="380">
                <v:shape id="_x0000_i1081" type="#_x0000_t75" style="width:126pt;height:18.75pt" o:ole="">
                  <v:imagedata r:id="rId161" o:title=""/>
                </v:shape>
                <o:OLEObject Type="Embed" ProgID="Equation.DSMT4" ShapeID="_x0000_i1081" DrawAspect="Content" ObjectID="_1664177262" r:id="rId162"/>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b/>
                <w:sz w:val="24"/>
                <w:szCs w:val="24"/>
              </w:rPr>
              <w:t>Áp lực</w:t>
            </w:r>
            <w:r w:rsidRPr="00F32369">
              <w:rPr>
                <w:b/>
                <w:position w:val="-6"/>
                <w:sz w:val="24"/>
                <w:szCs w:val="24"/>
              </w:rPr>
              <w:object w:dxaOrig="279" w:dyaOrig="340">
                <v:shape id="_x0000_i1082" type="#_x0000_t75" style="width:14.25pt;height:16.5pt" o:ole="">
                  <v:imagedata r:id="rId163" o:title=""/>
                </v:shape>
                <o:OLEObject Type="Embed" ProgID="Equation.DSMT4" ShapeID="_x0000_i1082" DrawAspect="Content" ObjectID="_1664177263" r:id="rId164"/>
              </w:object>
            </w:r>
            <w:r w:rsidRPr="00F32369">
              <w:rPr>
                <w:b/>
                <w:sz w:val="24"/>
                <w:szCs w:val="24"/>
              </w:rPr>
              <w:t>.</w:t>
            </w:r>
            <w:r w:rsidRPr="00F32369">
              <w:rPr>
                <w:sz w:val="24"/>
                <w:szCs w:val="24"/>
              </w:rPr>
              <w:t>Chọn hệ trục Oxy như hình vẽ</w:t>
            </w:r>
          </w:p>
          <w:p w:rsidR="00817462" w:rsidRPr="00F32369" w:rsidRDefault="00817462" w:rsidP="00F32369">
            <w:pPr>
              <w:jc w:val="both"/>
              <w:rPr>
                <w:bCs/>
                <w:position w:val="-30"/>
                <w:sz w:val="24"/>
                <w:szCs w:val="24"/>
                <w:vertAlign w:val="subscript"/>
              </w:rPr>
            </w:pPr>
            <w:r w:rsidRPr="00F32369">
              <w:rPr>
                <w:sz w:val="24"/>
                <w:szCs w:val="24"/>
              </w:rPr>
              <w:t xml:space="preserve">Vì thanh cân bằng tịnh tiến nên : </w:t>
            </w:r>
            <w:r w:rsidR="004025E8" w:rsidRPr="00F32369">
              <w:rPr>
                <w:sz w:val="24"/>
                <w:szCs w:val="24"/>
              </w:rPr>
              <w:t xml:space="preserve">   </w:t>
            </w:r>
            <w:r w:rsidR="00427336" w:rsidRPr="00F32369">
              <w:rPr>
                <w:position w:val="-12"/>
                <w:sz w:val="24"/>
                <w:szCs w:val="24"/>
              </w:rPr>
              <w:object w:dxaOrig="1840" w:dyaOrig="400">
                <v:shape id="_x0000_i1083" type="#_x0000_t75" style="width:90.75pt;height:20.25pt" o:ole="">
                  <v:imagedata r:id="rId165" o:title=""/>
                </v:shape>
                <o:OLEObject Type="Embed" ProgID="Equation.DSMT4" ShapeID="_x0000_i1083" DrawAspect="Content" ObjectID="_1664177264" r:id="rId166"/>
              </w:object>
            </w:r>
            <w:r w:rsidRPr="00F32369">
              <w:rPr>
                <w:sz w:val="24"/>
                <w:szCs w:val="24"/>
              </w:rPr>
              <w:t xml:space="preserve">                                 (2)</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Chiếu (2)</w:t>
            </w:r>
            <w:r w:rsidR="004025E8" w:rsidRPr="00F32369">
              <w:rPr>
                <w:sz w:val="24"/>
                <w:szCs w:val="24"/>
              </w:rPr>
              <w:t xml:space="preserve"> </w:t>
            </w:r>
            <w:r w:rsidRPr="00F32369">
              <w:rPr>
                <w:sz w:val="24"/>
                <w:szCs w:val="24"/>
              </w:rPr>
              <w:t xml:space="preserve">lên trục Ox ta có : </w:t>
            </w:r>
          </w:p>
          <w:p w:rsidR="00817462" w:rsidRPr="00F32369" w:rsidRDefault="00817462" w:rsidP="00F32369">
            <w:pPr>
              <w:jc w:val="both"/>
              <w:rPr>
                <w:bCs/>
                <w:position w:val="-30"/>
                <w:sz w:val="24"/>
                <w:szCs w:val="24"/>
              </w:rPr>
            </w:pPr>
            <w:r w:rsidRPr="00F32369">
              <w:rPr>
                <w:sz w:val="24"/>
                <w:szCs w:val="24"/>
              </w:rPr>
              <w:t xml:space="preserve">                            </w:t>
            </w:r>
            <w:r w:rsidRPr="00F32369">
              <w:rPr>
                <w:position w:val="-12"/>
                <w:sz w:val="24"/>
                <w:szCs w:val="24"/>
              </w:rPr>
              <w:object w:dxaOrig="4239" w:dyaOrig="360">
                <v:shape id="_x0000_i1084" type="#_x0000_t75" style="width:210pt;height:18pt" o:ole="">
                  <v:imagedata r:id="rId167" o:title=""/>
                </v:shape>
                <o:OLEObject Type="Embed" ProgID="Equation.DSMT4" ShapeID="_x0000_i1084" DrawAspect="Content" ObjectID="_1664177265" r:id="rId168"/>
              </w:object>
            </w:r>
            <w:r w:rsidRPr="00F32369">
              <w:rPr>
                <w:sz w:val="24"/>
                <w:szCs w:val="24"/>
              </w:rPr>
              <w:t xml:space="preserve"> 8,5N             (3)</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Chiếu (2) lên Oy ta có</w:t>
            </w:r>
          </w:p>
          <w:p w:rsidR="00817462" w:rsidRPr="00F32369" w:rsidRDefault="00817462" w:rsidP="00F32369">
            <w:pPr>
              <w:jc w:val="both"/>
              <w:rPr>
                <w:sz w:val="24"/>
                <w:szCs w:val="24"/>
              </w:rPr>
            </w:pPr>
            <w:r w:rsidRPr="00F32369">
              <w:rPr>
                <w:sz w:val="24"/>
                <w:szCs w:val="24"/>
              </w:rPr>
              <w:t xml:space="preserve">                                                     </w:t>
            </w:r>
            <w:r w:rsidRPr="00F32369">
              <w:rPr>
                <w:position w:val="-30"/>
                <w:sz w:val="24"/>
                <w:szCs w:val="24"/>
              </w:rPr>
              <w:object w:dxaOrig="3540" w:dyaOrig="720">
                <v:shape id="_x0000_i1085" type="#_x0000_t75" style="width:177pt;height:36pt" o:ole="">
                  <v:imagedata r:id="rId169" o:title=""/>
                </v:shape>
                <o:OLEObject Type="Embed" ProgID="Equation.DSMT4" ShapeID="_x0000_i1085" DrawAspect="Content" ObjectID="_1664177266" r:id="rId170"/>
              </w:object>
            </w:r>
            <w:r w:rsidRPr="00F32369">
              <w:rPr>
                <w:position w:val="-12"/>
                <w:sz w:val="24"/>
                <w:szCs w:val="24"/>
              </w:rPr>
              <w:t xml:space="preserve">       </w:t>
            </w:r>
            <w:r w:rsidRPr="00F32369">
              <w:rPr>
                <w:sz w:val="24"/>
                <w:szCs w:val="24"/>
              </w:rPr>
              <w:t xml:space="preserve"> (4)</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4025E8" w:rsidP="00F32369">
            <w:pPr>
              <w:jc w:val="both"/>
              <w:rPr>
                <w:sz w:val="24"/>
                <w:szCs w:val="24"/>
              </w:rPr>
            </w:pPr>
            <w:r w:rsidRPr="00F32369">
              <w:rPr>
                <w:sz w:val="24"/>
                <w:szCs w:val="24"/>
              </w:rPr>
              <w:t>Từ (3) và (4</w:t>
            </w:r>
            <w:r w:rsidR="00817462" w:rsidRPr="00F32369">
              <w:rPr>
                <w:sz w:val="24"/>
                <w:szCs w:val="24"/>
              </w:rPr>
              <w:t>)</w:t>
            </w:r>
            <w:r w:rsidR="008C473D" w:rsidRPr="00F32369">
              <w:rPr>
                <w:sz w:val="24"/>
                <w:szCs w:val="24"/>
              </w:rPr>
              <w:t xml:space="preserve"> </w:t>
            </w:r>
            <w:r w:rsidR="008C473D" w:rsidRPr="00F32369">
              <w:rPr>
                <w:position w:val="-6"/>
                <w:sz w:val="24"/>
                <w:szCs w:val="24"/>
              </w:rPr>
              <w:object w:dxaOrig="300" w:dyaOrig="240">
                <v:shape id="_x0000_i1086" type="#_x0000_t75" style="width:15pt;height:12pt" o:ole="">
                  <v:imagedata r:id="rId171" o:title=""/>
                </v:shape>
                <o:OLEObject Type="Embed" ProgID="Equation.DSMT4" ShapeID="_x0000_i1086" DrawAspect="Content" ObjectID="_1664177267" r:id="rId172"/>
              </w:object>
            </w:r>
            <w:r w:rsidR="00817462" w:rsidRPr="00F32369">
              <w:rPr>
                <w:sz w:val="24"/>
                <w:szCs w:val="24"/>
              </w:rPr>
              <w:t xml:space="preserve"> </w:t>
            </w:r>
            <w:r w:rsidR="00817462" w:rsidRPr="00F32369">
              <w:rPr>
                <w:position w:val="-12"/>
                <w:sz w:val="24"/>
                <w:szCs w:val="24"/>
              </w:rPr>
              <w:object w:dxaOrig="4700" w:dyaOrig="400">
                <v:shape id="_x0000_i1087" type="#_x0000_t75" style="width:234.75pt;height:19.5pt" o:ole="">
                  <v:imagedata r:id="rId173" o:title=""/>
                </v:shape>
                <o:OLEObject Type="Embed" ProgID="Equation.DSMT4" ShapeID="_x0000_i1087" DrawAspect="Content" ObjectID="_1664177268" r:id="rId174"/>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 xml:space="preserve">Từ (4) suy ra </w:t>
            </w:r>
            <w:r w:rsidRPr="00F32369">
              <w:rPr>
                <w:position w:val="-28"/>
                <w:sz w:val="24"/>
                <w:szCs w:val="24"/>
              </w:rPr>
              <w:object w:dxaOrig="2600" w:dyaOrig="660">
                <v:shape id="_x0000_i1088" type="#_x0000_t75" style="width:129pt;height:33pt" o:ole="">
                  <v:imagedata r:id="rId175" o:title=""/>
                </v:shape>
                <o:OLEObject Type="Embed" ProgID="Equation.DSMT4" ShapeID="_x0000_i1088" DrawAspect="Content" ObjectID="_1664177269" r:id="rId176"/>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DA15DA" w:rsidRPr="00F32369" w:rsidRDefault="00817462" w:rsidP="00F32369">
            <w:pPr>
              <w:jc w:val="both"/>
              <w:rPr>
                <w:sz w:val="24"/>
                <w:szCs w:val="24"/>
              </w:rPr>
            </w:pPr>
            <w:r w:rsidRPr="00F32369">
              <w:rPr>
                <w:sz w:val="24"/>
                <w:szCs w:val="24"/>
              </w:rPr>
              <w:t xml:space="preserve">Vậy </w:t>
            </w:r>
            <w:r w:rsidR="00194E7B" w:rsidRPr="00F32369">
              <w:rPr>
                <w:sz w:val="24"/>
                <w:szCs w:val="24"/>
              </w:rPr>
              <w:t xml:space="preserve">phản </w:t>
            </w:r>
            <w:r w:rsidRPr="00F32369">
              <w:rPr>
                <w:sz w:val="24"/>
                <w:szCs w:val="24"/>
              </w:rPr>
              <w:t>lực</w:t>
            </w:r>
            <w:r w:rsidRPr="00F32369">
              <w:rPr>
                <w:position w:val="-6"/>
                <w:sz w:val="24"/>
                <w:szCs w:val="24"/>
              </w:rPr>
              <w:object w:dxaOrig="279" w:dyaOrig="340">
                <v:shape id="_x0000_i1089" type="#_x0000_t75" style="width:14.25pt;height:16.5pt" o:ole="">
                  <v:imagedata r:id="rId163" o:title=""/>
                </v:shape>
                <o:OLEObject Type="Embed" ProgID="Equation.DSMT4" ShapeID="_x0000_i1089" DrawAspect="Content" ObjectID="_1664177270" r:id="rId177"/>
              </w:object>
            </w:r>
            <w:r w:rsidRPr="00F32369">
              <w:rPr>
                <w:sz w:val="24"/>
                <w:szCs w:val="24"/>
              </w:rPr>
              <w:t>của thanh OA lên bản lề có độ lớn 10,7N, giá là đường thẳng đi qua O và hợp với OD một góc 127</w:t>
            </w:r>
            <w:r w:rsidRPr="00F32369">
              <w:rPr>
                <w:sz w:val="24"/>
                <w:szCs w:val="24"/>
                <w:vertAlign w:val="superscript"/>
              </w:rPr>
              <w:t>o</w:t>
            </w:r>
            <w:r w:rsidRPr="00F32369">
              <w:rPr>
                <w:sz w:val="24"/>
                <w:szCs w:val="24"/>
              </w:rPr>
              <w:t>24’</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40939" w:rsidRPr="00F32369" w:rsidRDefault="00C40939" w:rsidP="00F32369">
            <w:pPr>
              <w:jc w:val="both"/>
              <w:rPr>
                <w:rFonts w:eastAsia="Arial"/>
                <w:b/>
                <w:sz w:val="24"/>
                <w:szCs w:val="24"/>
              </w:rPr>
            </w:pPr>
          </w:p>
          <w:p w:rsidR="00C40939" w:rsidRPr="00F32369" w:rsidRDefault="005E5A67" w:rsidP="00F32369">
            <w:pPr>
              <w:jc w:val="both"/>
              <w:rPr>
                <w:rFonts w:eastAsia="Arial"/>
                <w:b/>
                <w:sz w:val="24"/>
                <w:szCs w:val="24"/>
              </w:rPr>
            </w:pPr>
            <w:r w:rsidRPr="00F32369">
              <w:rPr>
                <w:rFonts w:eastAsia="Arial"/>
                <w:b/>
                <w:sz w:val="24"/>
                <w:szCs w:val="24"/>
              </w:rPr>
              <w:t>Câu 3.2</w:t>
            </w:r>
          </w:p>
          <w:p w:rsidR="00C40939" w:rsidRPr="00F32369" w:rsidRDefault="00C40939" w:rsidP="00F32369">
            <w:pPr>
              <w:jc w:val="both"/>
              <w:rPr>
                <w:sz w:val="24"/>
                <w:szCs w:val="24"/>
              </w:rPr>
            </w:pPr>
            <w:r w:rsidRPr="00F32369">
              <w:rPr>
                <w:rFonts w:eastAsia="Arial"/>
                <w:b/>
                <w:sz w:val="24"/>
                <w:szCs w:val="24"/>
              </w:rPr>
              <w:t>(1,0 điểm)</w:t>
            </w:r>
          </w:p>
        </w:tc>
        <w:tc>
          <w:tcPr>
            <w:tcW w:w="7741" w:type="dxa"/>
            <w:gridSpan w:val="2"/>
            <w:shd w:val="clear" w:color="auto" w:fill="auto"/>
          </w:tcPr>
          <w:p w:rsidR="00C40939" w:rsidRPr="00F32369" w:rsidRDefault="00B200D5" w:rsidP="00F32369">
            <w:pPr>
              <w:pStyle w:val="ListParagraph"/>
              <w:spacing w:before="60" w:after="60"/>
              <w:ind w:left="0"/>
              <w:jc w:val="both"/>
              <w:rPr>
                <w:b/>
                <w:sz w:val="26"/>
                <w:szCs w:val="24"/>
              </w:rPr>
            </w:pPr>
            <w:r w:rsidRPr="00F32369">
              <w:rPr>
                <w:b/>
                <w:sz w:val="26"/>
                <w:szCs w:val="24"/>
              </w:rPr>
              <w:t>Vị trí t</w:t>
            </w:r>
            <w:r w:rsidR="00C40939" w:rsidRPr="00F32369">
              <w:rPr>
                <w:b/>
                <w:sz w:val="26"/>
                <w:szCs w:val="24"/>
              </w:rPr>
              <w:t xml:space="preserve">reo m </w:t>
            </w:r>
          </w:p>
          <w:p w:rsidR="00C40939" w:rsidRPr="00F32369" w:rsidRDefault="00C40939" w:rsidP="00F32369">
            <w:pPr>
              <w:jc w:val="both"/>
              <w:rPr>
                <w:bCs/>
                <w:position w:val="-30"/>
                <w:sz w:val="24"/>
                <w:szCs w:val="24"/>
              </w:rPr>
            </w:pPr>
            <w:r w:rsidRPr="00F32369">
              <w:rPr>
                <w:sz w:val="24"/>
                <w:szCs w:val="24"/>
              </w:rPr>
              <w:t xml:space="preserve">   Từ (1) để dây không đứt  </w:t>
            </w:r>
            <w:r w:rsidRPr="00F32369">
              <w:rPr>
                <w:bCs/>
                <w:position w:val="-24"/>
                <w:sz w:val="24"/>
                <w:szCs w:val="24"/>
              </w:rPr>
              <w:object w:dxaOrig="2680" w:dyaOrig="620">
                <v:shape id="_x0000_i1090" type="#_x0000_t75" style="width:134.25pt;height:30.75pt" o:ole="">
                  <v:imagedata r:id="rId178" o:title=""/>
                </v:shape>
                <o:OLEObject Type="Embed" ProgID="Equation.DSMT4" ShapeID="_x0000_i1090" DrawAspect="Content" ObjectID="_1664177271" r:id="rId179"/>
              </w:object>
            </w:r>
          </w:p>
        </w:tc>
        <w:tc>
          <w:tcPr>
            <w:tcW w:w="899" w:type="dxa"/>
            <w:shd w:val="clear" w:color="auto" w:fill="auto"/>
          </w:tcPr>
          <w:p w:rsidR="00C40939" w:rsidRPr="00F32369" w:rsidRDefault="00C40939" w:rsidP="00F32369">
            <w:pPr>
              <w:jc w:val="both"/>
              <w:rPr>
                <w:sz w:val="24"/>
                <w:szCs w:val="24"/>
              </w:rPr>
            </w:pPr>
          </w:p>
          <w:p w:rsidR="00C40939" w:rsidRPr="00F32369" w:rsidRDefault="00C40939" w:rsidP="00F32369">
            <w:pPr>
              <w:jc w:val="both"/>
              <w:rPr>
                <w:sz w:val="24"/>
                <w:szCs w:val="24"/>
              </w:rPr>
            </w:pPr>
          </w:p>
          <w:p w:rsidR="00C40939" w:rsidRPr="00F32369" w:rsidRDefault="00C40939" w:rsidP="00F32369">
            <w:pPr>
              <w:jc w:val="both"/>
              <w:rPr>
                <w:sz w:val="24"/>
                <w:szCs w:val="24"/>
              </w:rPr>
            </w:pPr>
            <w:r w:rsidRPr="00F32369">
              <w:rPr>
                <w:sz w:val="24"/>
                <w:szCs w:val="24"/>
              </w:rPr>
              <w:t>0,5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40939" w:rsidRPr="00F32369" w:rsidRDefault="00C40939" w:rsidP="00F32369">
            <w:pPr>
              <w:jc w:val="both"/>
              <w:rPr>
                <w:rFonts w:eastAsia="Arial"/>
                <w:b/>
                <w:sz w:val="24"/>
                <w:szCs w:val="24"/>
              </w:rPr>
            </w:pPr>
          </w:p>
        </w:tc>
        <w:tc>
          <w:tcPr>
            <w:tcW w:w="7741" w:type="dxa"/>
            <w:gridSpan w:val="2"/>
            <w:shd w:val="clear" w:color="auto" w:fill="auto"/>
          </w:tcPr>
          <w:p w:rsidR="00C40939" w:rsidRPr="00F32369" w:rsidRDefault="00C40939" w:rsidP="00F32369">
            <w:pPr>
              <w:pStyle w:val="ListParagraph"/>
              <w:spacing w:before="60" w:after="60"/>
              <w:ind w:left="0"/>
              <w:jc w:val="both"/>
              <w:rPr>
                <w:b/>
                <w:sz w:val="26"/>
                <w:szCs w:val="24"/>
              </w:rPr>
            </w:pPr>
            <w:r w:rsidRPr="00F32369">
              <w:rPr>
                <w:bCs/>
                <w:position w:val="-30"/>
                <w:sz w:val="24"/>
                <w:szCs w:val="24"/>
              </w:rPr>
              <w:t xml:space="preserve">                                            </w:t>
            </w:r>
            <w:r w:rsidR="00BB2E30" w:rsidRPr="00F32369">
              <w:rPr>
                <w:bCs/>
                <w:position w:val="-30"/>
                <w:sz w:val="24"/>
                <w:szCs w:val="24"/>
              </w:rPr>
              <w:object w:dxaOrig="4099" w:dyaOrig="680">
                <v:shape id="_x0000_i1091" type="#_x0000_t75" style="width:204.75pt;height:33.75pt" o:ole="">
                  <v:imagedata r:id="rId180" o:title=""/>
                </v:shape>
                <o:OLEObject Type="Embed" ProgID="Equation.DSMT4" ShapeID="_x0000_i1091" DrawAspect="Content" ObjectID="_1664177272" r:id="rId181"/>
              </w:object>
            </w:r>
          </w:p>
        </w:tc>
        <w:tc>
          <w:tcPr>
            <w:tcW w:w="899" w:type="dxa"/>
            <w:shd w:val="clear" w:color="auto" w:fill="auto"/>
          </w:tcPr>
          <w:p w:rsidR="00C40939" w:rsidRPr="00F32369" w:rsidRDefault="00C40939" w:rsidP="00F32369">
            <w:pPr>
              <w:jc w:val="both"/>
              <w:rPr>
                <w:sz w:val="24"/>
                <w:szCs w:val="24"/>
              </w:rPr>
            </w:pPr>
          </w:p>
          <w:p w:rsidR="00C40939" w:rsidRPr="00F32369" w:rsidRDefault="00C40939" w:rsidP="00F32369">
            <w:pPr>
              <w:jc w:val="both"/>
              <w:rPr>
                <w:sz w:val="24"/>
                <w:szCs w:val="24"/>
              </w:rPr>
            </w:pPr>
            <w:r w:rsidRPr="00F32369">
              <w:rPr>
                <w:sz w:val="24"/>
                <w:szCs w:val="24"/>
              </w:rPr>
              <w:t>0,25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40939" w:rsidRPr="00F32369" w:rsidRDefault="00C40939" w:rsidP="00F32369">
            <w:pPr>
              <w:jc w:val="both"/>
              <w:rPr>
                <w:rFonts w:eastAsia="Arial"/>
                <w:b/>
                <w:sz w:val="24"/>
                <w:szCs w:val="24"/>
              </w:rPr>
            </w:pPr>
          </w:p>
        </w:tc>
        <w:tc>
          <w:tcPr>
            <w:tcW w:w="7741" w:type="dxa"/>
            <w:gridSpan w:val="2"/>
            <w:shd w:val="clear" w:color="auto" w:fill="auto"/>
          </w:tcPr>
          <w:p w:rsidR="00C40939" w:rsidRPr="00F32369" w:rsidRDefault="00FB4240" w:rsidP="00F32369">
            <w:pPr>
              <w:pStyle w:val="ListParagraph"/>
              <w:spacing w:before="60" w:after="60"/>
              <w:ind w:left="0"/>
              <w:jc w:val="both"/>
              <w:rPr>
                <w:bCs/>
                <w:position w:val="-30"/>
                <w:sz w:val="24"/>
                <w:szCs w:val="24"/>
              </w:rPr>
            </w:pPr>
            <w:r w:rsidRPr="00F32369">
              <w:rPr>
                <w:bCs/>
                <w:position w:val="-30"/>
                <w:sz w:val="24"/>
                <w:szCs w:val="24"/>
              </w:rPr>
              <w:t xml:space="preserve">          </w:t>
            </w:r>
            <w:r w:rsidR="00C40939" w:rsidRPr="00F32369">
              <w:rPr>
                <w:bCs/>
                <w:position w:val="-30"/>
                <w:sz w:val="24"/>
                <w:szCs w:val="24"/>
              </w:rPr>
              <w:t xml:space="preserve">Vậy treo treo vật trong </w:t>
            </w:r>
            <w:r w:rsidR="00C40939" w:rsidRPr="00F32369">
              <w:rPr>
                <w:b/>
                <w:bCs/>
                <w:position w:val="-30"/>
                <w:sz w:val="24"/>
                <w:szCs w:val="24"/>
              </w:rPr>
              <w:t>đoạn</w:t>
            </w:r>
            <w:r w:rsidR="00C40939" w:rsidRPr="00F32369">
              <w:rPr>
                <w:bCs/>
                <w:position w:val="-30"/>
                <w:sz w:val="24"/>
                <w:szCs w:val="24"/>
              </w:rPr>
              <w:t xml:space="preserve"> </w:t>
            </w:r>
            <w:smartTag w:uri="urn:schemas-microsoft-com:office:smarttags" w:element="place">
              <w:r w:rsidR="00C40939" w:rsidRPr="00F32369">
                <w:rPr>
                  <w:bCs/>
                  <w:position w:val="-30"/>
                  <w:sz w:val="24"/>
                  <w:szCs w:val="24"/>
                </w:rPr>
                <w:t>OB</w:t>
              </w:r>
            </w:smartTag>
            <w:r w:rsidR="00BB2E30" w:rsidRPr="00F32369">
              <w:rPr>
                <w:bCs/>
                <w:position w:val="-30"/>
                <w:sz w:val="24"/>
                <w:szCs w:val="24"/>
              </w:rPr>
              <w:t xml:space="preserve"> =5</w:t>
            </w:r>
            <w:r w:rsidR="00C40939" w:rsidRPr="00F32369">
              <w:rPr>
                <w:bCs/>
                <w:position w:val="-30"/>
                <w:sz w:val="24"/>
                <w:szCs w:val="24"/>
              </w:rPr>
              <w:t>5cm thì dây không đứt</w:t>
            </w:r>
          </w:p>
        </w:tc>
        <w:tc>
          <w:tcPr>
            <w:tcW w:w="899" w:type="dxa"/>
            <w:shd w:val="clear" w:color="auto" w:fill="auto"/>
          </w:tcPr>
          <w:p w:rsidR="00C40939" w:rsidRPr="00F32369" w:rsidRDefault="00C40939"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817462" w:rsidRPr="00F32369" w:rsidRDefault="008344D1" w:rsidP="00F32369">
            <w:pPr>
              <w:jc w:val="both"/>
              <w:rPr>
                <w:sz w:val="24"/>
                <w:szCs w:val="24"/>
              </w:rPr>
            </w:pPr>
            <w:r w:rsidRPr="00F32369">
              <w:rPr>
                <w:b/>
                <w:sz w:val="24"/>
                <w:szCs w:val="24"/>
              </w:rPr>
              <w:t xml:space="preserve">   Câu</w:t>
            </w:r>
            <w:r w:rsidR="00391745" w:rsidRPr="00F32369">
              <w:rPr>
                <w:b/>
                <w:sz w:val="24"/>
                <w:szCs w:val="24"/>
              </w:rPr>
              <w:t>4. (4</w:t>
            </w:r>
            <w:r w:rsidR="00817462" w:rsidRPr="00F32369">
              <w:rPr>
                <w:b/>
                <w:sz w:val="24"/>
                <w:szCs w:val="24"/>
              </w:rPr>
              <w:t>,</w:t>
            </w:r>
            <w:r w:rsidR="00391745" w:rsidRPr="00F32369">
              <w:rPr>
                <w:b/>
                <w:sz w:val="24"/>
                <w:szCs w:val="24"/>
              </w:rPr>
              <w:t>0</w:t>
            </w:r>
            <w:r w:rsidR="00817462" w:rsidRPr="00F32369">
              <w:rPr>
                <w:b/>
                <w:sz w:val="24"/>
                <w:szCs w:val="24"/>
              </w:rPr>
              <w:t>điểm)</w:t>
            </w:r>
          </w:p>
        </w:tc>
        <w:tc>
          <w:tcPr>
            <w:tcW w:w="7741" w:type="dxa"/>
            <w:gridSpan w:val="2"/>
            <w:shd w:val="clear" w:color="auto" w:fill="auto"/>
          </w:tcPr>
          <w:p w:rsidR="00817462" w:rsidRPr="00F32369" w:rsidRDefault="00817462" w:rsidP="00F32369">
            <w:pPr>
              <w:jc w:val="both"/>
              <w:rPr>
                <w:sz w:val="24"/>
                <w:szCs w:val="24"/>
              </w:rPr>
            </w:pPr>
          </w:p>
        </w:tc>
        <w:tc>
          <w:tcPr>
            <w:tcW w:w="899" w:type="dxa"/>
            <w:shd w:val="clear" w:color="auto" w:fill="auto"/>
          </w:tcPr>
          <w:p w:rsidR="00817462" w:rsidRPr="00F32369" w:rsidRDefault="00817462" w:rsidP="00F32369">
            <w:pPr>
              <w:jc w:val="both"/>
              <w:rPr>
                <w:sz w:val="24"/>
                <w:szCs w:val="24"/>
              </w:rPr>
            </w:pP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r w:rsidRPr="00F32369">
              <w:rPr>
                <w:rFonts w:eastAsia="Arial"/>
                <w:b/>
                <w:sz w:val="24"/>
                <w:szCs w:val="24"/>
              </w:rPr>
              <w:t>Câu 4</w:t>
            </w:r>
            <w:r w:rsidR="005E5A67" w:rsidRPr="00F32369">
              <w:rPr>
                <w:rFonts w:eastAsia="Arial"/>
                <w:b/>
                <w:sz w:val="24"/>
                <w:szCs w:val="24"/>
              </w:rPr>
              <w:t>.1</w:t>
            </w:r>
          </w:p>
          <w:p w:rsidR="00817462" w:rsidRPr="00F32369" w:rsidRDefault="00850C58" w:rsidP="00F32369">
            <w:pPr>
              <w:jc w:val="both"/>
              <w:rPr>
                <w:b/>
                <w:sz w:val="24"/>
                <w:szCs w:val="24"/>
              </w:rPr>
            </w:pPr>
            <w:r w:rsidRPr="00F32369">
              <w:rPr>
                <w:rFonts w:eastAsia="Arial"/>
                <w:b/>
                <w:sz w:val="24"/>
                <w:szCs w:val="24"/>
              </w:rPr>
              <w:t>(1,5</w:t>
            </w:r>
            <w:r w:rsidR="00817462" w:rsidRPr="00F32369">
              <w:rPr>
                <w:rFonts w:eastAsia="Arial"/>
                <w:b/>
                <w:sz w:val="24"/>
                <w:szCs w:val="24"/>
              </w:rPr>
              <w:t xml:space="preserve"> điểm)</w:t>
            </w: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 xml:space="preserve">Vì va chạm là hoàn toàn đàn hồi nên vận tốc của M sau va chạm  </w:t>
            </w:r>
            <w:r w:rsidR="00F85274">
              <w:rPr>
                <w:noProof/>
                <w:sz w:val="24"/>
                <w:szCs w:val="24"/>
              </w:rPr>
              <w:drawing>
                <wp:inline distT="0" distB="0" distL="0" distR="0">
                  <wp:extent cx="1219200" cy="4857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F32369">
              <w:rPr>
                <w:sz w:val="24"/>
                <w:szCs w:val="24"/>
                <w:lang w:val="en"/>
              </w:rPr>
              <w:t xml:space="preserve"> </w:t>
            </w:r>
            <w:r w:rsidR="00F85274">
              <w:rPr>
                <w:noProof/>
                <w:sz w:val="24"/>
                <w:szCs w:val="24"/>
              </w:rPr>
              <w:drawing>
                <wp:inline distT="0" distB="0" distL="0" distR="0">
                  <wp:extent cx="3371850" cy="581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71850" cy="581025"/>
                          </a:xfrm>
                          <a:prstGeom prst="rect">
                            <a:avLst/>
                          </a:prstGeom>
                          <a:noFill/>
                          <a:ln>
                            <a:noFill/>
                          </a:ln>
                        </pic:spPr>
                      </pic:pic>
                    </a:graphicData>
                  </a:graphic>
                </wp:inline>
              </w:drawing>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50C58"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Lực nén lên A cực đại khi lò xo nén nhiều nhất x</w:t>
            </w:r>
            <w:r w:rsidRPr="00F32369">
              <w:rPr>
                <w:sz w:val="24"/>
                <w:szCs w:val="24"/>
                <w:vertAlign w:val="subscript"/>
                <w:lang w:val="en"/>
              </w:rPr>
              <w:t>max</w:t>
            </w:r>
          </w:p>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Chọn mốc thế năng tai vị trí lò xo không biến dạng</w:t>
            </w:r>
          </w:p>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 xml:space="preserve">Áp dụng ĐLBTCN : </w:t>
            </w:r>
            <w:r w:rsidRPr="00F32369">
              <w:rPr>
                <w:position w:val="-24"/>
                <w:sz w:val="24"/>
                <w:szCs w:val="24"/>
                <w:lang w:val="en"/>
              </w:rPr>
              <w:object w:dxaOrig="1700" w:dyaOrig="620">
                <v:shape id="_x0000_i1092" type="#_x0000_t75" style="width:84.75pt;height:30.75pt" o:ole="">
                  <v:imagedata r:id="rId184" o:title=""/>
                </v:shape>
                <o:OLEObject Type="Embed" ProgID="Equation.DSMT4" ShapeID="_x0000_i1092" DrawAspect="Content" ObjectID="_1664177273" r:id="rId185"/>
              </w:object>
            </w:r>
            <w:r w:rsidRPr="00F32369">
              <w:rPr>
                <w:sz w:val="24"/>
                <w:szCs w:val="24"/>
                <w:lang w:val="en"/>
              </w:rPr>
              <w:t xml:space="preserve"> </w:t>
            </w:r>
            <w:r w:rsidR="00B70345" w:rsidRPr="00F32369">
              <w:rPr>
                <w:position w:val="-26"/>
                <w:sz w:val="24"/>
                <w:szCs w:val="24"/>
                <w:lang w:val="en"/>
              </w:rPr>
              <w:object w:dxaOrig="1719" w:dyaOrig="700">
                <v:shape id="_x0000_i1093" type="#_x0000_t75" style="width:86.25pt;height:35.25pt" o:ole="">
                  <v:imagedata r:id="rId186" o:title=""/>
                </v:shape>
                <o:OLEObject Type="Embed" ProgID="Equation.DSMT4" ShapeID="_x0000_i1093" DrawAspect="Content" ObjectID="_1664177274" r:id="rId187"/>
              </w:object>
            </w:r>
            <w:r w:rsidRPr="00F32369">
              <w:rPr>
                <w:sz w:val="24"/>
                <w:szCs w:val="24"/>
                <w:lang w:val="en"/>
              </w:rPr>
              <w:t xml:space="preserve"> = 0,145m =14,5cm</w:t>
            </w:r>
          </w:p>
        </w:tc>
        <w:tc>
          <w:tcPr>
            <w:tcW w:w="899" w:type="dxa"/>
            <w:shd w:val="clear" w:color="auto" w:fill="auto"/>
          </w:tcPr>
          <w:p w:rsidR="00817462" w:rsidRPr="00F32369" w:rsidRDefault="00817462" w:rsidP="00F32369">
            <w:pPr>
              <w:jc w:val="both"/>
              <w:rPr>
                <w:sz w:val="24"/>
                <w:szCs w:val="24"/>
              </w:rPr>
            </w:pPr>
          </w:p>
          <w:p w:rsidR="009426A8" w:rsidRPr="00F32369" w:rsidRDefault="009426A8"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Lực nén cực đại     F</w:t>
            </w:r>
            <w:r w:rsidRPr="00F32369">
              <w:rPr>
                <w:sz w:val="24"/>
                <w:szCs w:val="24"/>
                <w:vertAlign w:val="subscript"/>
                <w:lang w:val="en"/>
              </w:rPr>
              <w:t>nmax</w:t>
            </w:r>
            <w:r w:rsidRPr="00F32369">
              <w:rPr>
                <w:sz w:val="24"/>
                <w:szCs w:val="24"/>
                <w:lang w:val="en"/>
              </w:rPr>
              <w:t>= k.</w:t>
            </w:r>
            <w:r w:rsidR="00B70345" w:rsidRPr="00F32369">
              <w:rPr>
                <w:position w:val="-14"/>
                <w:sz w:val="24"/>
                <w:szCs w:val="24"/>
                <w:lang w:val="en"/>
              </w:rPr>
              <w:object w:dxaOrig="560" w:dyaOrig="400">
                <v:shape id="_x0000_i1094" type="#_x0000_t75" style="width:27.75pt;height:20.25pt" o:ole="">
                  <v:imagedata r:id="rId188" o:title=""/>
                </v:shape>
                <o:OLEObject Type="Embed" ProgID="Equation.DSMT4" ShapeID="_x0000_i1094" DrawAspect="Content" ObjectID="_1664177275" r:id="rId189"/>
              </w:object>
            </w:r>
            <w:r w:rsidRPr="00F32369">
              <w:rPr>
                <w:sz w:val="24"/>
                <w:szCs w:val="24"/>
                <w:lang w:val="en"/>
              </w:rPr>
              <w:t xml:space="preserve"> = 5,8N</w:t>
            </w:r>
          </w:p>
        </w:tc>
        <w:tc>
          <w:tcPr>
            <w:tcW w:w="899" w:type="dxa"/>
            <w:shd w:val="clear" w:color="auto" w:fill="auto"/>
          </w:tcPr>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5E5A67" w:rsidP="00F32369">
            <w:pPr>
              <w:jc w:val="both"/>
              <w:rPr>
                <w:rFonts w:eastAsia="Arial"/>
                <w:b/>
                <w:sz w:val="24"/>
                <w:szCs w:val="24"/>
              </w:rPr>
            </w:pPr>
            <w:r w:rsidRPr="00F32369">
              <w:rPr>
                <w:rFonts w:eastAsia="Arial"/>
                <w:b/>
                <w:sz w:val="24"/>
                <w:szCs w:val="24"/>
              </w:rPr>
              <w:t>Câu 4.2</w:t>
            </w:r>
          </w:p>
          <w:p w:rsidR="00817462" w:rsidRPr="00F32369" w:rsidRDefault="00F52466" w:rsidP="00F32369">
            <w:pPr>
              <w:jc w:val="both"/>
              <w:rPr>
                <w:b/>
                <w:sz w:val="24"/>
                <w:szCs w:val="24"/>
              </w:rPr>
            </w:pPr>
            <w:r w:rsidRPr="00F32369">
              <w:rPr>
                <w:rFonts w:eastAsia="Arial"/>
                <w:b/>
                <w:sz w:val="24"/>
                <w:szCs w:val="24"/>
              </w:rPr>
              <w:t>(2,0</w:t>
            </w:r>
            <w:r w:rsidR="00817462" w:rsidRPr="00F32369">
              <w:rPr>
                <w:rFonts w:eastAsia="Arial"/>
                <w:b/>
                <w:sz w:val="24"/>
                <w:szCs w:val="24"/>
              </w:rPr>
              <w:t xml:space="preserve"> điểm)</w:t>
            </w: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Khi có ma sát độ nén cực đại của lò xo là x</w:t>
            </w:r>
            <w:r w:rsidRPr="00F32369">
              <w:rPr>
                <w:sz w:val="24"/>
                <w:szCs w:val="24"/>
                <w:vertAlign w:val="subscript"/>
                <w:lang w:val="en"/>
              </w:rPr>
              <w:t>1</w:t>
            </w:r>
          </w:p>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Ta có</w:t>
            </w:r>
            <w:r w:rsidR="009426A8" w:rsidRPr="00F32369">
              <w:rPr>
                <w:sz w:val="24"/>
                <w:szCs w:val="24"/>
                <w:vertAlign w:val="subscript"/>
                <w:lang w:val="en"/>
              </w:rPr>
              <w:t xml:space="preserve"> </w:t>
            </w:r>
            <w:r w:rsidR="009426A8" w:rsidRPr="00F32369">
              <w:rPr>
                <w:rFonts w:ascii="Calibri" w:hAnsi="Calibri" w:cs="Calibri"/>
                <w:sz w:val="22"/>
                <w:szCs w:val="22"/>
                <w:lang w:val="en"/>
              </w:rPr>
              <w:t xml:space="preserve">     </w:t>
            </w:r>
            <w:r w:rsidR="00002CF2" w:rsidRPr="00F32369">
              <w:rPr>
                <w:rFonts w:ascii="Calibri" w:hAnsi="Calibri" w:cs="Calibri"/>
                <w:position w:val="-48"/>
                <w:sz w:val="22"/>
                <w:szCs w:val="22"/>
                <w:lang w:val="en"/>
              </w:rPr>
              <w:object w:dxaOrig="4780" w:dyaOrig="1080">
                <v:shape id="_x0000_i1095" type="#_x0000_t75" style="width:239.25pt;height:54pt" o:ole="">
                  <v:imagedata r:id="rId190" o:title=""/>
                </v:shape>
                <o:OLEObject Type="Embed" ProgID="Equation.DSMT4" ShapeID="_x0000_i1095" DrawAspect="Content" ObjectID="_1664177276" r:id="rId191"/>
              </w:objec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Vì chiều dài nhỏ nhất của lò xo l</w:t>
            </w:r>
            <w:r w:rsidRPr="00F32369">
              <w:rPr>
                <w:sz w:val="24"/>
                <w:szCs w:val="24"/>
                <w:vertAlign w:val="subscript"/>
                <w:lang w:val="en"/>
              </w:rPr>
              <w:t>min</w:t>
            </w:r>
            <w:r w:rsidRPr="00F32369">
              <w:rPr>
                <w:sz w:val="24"/>
                <w:szCs w:val="24"/>
                <w:lang w:val="en"/>
              </w:rPr>
              <w:t xml:space="preserve"> =36,5cm nên để lò xo có chiều dài 46,5cm lần thứ 2 thì vật tiếp tục đi từ vị trí lò xo </w:t>
            </w:r>
            <w:r w:rsidR="00962E29" w:rsidRPr="00F32369">
              <w:rPr>
                <w:sz w:val="24"/>
                <w:szCs w:val="24"/>
                <w:lang w:val="en"/>
              </w:rPr>
              <w:t xml:space="preserve">nén cực đại về vị trí lò xo nén </w:t>
            </w:r>
            <w:r w:rsidRPr="00F32369">
              <w:rPr>
                <w:sz w:val="24"/>
                <w:szCs w:val="24"/>
                <w:lang w:val="en"/>
              </w:rPr>
              <w:t>x</w:t>
            </w:r>
            <w:r w:rsidRPr="00F32369">
              <w:rPr>
                <w:sz w:val="24"/>
                <w:szCs w:val="24"/>
                <w:vertAlign w:val="subscript"/>
                <w:lang w:val="en"/>
              </w:rPr>
              <w:t>2</w:t>
            </w:r>
            <w:r w:rsidRPr="00F32369">
              <w:rPr>
                <w:sz w:val="24"/>
                <w:szCs w:val="24"/>
                <w:lang w:val="en"/>
              </w:rPr>
              <w:t>=3,5cm được quãng đường s =</w:t>
            </w:r>
            <w:r w:rsidR="00855CDE" w:rsidRPr="00F32369">
              <w:rPr>
                <w:sz w:val="24"/>
                <w:szCs w:val="24"/>
                <w:lang w:val="en"/>
              </w:rPr>
              <w:t xml:space="preserve"> </w:t>
            </w:r>
            <w:r w:rsidRPr="00F32369">
              <w:rPr>
                <w:sz w:val="24"/>
                <w:szCs w:val="24"/>
                <w:lang w:val="en"/>
              </w:rPr>
              <w:t>l-</w:t>
            </w:r>
            <w:r w:rsidR="00855CDE" w:rsidRPr="00F32369">
              <w:rPr>
                <w:sz w:val="24"/>
                <w:szCs w:val="24"/>
                <w:lang w:val="en"/>
              </w:rPr>
              <w:t xml:space="preserve"> </w:t>
            </w:r>
            <w:r w:rsidRPr="00F32369">
              <w:rPr>
                <w:sz w:val="24"/>
                <w:szCs w:val="24"/>
                <w:lang w:val="en"/>
              </w:rPr>
              <w:t>l</w:t>
            </w:r>
            <w:r w:rsidRPr="00F32369">
              <w:rPr>
                <w:sz w:val="24"/>
                <w:szCs w:val="24"/>
                <w:vertAlign w:val="subscript"/>
                <w:lang w:val="en"/>
              </w:rPr>
              <w:t>min</w:t>
            </w:r>
            <w:r w:rsidRPr="00F32369">
              <w:rPr>
                <w:sz w:val="24"/>
                <w:szCs w:val="24"/>
                <w:lang w:val="en"/>
              </w:rPr>
              <w:t xml:space="preserve">=10cm  </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w:t>
            </w:r>
            <w:r w:rsidR="00AB6BF8" w:rsidRPr="00F32369">
              <w:rPr>
                <w:sz w:val="24"/>
                <w:szCs w:val="24"/>
              </w:rPr>
              <w:t>2</w:t>
            </w:r>
            <w:r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Áp dụng ĐLBT năng lượng</w:t>
            </w:r>
          </w:p>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 xml:space="preserve">                   </w:t>
            </w:r>
            <w:r w:rsidRPr="00F32369">
              <w:rPr>
                <w:rFonts w:ascii="Calibri" w:hAnsi="Calibri" w:cs="Calibri"/>
                <w:position w:val="-24"/>
                <w:sz w:val="22"/>
                <w:szCs w:val="22"/>
                <w:lang w:val="en"/>
              </w:rPr>
              <w:object w:dxaOrig="2580" w:dyaOrig="660">
                <v:shape id="_x0000_i1096" type="#_x0000_t75" style="width:129pt;height:33pt" o:ole="">
                  <v:imagedata r:id="rId192" o:title=""/>
                </v:shape>
                <o:OLEObject Type="Embed" ProgID="Equation.DSMT4" ShapeID="_x0000_i1096" DrawAspect="Content" ObjectID="_1664177277" r:id="rId193"/>
              </w:object>
            </w:r>
            <w:r w:rsidRPr="00F32369">
              <w:rPr>
                <w:position w:val="-6"/>
                <w:sz w:val="24"/>
                <w:szCs w:val="24"/>
                <w:lang w:val="en"/>
              </w:rPr>
              <w:object w:dxaOrig="300" w:dyaOrig="240">
                <v:shape id="_x0000_i1097" type="#_x0000_t75" style="width:15pt;height:12pt" o:ole="">
                  <v:imagedata r:id="rId194" o:title=""/>
                </v:shape>
                <o:OLEObject Type="Embed" ProgID="Equation.DSMT4" ShapeID="_x0000_i1097" DrawAspect="Content" ObjectID="_1664177278" r:id="rId195"/>
              </w:object>
            </w:r>
            <w:r w:rsidRPr="00F32369">
              <w:rPr>
                <w:sz w:val="24"/>
                <w:szCs w:val="24"/>
                <w:lang w:val="en"/>
              </w:rPr>
              <w:t>v</w:t>
            </w:r>
            <w:r w:rsidRPr="00F32369">
              <w:rPr>
                <w:rFonts w:ascii="Calibri" w:hAnsi="Calibri" w:cs="Calibri"/>
                <w:sz w:val="22"/>
                <w:szCs w:val="22"/>
                <w:lang w:val="en"/>
              </w:rPr>
              <w:t>=</w:t>
            </w:r>
            <w:r w:rsidRPr="00F32369">
              <w:rPr>
                <w:rFonts w:ascii="Calibri" w:hAnsi="Calibri" w:cs="Calibri"/>
                <w:position w:val="-26"/>
                <w:sz w:val="22"/>
                <w:szCs w:val="22"/>
                <w:lang w:val="en"/>
              </w:rPr>
              <w:object w:dxaOrig="420" w:dyaOrig="700">
                <v:shape id="_x0000_i1098" type="#_x0000_t75" style="width:21pt;height:35.25pt" o:ole="">
                  <v:imagedata r:id="rId196" o:title=""/>
                </v:shape>
                <o:OLEObject Type="Embed" ProgID="Equation.DSMT4" ShapeID="_x0000_i1098" DrawAspect="Content" ObjectID="_1664177279" r:id="rId197"/>
              </w:object>
            </w:r>
            <w:r w:rsidRPr="00F32369">
              <w:rPr>
                <w:rFonts w:ascii="Calibri" w:hAnsi="Calibri" w:cs="Calibri"/>
                <w:position w:val="-4"/>
                <w:sz w:val="22"/>
                <w:szCs w:val="22"/>
                <w:lang w:val="en"/>
              </w:rPr>
              <w:object w:dxaOrig="200" w:dyaOrig="200">
                <v:shape id="_x0000_i1099" type="#_x0000_t75" style="width:9.75pt;height:9.75pt" o:ole="">
                  <v:imagedata r:id="rId198" o:title=""/>
                </v:shape>
                <o:OLEObject Type="Embed" ProgID="Equation.DSMT4" ShapeID="_x0000_i1099" DrawAspect="Content" ObjectID="_1664177280" r:id="rId199"/>
              </w:object>
            </w:r>
            <w:r w:rsidRPr="00F32369">
              <w:rPr>
                <w:sz w:val="24"/>
                <w:szCs w:val="24"/>
                <w:lang w:val="en"/>
              </w:rPr>
              <w:t>1,225m/s</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DD5C28"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Lực kéo cực đại tác dụng lên A khi lò xo giãn đoạn lớn nhất s</w:t>
            </w:r>
            <w:r w:rsidRPr="00F32369">
              <w:rPr>
                <w:position w:val="-12"/>
                <w:sz w:val="24"/>
                <w:szCs w:val="24"/>
                <w:vertAlign w:val="subscript"/>
                <w:lang w:val="en"/>
              </w:rPr>
              <w:t xml:space="preserve">max </w:t>
            </w:r>
            <w:r w:rsidRPr="00F32369">
              <w:rPr>
                <w:position w:val="-12"/>
                <w:sz w:val="24"/>
                <w:szCs w:val="24"/>
                <w:lang w:val="en"/>
              </w:rPr>
              <w:t>lần đầu tiên</w:t>
            </w:r>
          </w:p>
          <w:p w:rsidR="00817462" w:rsidRPr="00F32369" w:rsidRDefault="00817462" w:rsidP="00F32369">
            <w:pPr>
              <w:autoSpaceDE w:val="0"/>
              <w:autoSpaceDN w:val="0"/>
              <w:adjustRightInd w:val="0"/>
              <w:spacing w:after="60" w:line="276" w:lineRule="auto"/>
              <w:jc w:val="both"/>
              <w:rPr>
                <w:position w:val="-12"/>
                <w:sz w:val="24"/>
                <w:szCs w:val="24"/>
                <w:vertAlign w:val="subscript"/>
                <w:lang w:val="en"/>
              </w:rPr>
            </w:pPr>
            <w:r w:rsidRPr="00F32369">
              <w:rPr>
                <w:position w:val="-12"/>
                <w:sz w:val="24"/>
                <w:szCs w:val="24"/>
                <w:lang w:val="en"/>
              </w:rPr>
              <w:t xml:space="preserve">Ta có  </w:t>
            </w:r>
            <w:r w:rsidR="00A44FF4" w:rsidRPr="00F32369">
              <w:rPr>
                <w:rFonts w:ascii="Calibri" w:hAnsi="Calibri" w:cs="Calibri"/>
                <w:position w:val="-24"/>
                <w:sz w:val="22"/>
                <w:szCs w:val="22"/>
                <w:lang w:val="en"/>
              </w:rPr>
              <w:object w:dxaOrig="4500" w:dyaOrig="660">
                <v:shape id="_x0000_i1100" type="#_x0000_t75" style="width:225pt;height:33pt" o:ole="">
                  <v:imagedata r:id="rId200" o:title=""/>
                </v:shape>
                <o:OLEObject Type="Embed" ProgID="Equation.DSMT4" ShapeID="_x0000_i1100" DrawAspect="Content" ObjectID="_1664177281" r:id="rId201"/>
              </w:object>
            </w:r>
          </w:p>
        </w:tc>
        <w:tc>
          <w:tcPr>
            <w:tcW w:w="899" w:type="dxa"/>
            <w:shd w:val="clear" w:color="auto" w:fill="auto"/>
          </w:tcPr>
          <w:p w:rsidR="00817462" w:rsidRPr="00F32369" w:rsidRDefault="00817462" w:rsidP="00F32369">
            <w:pPr>
              <w:jc w:val="both"/>
              <w:rPr>
                <w:sz w:val="24"/>
                <w:szCs w:val="24"/>
              </w:rPr>
            </w:pPr>
          </w:p>
          <w:p w:rsidR="00817462" w:rsidRPr="00F32369" w:rsidRDefault="00850C58"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210DE3"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 xml:space="preserve">  </w:t>
            </w:r>
            <w:r w:rsidR="00FB4240" w:rsidRPr="00F32369">
              <w:rPr>
                <w:position w:val="-12"/>
                <w:sz w:val="24"/>
                <w:szCs w:val="24"/>
                <w:lang w:val="en"/>
              </w:rPr>
              <w:t xml:space="preserve">                                               </w:t>
            </w:r>
            <w:r w:rsidRPr="00F32369">
              <w:rPr>
                <w:rFonts w:ascii="Calibri" w:hAnsi="Calibri" w:cs="Calibri"/>
                <w:position w:val="-6"/>
                <w:sz w:val="22"/>
                <w:szCs w:val="22"/>
                <w:lang w:val="en"/>
              </w:rPr>
              <w:object w:dxaOrig="300" w:dyaOrig="240">
                <v:shape id="_x0000_i1101" type="#_x0000_t75" style="width:15pt;height:12pt" o:ole="">
                  <v:imagedata r:id="rId202" o:title=""/>
                </v:shape>
                <o:OLEObject Type="Embed" ProgID="Equation.DSMT4" ShapeID="_x0000_i1101" DrawAspect="Content" ObjectID="_1664177282" r:id="rId203"/>
              </w:object>
            </w:r>
            <w:r w:rsidRPr="00F32369">
              <w:rPr>
                <w:sz w:val="24"/>
                <w:szCs w:val="24"/>
                <w:lang w:val="en"/>
              </w:rPr>
              <w:t>F</w:t>
            </w:r>
            <w:r w:rsidRPr="00F32369">
              <w:rPr>
                <w:sz w:val="24"/>
                <w:szCs w:val="24"/>
                <w:vertAlign w:val="subscript"/>
                <w:lang w:val="en"/>
              </w:rPr>
              <w:t>kmax</w:t>
            </w:r>
            <w:r w:rsidRPr="00F32369">
              <w:rPr>
                <w:sz w:val="24"/>
                <w:szCs w:val="24"/>
                <w:lang w:val="en"/>
              </w:rPr>
              <w:t>=k.s</w:t>
            </w:r>
            <w:r w:rsidRPr="00F32369">
              <w:rPr>
                <w:sz w:val="24"/>
                <w:szCs w:val="24"/>
                <w:vertAlign w:val="subscript"/>
                <w:lang w:val="en"/>
              </w:rPr>
              <w:t>max</w:t>
            </w:r>
            <w:r w:rsidRPr="00F32369">
              <w:rPr>
                <w:sz w:val="24"/>
                <w:szCs w:val="24"/>
                <w:lang w:val="en"/>
              </w:rPr>
              <w:t xml:space="preserve"> </w:t>
            </w:r>
            <w:r w:rsidR="00F52466" w:rsidRPr="00F32369">
              <w:rPr>
                <w:sz w:val="24"/>
                <w:szCs w:val="24"/>
                <w:lang w:val="en"/>
              </w:rPr>
              <w:t>=</w:t>
            </w:r>
            <w:r w:rsidR="00B26190" w:rsidRPr="00F32369">
              <w:rPr>
                <w:sz w:val="24"/>
                <w:szCs w:val="24"/>
                <w:lang w:val="en"/>
              </w:rPr>
              <w:t xml:space="preserve"> </w:t>
            </w:r>
            <w:r w:rsidR="00A44FF4" w:rsidRPr="00F32369">
              <w:rPr>
                <w:sz w:val="24"/>
                <w:szCs w:val="24"/>
                <w:lang w:val="en"/>
              </w:rPr>
              <w:t>4,6</w:t>
            </w:r>
            <w:r w:rsidRPr="00F32369">
              <w:rPr>
                <w:sz w:val="24"/>
                <w:szCs w:val="24"/>
                <w:lang w:val="en"/>
              </w:rPr>
              <w:t>N</w:t>
            </w:r>
          </w:p>
        </w:tc>
        <w:tc>
          <w:tcPr>
            <w:tcW w:w="899" w:type="dxa"/>
            <w:shd w:val="clear" w:color="auto" w:fill="auto"/>
          </w:tcPr>
          <w:p w:rsidR="00817462" w:rsidRPr="00F32369" w:rsidRDefault="00850C58" w:rsidP="00F32369">
            <w:pPr>
              <w:jc w:val="both"/>
              <w:rPr>
                <w:sz w:val="24"/>
                <w:szCs w:val="24"/>
              </w:rPr>
            </w:pPr>
            <w:r w:rsidRPr="00F32369">
              <w:rPr>
                <w:sz w:val="24"/>
                <w:szCs w:val="24"/>
              </w:rPr>
              <w:t>0,</w:t>
            </w:r>
            <w:r w:rsidR="00F52466" w:rsidRPr="00F32369">
              <w:rPr>
                <w:sz w:val="24"/>
                <w:szCs w:val="24"/>
              </w:rPr>
              <w:t>2</w:t>
            </w:r>
            <w:r w:rsidR="00817462" w:rsidRPr="00F32369">
              <w:rPr>
                <w:sz w:val="24"/>
                <w:szCs w:val="24"/>
              </w:rPr>
              <w:t>5</w:t>
            </w:r>
          </w:p>
        </w:tc>
      </w:tr>
      <w:tr w:rsidR="00B441FF"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B441FF" w:rsidRPr="00F32369" w:rsidRDefault="00B441FF" w:rsidP="00F32369">
            <w:pPr>
              <w:jc w:val="center"/>
              <w:rPr>
                <w:rFonts w:eastAsia="Arial"/>
                <w:b/>
                <w:sz w:val="24"/>
                <w:szCs w:val="24"/>
              </w:rPr>
            </w:pPr>
          </w:p>
          <w:p w:rsidR="00B441FF" w:rsidRPr="00F32369" w:rsidRDefault="005E5A67" w:rsidP="00F32369">
            <w:pPr>
              <w:jc w:val="center"/>
              <w:rPr>
                <w:rFonts w:eastAsia="Arial"/>
                <w:b/>
                <w:sz w:val="24"/>
                <w:szCs w:val="24"/>
              </w:rPr>
            </w:pPr>
            <w:r w:rsidRPr="00F32369">
              <w:rPr>
                <w:rFonts w:eastAsia="Arial"/>
                <w:b/>
                <w:sz w:val="24"/>
                <w:szCs w:val="24"/>
              </w:rPr>
              <w:t>Câu 4.3</w:t>
            </w:r>
          </w:p>
          <w:p w:rsidR="00B441FF" w:rsidRPr="00F32369" w:rsidRDefault="00B441FF" w:rsidP="00F32369">
            <w:pPr>
              <w:jc w:val="center"/>
              <w:rPr>
                <w:rFonts w:eastAsia="Arial"/>
                <w:b/>
                <w:sz w:val="24"/>
                <w:szCs w:val="24"/>
              </w:rPr>
            </w:pPr>
            <w:r w:rsidRPr="00F32369">
              <w:rPr>
                <w:rFonts w:eastAsia="Arial"/>
                <w:b/>
                <w:sz w:val="24"/>
                <w:szCs w:val="24"/>
              </w:rPr>
              <w:t>(0,5 điểm)</w:t>
            </w:r>
          </w:p>
          <w:p w:rsidR="00B441FF" w:rsidRPr="00F32369" w:rsidRDefault="00B441FF" w:rsidP="00F32369">
            <w:pPr>
              <w:jc w:val="center"/>
              <w:rPr>
                <w:rFonts w:eastAsia="Arial"/>
                <w:b/>
                <w:sz w:val="24"/>
                <w:szCs w:val="24"/>
              </w:rPr>
            </w:pPr>
          </w:p>
          <w:p w:rsidR="00B441FF" w:rsidRPr="00F32369" w:rsidRDefault="00B441FF" w:rsidP="00F32369">
            <w:pPr>
              <w:jc w:val="center"/>
              <w:rPr>
                <w:rFonts w:eastAsia="Arial"/>
                <w:b/>
                <w:sz w:val="24"/>
                <w:szCs w:val="24"/>
              </w:rPr>
            </w:pPr>
          </w:p>
        </w:tc>
        <w:tc>
          <w:tcPr>
            <w:tcW w:w="7741" w:type="dxa"/>
            <w:gridSpan w:val="2"/>
            <w:shd w:val="clear" w:color="auto" w:fill="auto"/>
          </w:tcPr>
          <w:p w:rsidR="004A7399" w:rsidRPr="00F32369" w:rsidRDefault="00B441FF" w:rsidP="00F32369">
            <w:pPr>
              <w:autoSpaceDE w:val="0"/>
              <w:autoSpaceDN w:val="0"/>
              <w:adjustRightInd w:val="0"/>
              <w:spacing w:after="60" w:line="276" w:lineRule="auto"/>
              <w:jc w:val="both"/>
              <w:rPr>
                <w:sz w:val="24"/>
                <w:szCs w:val="24"/>
                <w:lang w:val="en"/>
              </w:rPr>
            </w:pPr>
            <w:r w:rsidRPr="00F32369">
              <w:rPr>
                <w:sz w:val="24"/>
                <w:szCs w:val="24"/>
                <w:lang w:val="en"/>
              </w:rPr>
              <w:t>Tại thời điểm g</w:t>
            </w:r>
            <w:r w:rsidR="00A67638" w:rsidRPr="00F32369">
              <w:rPr>
                <w:sz w:val="24"/>
                <w:szCs w:val="24"/>
                <w:lang w:val="en"/>
              </w:rPr>
              <w:t xml:space="preserve">iữ chặt </w:t>
            </w:r>
            <w:r w:rsidRPr="00F32369">
              <w:rPr>
                <w:sz w:val="24"/>
                <w:szCs w:val="24"/>
                <w:lang w:val="en"/>
              </w:rPr>
              <w:t>B thì chiều dài lò xo l</w:t>
            </w:r>
            <w:r w:rsidRPr="00F32369">
              <w:rPr>
                <w:sz w:val="24"/>
                <w:szCs w:val="24"/>
                <w:vertAlign w:val="subscript"/>
                <w:lang w:val="en"/>
              </w:rPr>
              <w:t xml:space="preserve">t </w:t>
            </w:r>
            <w:r w:rsidRPr="00F32369">
              <w:rPr>
                <w:sz w:val="24"/>
                <w:szCs w:val="24"/>
                <w:lang w:val="en"/>
              </w:rPr>
              <w:t>= 35,5cm</w:t>
            </w:r>
            <w:r w:rsidR="004A7399" w:rsidRPr="00F32369">
              <w:rPr>
                <w:sz w:val="24"/>
                <w:szCs w:val="24"/>
                <w:lang w:val="en"/>
              </w:rPr>
              <w:t xml:space="preserve"> và thế năng của vật lúc này </w:t>
            </w:r>
            <w:r w:rsidR="004A7399" w:rsidRPr="00F32369">
              <w:rPr>
                <w:position w:val="-24"/>
                <w:sz w:val="24"/>
                <w:szCs w:val="24"/>
                <w:lang w:val="en"/>
              </w:rPr>
              <w:object w:dxaOrig="2220" w:dyaOrig="620">
                <v:shape id="_x0000_i1102" type="#_x0000_t75" style="width:111pt;height:30.75pt" o:ole="">
                  <v:imagedata r:id="rId204" o:title=""/>
                </v:shape>
                <o:OLEObject Type="Embed" ProgID="Equation.DSMT4" ShapeID="_x0000_i1102" DrawAspect="Content" ObjectID="_1664177283" r:id="rId205"/>
              </w:object>
            </w:r>
          </w:p>
          <w:p w:rsidR="004A7399" w:rsidRPr="00F32369" w:rsidRDefault="00B441FF" w:rsidP="00F32369">
            <w:pPr>
              <w:autoSpaceDE w:val="0"/>
              <w:autoSpaceDN w:val="0"/>
              <w:adjustRightInd w:val="0"/>
              <w:spacing w:after="60" w:line="276" w:lineRule="auto"/>
              <w:jc w:val="both"/>
              <w:rPr>
                <w:sz w:val="24"/>
                <w:szCs w:val="24"/>
                <w:lang w:val="en"/>
              </w:rPr>
            </w:pPr>
            <w:r w:rsidRPr="00F32369">
              <w:rPr>
                <w:position w:val="-6"/>
                <w:sz w:val="24"/>
                <w:szCs w:val="24"/>
                <w:lang w:val="en"/>
              </w:rPr>
              <w:object w:dxaOrig="300" w:dyaOrig="240">
                <v:shape id="_x0000_i1103" type="#_x0000_t75" style="width:15pt;height:12pt" o:ole="">
                  <v:imagedata r:id="rId206" o:title=""/>
                </v:shape>
                <o:OLEObject Type="Embed" ProgID="Equation.DSMT4" ShapeID="_x0000_i1103" DrawAspect="Content" ObjectID="_1664177284" r:id="rId207"/>
              </w:object>
            </w:r>
            <w:r w:rsidR="004A7399" w:rsidRPr="00F32369">
              <w:rPr>
                <w:sz w:val="24"/>
                <w:szCs w:val="24"/>
                <w:lang w:val="en"/>
              </w:rPr>
              <w:t>ngay sau đó c</w:t>
            </w:r>
            <w:r w:rsidRPr="00F32369">
              <w:rPr>
                <w:sz w:val="24"/>
                <w:szCs w:val="24"/>
                <w:lang w:val="en"/>
              </w:rPr>
              <w:t>hiều dài còn lại của lò xo l</w:t>
            </w:r>
            <w:r w:rsidRPr="00F32369">
              <w:rPr>
                <w:sz w:val="24"/>
                <w:szCs w:val="24"/>
                <w:vertAlign w:val="subscript"/>
                <w:lang w:val="en"/>
              </w:rPr>
              <w:t>s</w:t>
            </w:r>
            <w:r w:rsidRPr="00F32369">
              <w:rPr>
                <w:sz w:val="24"/>
                <w:szCs w:val="24"/>
                <w:lang w:val="en"/>
              </w:rPr>
              <w:t>=</w:t>
            </w:r>
            <w:r w:rsidR="000815E6" w:rsidRPr="00F32369">
              <w:rPr>
                <w:sz w:val="24"/>
                <w:szCs w:val="24"/>
                <w:lang w:val="en"/>
              </w:rPr>
              <w:t>35,5cm-</w:t>
            </w:r>
            <w:r w:rsidR="00DB185C" w:rsidRPr="00F32369">
              <w:rPr>
                <w:sz w:val="24"/>
                <w:szCs w:val="24"/>
                <w:lang w:val="en"/>
              </w:rPr>
              <w:t xml:space="preserve"> </w:t>
            </w:r>
            <w:r w:rsidRPr="00F32369">
              <w:rPr>
                <w:position w:val="-24"/>
                <w:sz w:val="24"/>
                <w:szCs w:val="24"/>
                <w:lang w:val="en"/>
              </w:rPr>
              <w:object w:dxaOrig="320" w:dyaOrig="620">
                <v:shape id="_x0000_i1104" type="#_x0000_t75" style="width:15.75pt;height:30.75pt" o:ole="">
                  <v:imagedata r:id="rId208" o:title=""/>
                </v:shape>
                <o:OLEObject Type="Embed" ProgID="Equation.DSMT4" ShapeID="_x0000_i1104" DrawAspect="Content" ObjectID="_1664177285" r:id="rId209"/>
              </w:object>
            </w:r>
            <w:r w:rsidRPr="00F32369">
              <w:rPr>
                <w:sz w:val="24"/>
                <w:szCs w:val="24"/>
                <w:lang w:val="en"/>
              </w:rPr>
              <w:t xml:space="preserve">cm= </w:t>
            </w:r>
            <w:r w:rsidRPr="00F32369">
              <w:rPr>
                <w:position w:val="-24"/>
                <w:sz w:val="24"/>
                <w:szCs w:val="24"/>
                <w:lang w:val="en"/>
              </w:rPr>
              <w:object w:dxaOrig="240" w:dyaOrig="620">
                <v:shape id="_x0000_i1105" type="#_x0000_t75" style="width:12pt;height:30.75pt" o:ole="">
                  <v:imagedata r:id="rId210" o:title=""/>
                </v:shape>
                <o:OLEObject Type="Embed" ProgID="Equation.DSMT4" ShapeID="_x0000_i1105" DrawAspect="Content" ObjectID="_1664177286" r:id="rId211"/>
              </w:object>
            </w:r>
            <w:r w:rsidRPr="00F32369">
              <w:rPr>
                <w:sz w:val="24"/>
                <w:szCs w:val="24"/>
                <w:lang w:val="en"/>
              </w:rPr>
              <w:t>l</w:t>
            </w:r>
            <w:r w:rsidRPr="00F32369">
              <w:rPr>
                <w:sz w:val="24"/>
                <w:szCs w:val="24"/>
                <w:vertAlign w:val="subscript"/>
                <w:lang w:val="en"/>
              </w:rPr>
              <w:t>t</w:t>
            </w:r>
            <w:r w:rsidRPr="00F32369">
              <w:rPr>
                <w:sz w:val="24"/>
                <w:szCs w:val="24"/>
                <w:lang w:val="en"/>
              </w:rPr>
              <w:t xml:space="preserve"> </w:t>
            </w:r>
            <w:r w:rsidR="004A7399" w:rsidRPr="00F32369">
              <w:rPr>
                <w:sz w:val="24"/>
                <w:szCs w:val="24"/>
                <w:lang w:val="en"/>
              </w:rPr>
              <w:t>và thế năng của vật mất đi một lượng tỉ lệ với chiều dài lò xo</w:t>
            </w:r>
            <w:r w:rsidR="004A7399" w:rsidRPr="00F32369">
              <w:rPr>
                <w:position w:val="-6"/>
                <w:sz w:val="24"/>
                <w:szCs w:val="24"/>
                <w:lang w:val="en"/>
              </w:rPr>
              <w:object w:dxaOrig="300" w:dyaOrig="240">
                <v:shape id="_x0000_i1106" type="#_x0000_t75" style="width:15pt;height:12pt" o:ole="">
                  <v:imagedata r:id="rId212" o:title=""/>
                </v:shape>
                <o:OLEObject Type="Embed" ProgID="Equation.DSMT4" ShapeID="_x0000_i1106" DrawAspect="Content" ObjectID="_1664177287" r:id="rId213"/>
              </w:object>
            </w:r>
            <w:r w:rsidR="004A7399" w:rsidRPr="00F32369">
              <w:rPr>
                <w:lang w:val="fr-FR"/>
              </w:rPr>
              <w:t>W</w:t>
            </w:r>
            <w:r w:rsidR="004A7399" w:rsidRPr="00F32369">
              <w:rPr>
                <w:vertAlign w:val="subscript"/>
                <w:lang w:val="fr-FR"/>
              </w:rPr>
              <w:t>t.mất đi</w:t>
            </w:r>
            <w:r w:rsidR="004A7399" w:rsidRPr="00F32369">
              <w:rPr>
                <w:lang w:val="fr-FR"/>
              </w:rPr>
              <w:t xml:space="preserve"> = </w:t>
            </w:r>
            <w:r w:rsidR="004A7399" w:rsidRPr="00F32369">
              <w:rPr>
                <w:position w:val="-24"/>
                <w:lang w:val="fr-FR"/>
              </w:rPr>
              <w:object w:dxaOrig="520" w:dyaOrig="620">
                <v:shape id="_x0000_i1107" type="#_x0000_t75" style="width:26.25pt;height:30.75pt" o:ole="">
                  <v:imagedata r:id="rId214" o:title=""/>
                </v:shape>
                <o:OLEObject Type="Embed" ProgID="Equation.DSMT4" ShapeID="_x0000_i1107" DrawAspect="Content" ObjectID="_1664177288" r:id="rId215"/>
              </w:object>
            </w:r>
          </w:p>
        </w:tc>
        <w:tc>
          <w:tcPr>
            <w:tcW w:w="899" w:type="dxa"/>
            <w:shd w:val="clear" w:color="auto" w:fill="auto"/>
          </w:tcPr>
          <w:p w:rsidR="00B441FF" w:rsidRPr="00F32369" w:rsidRDefault="00B441FF" w:rsidP="00F32369">
            <w:pPr>
              <w:jc w:val="both"/>
              <w:rPr>
                <w:sz w:val="24"/>
                <w:szCs w:val="24"/>
              </w:rPr>
            </w:pPr>
          </w:p>
          <w:p w:rsidR="004A7399" w:rsidRPr="00F32369" w:rsidRDefault="004A7399" w:rsidP="00F32369">
            <w:pPr>
              <w:jc w:val="both"/>
              <w:rPr>
                <w:sz w:val="24"/>
                <w:szCs w:val="24"/>
              </w:rPr>
            </w:pPr>
          </w:p>
          <w:p w:rsidR="004A7399" w:rsidRPr="00F32369" w:rsidRDefault="004A7399" w:rsidP="00F32369">
            <w:pPr>
              <w:jc w:val="both"/>
              <w:rPr>
                <w:sz w:val="24"/>
                <w:szCs w:val="24"/>
              </w:rPr>
            </w:pPr>
          </w:p>
          <w:p w:rsidR="00B441FF" w:rsidRPr="00F32369" w:rsidRDefault="00B441FF" w:rsidP="00F32369">
            <w:pPr>
              <w:jc w:val="both"/>
              <w:rPr>
                <w:sz w:val="24"/>
                <w:szCs w:val="24"/>
              </w:rPr>
            </w:pPr>
            <w:r w:rsidRPr="00F32369">
              <w:rPr>
                <w:sz w:val="24"/>
                <w:szCs w:val="24"/>
              </w:rPr>
              <w:t>0,25</w:t>
            </w:r>
          </w:p>
        </w:tc>
      </w:tr>
      <w:tr w:rsidR="00B441FF"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B441FF" w:rsidRPr="00F32369" w:rsidRDefault="00B441FF" w:rsidP="00F32369">
            <w:pPr>
              <w:jc w:val="center"/>
              <w:rPr>
                <w:rFonts w:eastAsia="Arial"/>
                <w:b/>
                <w:sz w:val="24"/>
                <w:szCs w:val="24"/>
              </w:rPr>
            </w:pPr>
          </w:p>
        </w:tc>
        <w:tc>
          <w:tcPr>
            <w:tcW w:w="7741" w:type="dxa"/>
            <w:gridSpan w:val="2"/>
            <w:shd w:val="clear" w:color="auto" w:fill="auto"/>
          </w:tcPr>
          <w:p w:rsidR="00B441FF" w:rsidRPr="00F32369" w:rsidRDefault="00B441FF" w:rsidP="009E1212">
            <w:pPr>
              <w:rPr>
                <w:lang w:val="fr-FR"/>
              </w:rPr>
            </w:pPr>
            <w:r w:rsidRPr="00F32369">
              <w:rPr>
                <w:sz w:val="24"/>
                <w:szCs w:val="24"/>
                <w:lang w:val="en"/>
              </w:rPr>
              <w:t xml:space="preserve"> </w:t>
            </w:r>
            <w:r w:rsidR="00B26190" w:rsidRPr="00F32369">
              <w:rPr>
                <w:sz w:val="24"/>
                <w:szCs w:val="24"/>
                <w:lang w:val="fr-FR"/>
              </w:rPr>
              <w:t>Bảo toàn CN :</w:t>
            </w:r>
            <w:r w:rsidR="00B26190" w:rsidRPr="00F32369">
              <w:rPr>
                <w:lang w:val="fr-FR"/>
              </w:rPr>
              <w:t xml:space="preserve"> W</w:t>
            </w:r>
            <w:r w:rsidR="00B26190" w:rsidRPr="00F32369">
              <w:rPr>
                <w:vertAlign w:val="subscript"/>
                <w:lang w:val="fr-FR"/>
              </w:rPr>
              <w:t xml:space="preserve">t.còn lại </w:t>
            </w:r>
            <w:r w:rsidR="00B26190" w:rsidRPr="00F32369">
              <w:rPr>
                <w:lang w:val="fr-FR"/>
              </w:rPr>
              <w:t>=</w:t>
            </w:r>
            <w:r w:rsidR="00B26190" w:rsidRPr="00F32369">
              <w:rPr>
                <w:position w:val="-24"/>
                <w:lang w:val="fr-FR"/>
              </w:rPr>
              <w:object w:dxaOrig="2200" w:dyaOrig="660">
                <v:shape id="_x0000_i1108" type="#_x0000_t75" style="width:110.25pt;height:33pt" o:ole="">
                  <v:imagedata r:id="rId216" o:title=""/>
                </v:shape>
                <o:OLEObject Type="Embed" ProgID="Equation.DSMT4" ShapeID="_x0000_i1108" DrawAspect="Content" ObjectID="_1664177289" r:id="rId217"/>
              </w:object>
            </w:r>
            <w:r w:rsidR="00B26190" w:rsidRPr="00F32369">
              <w:rPr>
                <w:position w:val="-26"/>
                <w:lang w:val="fr-FR"/>
              </w:rPr>
              <w:object w:dxaOrig="1680" w:dyaOrig="700">
                <v:shape id="_x0000_i1109" type="#_x0000_t75" style="width:84pt;height:35.25pt" o:ole="">
                  <v:imagedata r:id="rId218" o:title=""/>
                </v:shape>
                <o:OLEObject Type="Embed" ProgID="Equation.DSMT4" ShapeID="_x0000_i1109" DrawAspect="Content" ObjectID="_1664177290" r:id="rId219"/>
              </w:object>
            </w:r>
            <w:r w:rsidR="00B26190" w:rsidRPr="00F32369">
              <w:rPr>
                <w:sz w:val="24"/>
                <w:szCs w:val="24"/>
                <w:lang w:val="fr-FR"/>
              </w:rPr>
              <w:t>1,184m/s</w:t>
            </w:r>
          </w:p>
        </w:tc>
        <w:tc>
          <w:tcPr>
            <w:tcW w:w="899" w:type="dxa"/>
            <w:shd w:val="clear" w:color="auto" w:fill="auto"/>
          </w:tcPr>
          <w:p w:rsidR="00892CB5" w:rsidRPr="00F32369" w:rsidRDefault="00892CB5" w:rsidP="00F32369">
            <w:pPr>
              <w:jc w:val="both"/>
              <w:rPr>
                <w:sz w:val="24"/>
                <w:szCs w:val="24"/>
              </w:rPr>
            </w:pPr>
          </w:p>
          <w:p w:rsidR="00892CB5" w:rsidRPr="00F32369" w:rsidRDefault="00892CB5" w:rsidP="00F32369">
            <w:pPr>
              <w:jc w:val="both"/>
              <w:rPr>
                <w:sz w:val="24"/>
                <w:szCs w:val="24"/>
              </w:rPr>
            </w:pPr>
            <w:r w:rsidRPr="00F32369">
              <w:rPr>
                <w:sz w:val="24"/>
                <w:szCs w:val="24"/>
              </w:rPr>
              <w:t>0,25</w:t>
            </w:r>
          </w:p>
        </w:tc>
      </w:tr>
      <w:tr w:rsidR="00F52466"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F52466" w:rsidRPr="00F32369" w:rsidRDefault="00F52466" w:rsidP="00F32369">
            <w:pPr>
              <w:jc w:val="both"/>
              <w:rPr>
                <w:rFonts w:eastAsia="Arial"/>
                <w:b/>
                <w:sz w:val="24"/>
                <w:szCs w:val="24"/>
              </w:rPr>
            </w:pPr>
            <w:r w:rsidRPr="00F32369">
              <w:rPr>
                <w:rFonts w:eastAsia="Arial"/>
                <w:b/>
                <w:sz w:val="24"/>
                <w:szCs w:val="24"/>
              </w:rPr>
              <w:t>Câu 5</w:t>
            </w:r>
          </w:p>
          <w:p w:rsidR="00F52466" w:rsidRPr="00F32369" w:rsidRDefault="00F52466" w:rsidP="00F32369">
            <w:pPr>
              <w:jc w:val="both"/>
              <w:rPr>
                <w:rFonts w:eastAsia="Arial"/>
                <w:b/>
                <w:sz w:val="24"/>
                <w:szCs w:val="24"/>
              </w:rPr>
            </w:pPr>
            <w:r w:rsidRPr="00F32369">
              <w:rPr>
                <w:rFonts w:eastAsia="Arial"/>
                <w:b/>
                <w:sz w:val="24"/>
                <w:szCs w:val="24"/>
              </w:rPr>
              <w:t>(2 điểm)</w:t>
            </w:r>
          </w:p>
        </w:tc>
        <w:tc>
          <w:tcPr>
            <w:tcW w:w="7741" w:type="dxa"/>
            <w:gridSpan w:val="2"/>
            <w:shd w:val="clear" w:color="auto" w:fill="auto"/>
          </w:tcPr>
          <w:p w:rsidR="00F52466" w:rsidRPr="00F32369" w:rsidRDefault="00F52466" w:rsidP="00F32369">
            <w:pPr>
              <w:autoSpaceDE w:val="0"/>
              <w:autoSpaceDN w:val="0"/>
              <w:adjustRightInd w:val="0"/>
              <w:spacing w:after="60" w:line="276" w:lineRule="auto"/>
              <w:jc w:val="both"/>
              <w:rPr>
                <w:position w:val="-12"/>
                <w:sz w:val="24"/>
                <w:szCs w:val="24"/>
                <w:lang w:val="en"/>
              </w:rPr>
            </w:pPr>
          </w:p>
        </w:tc>
        <w:tc>
          <w:tcPr>
            <w:tcW w:w="899" w:type="dxa"/>
            <w:shd w:val="clear" w:color="auto" w:fill="auto"/>
          </w:tcPr>
          <w:p w:rsidR="00F52466" w:rsidRPr="00F32369" w:rsidRDefault="00F52466" w:rsidP="00F32369">
            <w:pPr>
              <w:jc w:val="both"/>
              <w:rPr>
                <w:sz w:val="24"/>
                <w:szCs w:val="24"/>
              </w:rPr>
            </w:pP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31521D" w:rsidRPr="00F32369" w:rsidRDefault="0031521D" w:rsidP="00F32369">
            <w:pPr>
              <w:jc w:val="both"/>
              <w:rPr>
                <w:rFonts w:eastAsia="Arial"/>
                <w:b/>
                <w:sz w:val="24"/>
                <w:szCs w:val="24"/>
              </w:rPr>
            </w:pPr>
          </w:p>
          <w:p w:rsidR="0031521D" w:rsidRPr="00F32369" w:rsidRDefault="0031521D" w:rsidP="00F32369">
            <w:pPr>
              <w:jc w:val="both"/>
              <w:rPr>
                <w:rFonts w:eastAsia="Arial"/>
                <w:b/>
                <w:sz w:val="24"/>
                <w:szCs w:val="24"/>
              </w:rPr>
            </w:pPr>
          </w:p>
          <w:p w:rsidR="0031521D" w:rsidRPr="00F32369" w:rsidRDefault="0031521D" w:rsidP="00F32369">
            <w:pPr>
              <w:jc w:val="both"/>
              <w:rPr>
                <w:rFonts w:eastAsia="Arial"/>
                <w:b/>
                <w:sz w:val="24"/>
                <w:szCs w:val="24"/>
              </w:rPr>
            </w:pPr>
            <w:r w:rsidRPr="00F32369">
              <w:rPr>
                <w:rFonts w:eastAsia="Arial"/>
                <w:b/>
                <w:sz w:val="24"/>
                <w:szCs w:val="24"/>
              </w:rPr>
              <w:t>Câu 5.1</w:t>
            </w:r>
          </w:p>
          <w:p w:rsidR="0031521D" w:rsidRPr="00F32369" w:rsidRDefault="0031521D" w:rsidP="00F32369">
            <w:pPr>
              <w:jc w:val="both"/>
              <w:rPr>
                <w:rFonts w:eastAsia="Arial"/>
                <w:b/>
                <w:sz w:val="24"/>
                <w:szCs w:val="24"/>
              </w:rPr>
            </w:pPr>
            <w:r w:rsidRPr="00F32369">
              <w:rPr>
                <w:rFonts w:eastAsia="Arial"/>
                <w:b/>
                <w:sz w:val="24"/>
                <w:szCs w:val="24"/>
              </w:rPr>
              <w:t>(1 điểm)</w:t>
            </w:r>
          </w:p>
        </w:tc>
        <w:tc>
          <w:tcPr>
            <w:tcW w:w="7741" w:type="dxa"/>
            <w:gridSpan w:val="2"/>
            <w:shd w:val="clear" w:color="auto" w:fill="auto"/>
          </w:tcPr>
          <w:p w:rsidR="0031521D" w:rsidRPr="00F32369" w:rsidRDefault="007869CA" w:rsidP="00F32369">
            <w:pPr>
              <w:autoSpaceDE w:val="0"/>
              <w:autoSpaceDN w:val="0"/>
              <w:adjustRightInd w:val="0"/>
              <w:jc w:val="both"/>
              <w:rPr>
                <w:sz w:val="24"/>
                <w:szCs w:val="24"/>
                <w:lang w:val="en"/>
              </w:rPr>
            </w:pPr>
            <w:r w:rsidRPr="00F32369">
              <w:rPr>
                <w:sz w:val="24"/>
                <w:szCs w:val="24"/>
                <w:lang w:val="en"/>
              </w:rPr>
              <w:t xml:space="preserve">Vì </w:t>
            </w:r>
            <w:r w:rsidR="00235DC2" w:rsidRPr="00F32369">
              <w:rPr>
                <w:sz w:val="24"/>
                <w:szCs w:val="24"/>
                <w:lang w:val="en"/>
              </w:rPr>
              <w:t>thanh kim loại</w:t>
            </w:r>
            <w:r w:rsidRPr="00F32369">
              <w:rPr>
                <w:sz w:val="24"/>
                <w:szCs w:val="24"/>
                <w:lang w:val="en"/>
              </w:rPr>
              <w:t xml:space="preserve"> có trọng lượng lớn hơn giới hạn đo của lực kế </w:t>
            </w:r>
            <w:r w:rsidRPr="00F32369">
              <w:rPr>
                <w:position w:val="-6"/>
                <w:sz w:val="24"/>
                <w:szCs w:val="24"/>
                <w:lang w:val="en"/>
              </w:rPr>
              <w:object w:dxaOrig="300" w:dyaOrig="240">
                <v:shape id="_x0000_i1110" type="#_x0000_t75" style="width:15pt;height:12pt" o:ole="">
                  <v:imagedata r:id="rId220" o:title=""/>
                </v:shape>
                <o:OLEObject Type="Embed" ProgID="Equation.DSMT4" ShapeID="_x0000_i1110" DrawAspect="Content" ObjectID="_1664177291" r:id="rId221"/>
              </w:object>
            </w:r>
            <w:r w:rsidRPr="00F32369">
              <w:rPr>
                <w:sz w:val="24"/>
                <w:szCs w:val="24"/>
                <w:lang w:val="en"/>
              </w:rPr>
              <w:t>phải t</w:t>
            </w:r>
            <w:r w:rsidR="00235DC2" w:rsidRPr="00F32369">
              <w:rPr>
                <w:sz w:val="24"/>
                <w:szCs w:val="24"/>
                <w:lang w:val="en"/>
              </w:rPr>
              <w:t>reo thanh bằng hai nhánh của sợi dây và</w:t>
            </w:r>
            <w:r w:rsidR="0031521D" w:rsidRPr="00F32369">
              <w:rPr>
                <w:sz w:val="24"/>
                <w:szCs w:val="24"/>
                <w:lang w:val="en"/>
              </w:rPr>
              <w:t xml:space="preserve"> lực kế </w:t>
            </w:r>
            <w:r w:rsidR="00235DC2" w:rsidRPr="00F32369">
              <w:rPr>
                <w:sz w:val="24"/>
                <w:szCs w:val="24"/>
                <w:lang w:val="en"/>
              </w:rPr>
              <w:t xml:space="preserve"> phải </w:t>
            </w:r>
            <w:r w:rsidR="0031521D" w:rsidRPr="00F32369">
              <w:rPr>
                <w:sz w:val="24"/>
                <w:szCs w:val="24"/>
                <w:lang w:val="en"/>
              </w:rPr>
              <w:t>móc vào một trong hai nhánh đó</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sz w:val="24"/>
                <w:szCs w:val="24"/>
                <w:lang w:val="en"/>
              </w:rPr>
              <w:t xml:space="preserve">Điều chỉnh để hai nhánh dây song song và </w:t>
            </w:r>
            <w:r w:rsidR="00457B18" w:rsidRPr="00F32369">
              <w:rPr>
                <w:sz w:val="24"/>
                <w:szCs w:val="24"/>
                <w:lang w:val="en"/>
              </w:rPr>
              <w:t>thanh kim loại</w:t>
            </w:r>
            <w:r w:rsidRPr="00F32369">
              <w:rPr>
                <w:sz w:val="24"/>
                <w:szCs w:val="24"/>
                <w:lang w:val="en"/>
              </w:rPr>
              <w:t xml:space="preserve"> cân bằng nằm ngang</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sz w:val="24"/>
                <w:szCs w:val="24"/>
                <w:lang w:val="en"/>
              </w:rPr>
              <w:t xml:space="preserve">Khi đó  Lực căng T của mỗi nhánh dây bằng số chỉ lực kế </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position w:val="-6"/>
                <w:sz w:val="24"/>
                <w:szCs w:val="24"/>
                <w:lang w:val="en"/>
              </w:rPr>
              <w:object w:dxaOrig="300" w:dyaOrig="240">
                <v:shape id="_x0000_i1111" type="#_x0000_t75" style="width:15pt;height:12pt" o:ole="">
                  <v:imagedata r:id="rId222" o:title=""/>
                </v:shape>
                <o:OLEObject Type="Embed" ProgID="Equation.DSMT4" ShapeID="_x0000_i1111" DrawAspect="Content" ObjectID="_1664177292" r:id="rId223"/>
              </w:object>
            </w:r>
            <w:r w:rsidRPr="00F32369">
              <w:rPr>
                <w:sz w:val="24"/>
                <w:szCs w:val="24"/>
                <w:lang w:val="en"/>
              </w:rPr>
              <w:t>Trọng lượng P = 2.T</w:t>
            </w:r>
            <w:r w:rsidR="007869CA" w:rsidRPr="00F32369">
              <w:rPr>
                <w:sz w:val="24"/>
                <w:szCs w:val="24"/>
                <w:lang w:val="en"/>
              </w:rPr>
              <w:t xml:space="preserve"> </w:t>
            </w:r>
            <w:r w:rsidR="001E4BF7" w:rsidRPr="00F32369">
              <w:rPr>
                <w:sz w:val="24"/>
                <w:szCs w:val="24"/>
                <w:lang w:val="en"/>
              </w:rPr>
              <w:t xml:space="preserve"> và s</w:t>
            </w:r>
            <w:r w:rsidR="007869CA" w:rsidRPr="00F32369">
              <w:rPr>
                <w:sz w:val="24"/>
                <w:szCs w:val="24"/>
                <w:lang w:val="en"/>
              </w:rPr>
              <w:t>ố chỉ lực kế T=</w:t>
            </w:r>
            <w:r w:rsidR="001E4BF7" w:rsidRPr="00F32369">
              <w:rPr>
                <w:sz w:val="24"/>
                <w:szCs w:val="24"/>
                <w:lang w:val="en"/>
              </w:rPr>
              <w:t>P/2 trong giớ</w:t>
            </w:r>
            <w:r w:rsidR="007869CA" w:rsidRPr="00F32369">
              <w:rPr>
                <w:sz w:val="24"/>
                <w:szCs w:val="24"/>
                <w:lang w:val="en"/>
              </w:rPr>
              <w:t>i hạn đo của lực kế</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ED7602" w:rsidRPr="00F32369" w:rsidRDefault="00ED7602" w:rsidP="00F32369">
            <w:pPr>
              <w:jc w:val="both"/>
              <w:rPr>
                <w:rFonts w:eastAsia="Arial"/>
                <w:b/>
                <w:sz w:val="24"/>
                <w:szCs w:val="24"/>
              </w:rPr>
            </w:pPr>
          </w:p>
          <w:p w:rsidR="00ED7602" w:rsidRPr="00F32369" w:rsidRDefault="00ED7602" w:rsidP="00F32369">
            <w:pPr>
              <w:jc w:val="both"/>
              <w:rPr>
                <w:rFonts w:eastAsia="Arial"/>
                <w:b/>
                <w:sz w:val="24"/>
                <w:szCs w:val="24"/>
              </w:rPr>
            </w:pPr>
          </w:p>
          <w:p w:rsidR="00ED7602" w:rsidRPr="00F32369" w:rsidRDefault="00ED7602" w:rsidP="00F32369">
            <w:pPr>
              <w:jc w:val="both"/>
              <w:rPr>
                <w:rFonts w:eastAsia="Arial"/>
                <w:b/>
                <w:sz w:val="24"/>
                <w:szCs w:val="24"/>
              </w:rPr>
            </w:pPr>
          </w:p>
          <w:p w:rsidR="00ED7602" w:rsidRPr="00F32369" w:rsidRDefault="00645970" w:rsidP="00F32369">
            <w:pPr>
              <w:jc w:val="both"/>
              <w:rPr>
                <w:rFonts w:eastAsia="Arial"/>
                <w:b/>
                <w:sz w:val="24"/>
                <w:szCs w:val="24"/>
              </w:rPr>
            </w:pPr>
            <w:r w:rsidRPr="00F32369">
              <w:rPr>
                <w:rFonts w:eastAsia="Arial"/>
                <w:b/>
                <w:sz w:val="24"/>
                <w:szCs w:val="24"/>
              </w:rPr>
              <w:t>Câu 5.2</w:t>
            </w:r>
          </w:p>
          <w:p w:rsidR="00ED7602" w:rsidRPr="00F32369" w:rsidRDefault="00ED7602" w:rsidP="00F32369">
            <w:pPr>
              <w:jc w:val="both"/>
              <w:rPr>
                <w:rFonts w:eastAsia="Arial"/>
                <w:b/>
                <w:sz w:val="24"/>
                <w:szCs w:val="24"/>
              </w:rPr>
            </w:pPr>
            <w:r w:rsidRPr="00F32369">
              <w:rPr>
                <w:rFonts w:eastAsia="Arial"/>
                <w:b/>
                <w:sz w:val="24"/>
                <w:szCs w:val="24"/>
              </w:rPr>
              <w:t>(1 điểm)</w:t>
            </w: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 xml:space="preserve"> Tính </w:t>
            </w:r>
            <w:r w:rsidRPr="00F32369">
              <w:rPr>
                <w:position w:val="-6"/>
                <w:sz w:val="24"/>
                <w:szCs w:val="24"/>
                <w:lang w:val="en"/>
              </w:rPr>
              <w:object w:dxaOrig="200" w:dyaOrig="320">
                <v:shape id="_x0000_i1112" type="#_x0000_t75" style="width:9.75pt;height:15.75pt" o:ole="">
                  <v:imagedata r:id="rId224" o:title=""/>
                </v:shape>
                <o:OLEObject Type="Embed" ProgID="Equation.DSMT4" ShapeID="_x0000_i1112" DrawAspect="Content" ObjectID="_1664177293" r:id="rId225"/>
              </w:object>
            </w:r>
            <w:r w:rsidRPr="00F32369">
              <w:rPr>
                <w:sz w:val="24"/>
                <w:szCs w:val="24"/>
                <w:lang w:val="en"/>
              </w:rPr>
              <w:t xml:space="preserve"> =</w:t>
            </w:r>
            <w:r w:rsidRPr="00F32369">
              <w:rPr>
                <w:position w:val="-24"/>
                <w:sz w:val="24"/>
                <w:szCs w:val="24"/>
                <w:lang w:val="en"/>
              </w:rPr>
              <w:object w:dxaOrig="980" w:dyaOrig="620">
                <v:shape id="_x0000_i1113" type="#_x0000_t75" style="width:48.75pt;height:30.75pt" o:ole="">
                  <v:imagedata r:id="rId226" o:title=""/>
                </v:shape>
                <o:OLEObject Type="Embed" ProgID="Equation.DSMT4" ShapeID="_x0000_i1113" DrawAspect="Content" ObjectID="_1664177294" r:id="rId227"/>
              </w:object>
            </w:r>
            <w:r w:rsidRPr="00F32369">
              <w:rPr>
                <w:sz w:val="24"/>
                <w:szCs w:val="24"/>
                <w:lang w:val="en"/>
              </w:rPr>
              <w:t>=2,456m</w:t>
            </w:r>
          </w:p>
        </w:tc>
        <w:tc>
          <w:tcPr>
            <w:tcW w:w="899" w:type="dxa"/>
            <w:shd w:val="clear" w:color="auto" w:fill="auto"/>
          </w:tcPr>
          <w:p w:rsidR="009A4714" w:rsidRPr="00F32369" w:rsidRDefault="009A4714" w:rsidP="00F32369">
            <w:pPr>
              <w:jc w:val="both"/>
              <w:rPr>
                <w:sz w:val="24"/>
                <w:szCs w:val="24"/>
              </w:rPr>
            </w:pPr>
          </w:p>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 xml:space="preserve"> </w:t>
            </w:r>
            <w:r w:rsidRPr="00F32369">
              <w:rPr>
                <w:position w:val="-16"/>
                <w:sz w:val="24"/>
                <w:szCs w:val="24"/>
                <w:lang w:val="en"/>
              </w:rPr>
              <w:object w:dxaOrig="1500" w:dyaOrig="440">
                <v:shape id="_x0000_i1114" type="#_x0000_t75" style="width:75pt;height:21.75pt" o:ole="">
                  <v:imagedata r:id="rId228" o:title=""/>
                </v:shape>
                <o:OLEObject Type="Embed" ProgID="Equation.DSMT4" ShapeID="_x0000_i1114" DrawAspect="Content" ObjectID="_1664177295" r:id="rId229"/>
              </w:object>
            </w:r>
            <w:r w:rsidRPr="00F32369">
              <w:rPr>
                <w:sz w:val="24"/>
                <w:szCs w:val="24"/>
                <w:lang w:val="en"/>
              </w:rPr>
              <w:t xml:space="preserve"> ; </w:t>
            </w:r>
            <w:r w:rsidRPr="00F32369">
              <w:rPr>
                <w:position w:val="-16"/>
                <w:sz w:val="24"/>
                <w:szCs w:val="24"/>
                <w:lang w:val="en"/>
              </w:rPr>
              <w:object w:dxaOrig="2180" w:dyaOrig="440">
                <v:shape id="_x0000_i1115" type="#_x0000_t75" style="width:108.75pt;height:21.75pt" o:ole="">
                  <v:imagedata r:id="rId230" o:title=""/>
                </v:shape>
                <o:OLEObject Type="Embed" ProgID="Equation.DSMT4" ShapeID="_x0000_i1115" DrawAspect="Content" ObjectID="_1664177296" r:id="rId231"/>
              </w:object>
            </w:r>
            <w:r w:rsidRPr="00F32369">
              <w:rPr>
                <w:sz w:val="24"/>
                <w:szCs w:val="24"/>
                <w:lang w:val="en"/>
              </w:rPr>
              <w:t xml:space="preserve"> ; </w:t>
            </w:r>
            <w:r w:rsidRPr="00F32369">
              <w:rPr>
                <w:position w:val="-16"/>
                <w:sz w:val="24"/>
                <w:szCs w:val="24"/>
                <w:lang w:val="en"/>
              </w:rPr>
              <w:object w:dxaOrig="2160" w:dyaOrig="440">
                <v:shape id="_x0000_i1116" type="#_x0000_t75" style="width:108pt;height:21.75pt" o:ole="">
                  <v:imagedata r:id="rId232" o:title=""/>
                </v:shape>
                <o:OLEObject Type="Embed" ProgID="Equation.DSMT4" ShapeID="_x0000_i1116" DrawAspect="Content" ObjectID="_1664177297" r:id="rId233"/>
              </w:object>
            </w:r>
          </w:p>
        </w:tc>
        <w:tc>
          <w:tcPr>
            <w:tcW w:w="899" w:type="dxa"/>
            <w:shd w:val="clear" w:color="auto" w:fill="auto"/>
          </w:tcPr>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position w:val="-6"/>
                <w:sz w:val="24"/>
                <w:szCs w:val="24"/>
                <w:lang w:val="en"/>
              </w:rPr>
              <w:object w:dxaOrig="560" w:dyaOrig="320">
                <v:shape id="_x0000_i1117" type="#_x0000_t75" style="width:27.75pt;height:15.75pt" o:ole="">
                  <v:imagedata r:id="rId234" o:title=""/>
                </v:shape>
                <o:OLEObject Type="Embed" ProgID="Equation.DSMT4" ShapeID="_x0000_i1117" DrawAspect="Content" ObjectID="_1664177298" r:id="rId235"/>
              </w:object>
            </w:r>
            <w:r w:rsidRPr="00F32369">
              <w:rPr>
                <w:position w:val="-24"/>
                <w:sz w:val="24"/>
                <w:szCs w:val="24"/>
                <w:lang w:val="en"/>
              </w:rPr>
              <w:object w:dxaOrig="1440" w:dyaOrig="620">
                <v:shape id="_x0000_i1118" type="#_x0000_t75" style="width:1in;height:30.75pt" o:ole="">
                  <v:imagedata r:id="rId236" o:title=""/>
                </v:shape>
                <o:OLEObject Type="Embed" ProgID="Equation.DSMT4" ShapeID="_x0000_i1118" DrawAspect="Content" ObjectID="_1664177299" r:id="rId237"/>
              </w:object>
            </w:r>
            <w:r w:rsidRPr="00F32369">
              <w:rPr>
                <w:sz w:val="24"/>
                <w:szCs w:val="24"/>
                <w:lang w:val="en"/>
              </w:rPr>
              <w:t>=0,001m</w:t>
            </w:r>
          </w:p>
        </w:tc>
        <w:tc>
          <w:tcPr>
            <w:tcW w:w="899" w:type="dxa"/>
            <w:shd w:val="clear" w:color="auto" w:fill="auto"/>
          </w:tcPr>
          <w:p w:rsidR="00ED7602" w:rsidRPr="00F32369" w:rsidRDefault="00ED7602" w:rsidP="00F32369">
            <w:pPr>
              <w:jc w:val="both"/>
              <w:rPr>
                <w:sz w:val="24"/>
                <w:szCs w:val="24"/>
              </w:rPr>
            </w:pPr>
          </w:p>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Kết quả   l=</w:t>
            </w:r>
            <w:r w:rsidR="007D68D2" w:rsidRPr="00F32369">
              <w:rPr>
                <w:sz w:val="24"/>
                <w:szCs w:val="24"/>
                <w:lang w:val="en"/>
              </w:rPr>
              <w:t xml:space="preserve"> </w:t>
            </w:r>
            <w:r w:rsidRPr="00F32369">
              <w:rPr>
                <w:sz w:val="24"/>
                <w:szCs w:val="24"/>
                <w:lang w:val="en"/>
              </w:rPr>
              <w:t xml:space="preserve">2,456 </w:t>
            </w:r>
            <w:r w:rsidRPr="00F32369">
              <w:rPr>
                <w:position w:val="-4"/>
                <w:sz w:val="24"/>
                <w:szCs w:val="24"/>
                <w:lang w:val="en"/>
              </w:rPr>
              <w:object w:dxaOrig="220" w:dyaOrig="240">
                <v:shape id="_x0000_i1119" type="#_x0000_t75" style="width:11.25pt;height:12pt" o:ole="">
                  <v:imagedata r:id="rId238" o:title=""/>
                </v:shape>
                <o:OLEObject Type="Embed" ProgID="Equation.DSMT4" ShapeID="_x0000_i1119" DrawAspect="Content" ObjectID="_1664177300" r:id="rId239"/>
              </w:object>
            </w:r>
            <w:r w:rsidRPr="00F32369">
              <w:rPr>
                <w:sz w:val="24"/>
                <w:szCs w:val="24"/>
                <w:lang w:val="en"/>
              </w:rPr>
              <w:t xml:space="preserve"> 0,002 (m)</w:t>
            </w:r>
          </w:p>
        </w:tc>
        <w:tc>
          <w:tcPr>
            <w:tcW w:w="899" w:type="dxa"/>
            <w:shd w:val="clear" w:color="auto" w:fill="auto"/>
          </w:tcPr>
          <w:p w:rsidR="00ED7602" w:rsidRPr="00F32369" w:rsidRDefault="00ED7602" w:rsidP="00F32369">
            <w:pPr>
              <w:jc w:val="both"/>
              <w:rPr>
                <w:sz w:val="24"/>
                <w:szCs w:val="24"/>
              </w:rPr>
            </w:pPr>
            <w:r w:rsidRPr="00F32369">
              <w:rPr>
                <w:sz w:val="24"/>
                <w:szCs w:val="24"/>
              </w:rPr>
              <w:t>0,25</w:t>
            </w:r>
          </w:p>
        </w:tc>
      </w:tr>
    </w:tbl>
    <w:p w:rsidR="008F01E2" w:rsidRPr="00E21814" w:rsidRDefault="008F01E2" w:rsidP="00A85B8F">
      <w:pPr>
        <w:jc w:val="both"/>
        <w:rPr>
          <w:sz w:val="24"/>
          <w:szCs w:val="24"/>
        </w:rPr>
      </w:pP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b/>
          <w:bCs/>
          <w:sz w:val="24"/>
          <w:szCs w:val="24"/>
          <w:lang w:val="vi-VN"/>
        </w:rPr>
        <w:t xml:space="preserve">- </w:t>
      </w:r>
      <w:r w:rsidRPr="006658CF">
        <w:rPr>
          <w:rFonts w:eastAsia="Arial"/>
          <w:sz w:val="24"/>
          <w:szCs w:val="24"/>
          <w:lang w:val="vi-VN"/>
        </w:rPr>
        <w:t>Thiếu đơn vị, trừ 0,25 điểm toàn bài.</w:t>
      </w: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sz w:val="24"/>
          <w:szCs w:val="24"/>
          <w:lang w:val="vi-VN"/>
        </w:rPr>
        <w:t>- Học sinh giải theo cách khác</w:t>
      </w:r>
      <w:r>
        <w:rPr>
          <w:rFonts w:eastAsia="Arial"/>
          <w:sz w:val="24"/>
          <w:szCs w:val="24"/>
        </w:rPr>
        <w:t xml:space="preserve"> đ</w:t>
      </w:r>
      <w:r w:rsidR="00777892">
        <w:rPr>
          <w:rFonts w:eastAsia="Arial"/>
          <w:sz w:val="24"/>
          <w:szCs w:val="24"/>
        </w:rPr>
        <w:t>ú</w:t>
      </w:r>
      <w:r>
        <w:rPr>
          <w:rFonts w:eastAsia="Arial"/>
          <w:sz w:val="24"/>
          <w:szCs w:val="24"/>
        </w:rPr>
        <w:t>ng</w:t>
      </w:r>
      <w:r w:rsidRPr="006658CF">
        <w:rPr>
          <w:rFonts w:eastAsia="Arial"/>
          <w:sz w:val="24"/>
          <w:szCs w:val="24"/>
          <w:lang w:val="vi-VN"/>
        </w:rPr>
        <w:t>, cho điểm tối đa tương ứng với phần bài giải đó.</w:t>
      </w: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sz w:val="24"/>
          <w:szCs w:val="24"/>
          <w:lang w:val="vi-VN"/>
        </w:rPr>
        <w:t>- Điểm của toàn bài thi được giữ nguyên, không làm tròn số.</w:t>
      </w:r>
    </w:p>
    <w:p w:rsidR="008D6060" w:rsidRDefault="008D6060" w:rsidP="00A85B8F">
      <w:pPr>
        <w:jc w:val="both"/>
        <w:rPr>
          <w:sz w:val="24"/>
          <w:szCs w:val="24"/>
        </w:rPr>
      </w:pP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color w:val="000000"/>
          <w:sz w:val="26"/>
          <w:szCs w:val="26"/>
        </w:rPr>
      </w:pPr>
      <w:r w:rsidRPr="0040591E">
        <w:rPr>
          <w:b/>
          <w:bCs/>
          <w:color w:val="000000"/>
          <w:sz w:val="26"/>
          <w:szCs w:val="26"/>
        </w:rPr>
        <w:lastRenderedPageBreak/>
        <w:t xml:space="preserve">Sở GD-ĐT Tỉnh Bình Dương    </w:t>
      </w:r>
      <w:r w:rsidRPr="0040591E">
        <w:rPr>
          <w:b/>
          <w:bCs/>
          <w:color w:val="000000"/>
          <w:sz w:val="26"/>
          <w:szCs w:val="26"/>
          <w:lang w:val="en-GB"/>
        </w:rPr>
        <w:t xml:space="preserve">            </w:t>
      </w:r>
      <w:r w:rsidRPr="0040591E">
        <w:rPr>
          <w:b/>
          <w:bCs/>
          <w:color w:val="000000"/>
          <w:sz w:val="26"/>
          <w:szCs w:val="26"/>
        </w:rPr>
        <w:t xml:space="preserve">KỲ THI HỌC SINH GIỎI CẤP TRƯỜNG –LÝ 10                 </w:t>
      </w: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color w:val="000000"/>
          <w:sz w:val="26"/>
          <w:szCs w:val="26"/>
          <w:lang w:val="en-GB"/>
        </w:rPr>
      </w:pPr>
      <w:r w:rsidRPr="0040591E">
        <w:rPr>
          <w:b/>
          <w:bCs/>
          <w:color w:val="000000"/>
          <w:sz w:val="26"/>
          <w:szCs w:val="26"/>
        </w:rPr>
        <w:t>Tr</w:t>
      </w:r>
      <w:r w:rsidRPr="0040591E">
        <w:rPr>
          <w:b/>
          <w:bCs/>
          <w:color w:val="000000"/>
          <w:sz w:val="26"/>
          <w:szCs w:val="26"/>
        </w:rPr>
        <w:softHyphen/>
        <w:t>ường THPT Tân Phước Khánh                               Năm học 201</w:t>
      </w:r>
      <w:r w:rsidRPr="0040591E">
        <w:rPr>
          <w:b/>
          <w:bCs/>
          <w:color w:val="000000"/>
          <w:sz w:val="26"/>
          <w:szCs w:val="26"/>
          <w:lang w:val="en-GB"/>
        </w:rPr>
        <w:t>6</w:t>
      </w:r>
      <w:r w:rsidRPr="0040591E">
        <w:rPr>
          <w:b/>
          <w:bCs/>
          <w:color w:val="000000"/>
          <w:sz w:val="26"/>
          <w:szCs w:val="26"/>
        </w:rPr>
        <w:t>-201</w:t>
      </w:r>
      <w:r w:rsidRPr="0040591E">
        <w:rPr>
          <w:b/>
          <w:bCs/>
          <w:color w:val="000000"/>
          <w:sz w:val="26"/>
          <w:szCs w:val="26"/>
          <w:lang w:val="en-GB"/>
        </w:rPr>
        <w:t>7</w:t>
      </w:r>
    </w:p>
    <w:p w:rsidR="00F32369" w:rsidRPr="0040591E" w:rsidRDefault="00F32369" w:rsidP="004730F1">
      <w:pPr>
        <w:tabs>
          <w:tab w:val="left" w:pos="5895"/>
        </w:tabs>
        <w:autoSpaceDE w:val="0"/>
        <w:autoSpaceDN w:val="0"/>
        <w:adjustRightInd w:val="0"/>
        <w:textAlignment w:val="center"/>
        <w:rPr>
          <w:b/>
          <w:bCs/>
          <w:sz w:val="26"/>
          <w:szCs w:val="26"/>
          <w:lang w:val="en-GB"/>
        </w:rPr>
      </w:pPr>
      <w:r w:rsidRPr="0040591E">
        <w:rPr>
          <w:sz w:val="26"/>
          <w:szCs w:val="26"/>
        </w:rPr>
        <w:t xml:space="preserve">                                                                                         </w:t>
      </w:r>
      <w:r w:rsidRPr="0040591E">
        <w:rPr>
          <w:b/>
          <w:bCs/>
          <w:sz w:val="26"/>
          <w:szCs w:val="26"/>
        </w:rPr>
        <w:t>Ngày thi: 26/</w:t>
      </w:r>
      <w:r w:rsidRPr="0040591E">
        <w:rPr>
          <w:b/>
          <w:bCs/>
          <w:sz w:val="26"/>
          <w:szCs w:val="26"/>
          <w:lang w:val="en-GB"/>
        </w:rPr>
        <w:t>11</w:t>
      </w:r>
      <w:r w:rsidRPr="0040591E">
        <w:rPr>
          <w:b/>
          <w:bCs/>
          <w:sz w:val="26"/>
          <w:szCs w:val="26"/>
        </w:rPr>
        <w:t>/201</w:t>
      </w:r>
      <w:r w:rsidRPr="0040591E">
        <w:rPr>
          <w:b/>
          <w:bCs/>
          <w:sz w:val="26"/>
          <w:szCs w:val="26"/>
          <w:lang w:val="en-GB"/>
        </w:rPr>
        <w:t>6</w:t>
      </w: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sz w:val="26"/>
          <w:szCs w:val="26"/>
        </w:rPr>
      </w:pPr>
      <w:r w:rsidRPr="0040591E">
        <w:rPr>
          <w:b/>
          <w:bCs/>
          <w:sz w:val="26"/>
          <w:szCs w:val="26"/>
        </w:rPr>
        <w:tab/>
      </w:r>
      <w:r w:rsidRPr="0040591E">
        <w:rPr>
          <w:b/>
          <w:bCs/>
          <w:sz w:val="26"/>
          <w:szCs w:val="26"/>
        </w:rPr>
        <w:tab/>
      </w:r>
      <w:r w:rsidRPr="0040591E">
        <w:rPr>
          <w:b/>
          <w:bCs/>
          <w:sz w:val="26"/>
          <w:szCs w:val="26"/>
        </w:rPr>
        <w:tab/>
        <w:t xml:space="preserve">       Thời gian: 120 phút </w:t>
      </w:r>
    </w:p>
    <w:p w:rsidR="00F32369" w:rsidRPr="0040591E" w:rsidRDefault="00F32369" w:rsidP="004730F1">
      <w:pPr>
        <w:tabs>
          <w:tab w:val="left" w:pos="5895"/>
        </w:tabs>
        <w:autoSpaceDE w:val="0"/>
        <w:autoSpaceDN w:val="0"/>
        <w:adjustRightInd w:val="0"/>
        <w:textAlignment w:val="center"/>
        <w:rPr>
          <w:b/>
          <w:bCs/>
          <w:sz w:val="26"/>
          <w:szCs w:val="26"/>
        </w:rPr>
      </w:pPr>
      <w:r w:rsidRPr="0040591E">
        <w:rPr>
          <w:b/>
          <w:bCs/>
          <w:sz w:val="26"/>
          <w:szCs w:val="26"/>
        </w:rPr>
        <w:t xml:space="preserve">                                                                                         </w:t>
      </w:r>
    </w:p>
    <w:p w:rsidR="00F32369" w:rsidRPr="0040591E" w:rsidRDefault="00F32369" w:rsidP="00A065D0">
      <w:pPr>
        <w:jc w:val="both"/>
        <w:rPr>
          <w:bCs/>
          <w:sz w:val="26"/>
          <w:szCs w:val="26"/>
        </w:rPr>
      </w:pPr>
      <w:r w:rsidRPr="0040591E">
        <w:rPr>
          <w:b/>
          <w:bCs/>
          <w:sz w:val="26"/>
          <w:szCs w:val="26"/>
          <w:u w:val="single"/>
        </w:rPr>
        <w:t xml:space="preserve">Bài </w:t>
      </w:r>
      <w:r w:rsidRPr="0040591E">
        <w:rPr>
          <w:b/>
          <w:bCs/>
          <w:sz w:val="26"/>
          <w:szCs w:val="26"/>
          <w:u w:val="single"/>
          <w:lang w:val="en-GB"/>
        </w:rPr>
        <w:t>1</w:t>
      </w:r>
      <w:r w:rsidRPr="0040591E">
        <w:rPr>
          <w:b/>
          <w:bCs/>
          <w:sz w:val="26"/>
          <w:szCs w:val="26"/>
          <w:u w:val="single"/>
        </w:rPr>
        <w:t xml:space="preserve"> (</w:t>
      </w:r>
      <w:r w:rsidRPr="0040591E">
        <w:rPr>
          <w:b/>
          <w:bCs/>
          <w:sz w:val="26"/>
          <w:szCs w:val="26"/>
          <w:u w:val="single"/>
          <w:lang w:val="en-GB"/>
        </w:rPr>
        <w:t>3</w:t>
      </w:r>
      <w:r w:rsidRPr="0040591E">
        <w:rPr>
          <w:b/>
          <w:bCs/>
          <w:sz w:val="26"/>
          <w:szCs w:val="26"/>
        </w:rPr>
        <w:t xml:space="preserve"> điểm):</w:t>
      </w:r>
      <w:r w:rsidRPr="0040591E">
        <w:rPr>
          <w:bCs/>
          <w:sz w:val="26"/>
          <w:szCs w:val="26"/>
        </w:rPr>
        <w:t xml:space="preserve">  </w:t>
      </w:r>
    </w:p>
    <w:p w:rsidR="00F32369" w:rsidRPr="0040591E" w:rsidRDefault="00F32369" w:rsidP="00A065D0">
      <w:pPr>
        <w:jc w:val="both"/>
        <w:textAlignment w:val="baseline"/>
        <w:rPr>
          <w:sz w:val="26"/>
          <w:szCs w:val="26"/>
          <w:lang w:val="en-GB"/>
        </w:rPr>
      </w:pPr>
      <w:r w:rsidRPr="0040591E">
        <w:rPr>
          <w:sz w:val="26"/>
          <w:szCs w:val="26"/>
        </w:rPr>
        <w:t>Một chất điểm chuyển động từ A đến B (cách A một đoạn s = 315m) . Cứ chuyển động được 3 giây thì chất điểm lại nghỉ 1 giây. Trong 3 giây đầu chất điểm chuyển động với tốc</w:t>
      </w:r>
      <w:r w:rsidRPr="0040591E">
        <w:rPr>
          <w:sz w:val="26"/>
          <w:szCs w:val="26"/>
          <w:lang w:val="en-GB"/>
        </w:rPr>
        <w:t xml:space="preserve"> độ</w:t>
      </w:r>
      <w:r w:rsidRPr="0040591E">
        <w:rPr>
          <w:sz w:val="26"/>
          <w:szCs w:val="26"/>
        </w:rPr>
        <w:t xml:space="preserve"> </w:t>
      </w:r>
      <w:r w:rsidRPr="0040591E">
        <w:rPr>
          <w:position w:val="-12"/>
          <w:sz w:val="26"/>
          <w:szCs w:val="26"/>
        </w:rPr>
        <w:object w:dxaOrig="1100" w:dyaOrig="360">
          <v:shape id="_x0000_i1186" type="#_x0000_t75" style="width:54.75pt;height:18pt" o:ole="">
            <v:imagedata r:id="rId240" o:title=""/>
          </v:shape>
          <o:OLEObject Type="Embed" ProgID="Equation.DSMT4" ShapeID="_x0000_i1186" DrawAspect="Content" ObjectID="_1664177301" r:id="rId241"/>
        </w:object>
      </w:r>
      <w:r w:rsidRPr="0040591E">
        <w:rPr>
          <w:sz w:val="26"/>
          <w:szCs w:val="26"/>
        </w:rPr>
        <w:t>. Trong các khoảng 3 giây tiếp theo chất điểm chuyển động với tốc</w:t>
      </w:r>
      <w:r w:rsidRPr="0040591E">
        <w:rPr>
          <w:sz w:val="26"/>
          <w:szCs w:val="26"/>
          <w:lang w:val="en-GB"/>
        </w:rPr>
        <w:t xml:space="preserve"> độ</w:t>
      </w:r>
      <w:r w:rsidRPr="0040591E">
        <w:rPr>
          <w:sz w:val="26"/>
          <w:szCs w:val="26"/>
        </w:rPr>
        <w:t xml:space="preserve"> 2v</w:t>
      </w:r>
      <w:r w:rsidRPr="0040591E">
        <w:rPr>
          <w:sz w:val="26"/>
          <w:szCs w:val="26"/>
          <w:vertAlign w:val="subscript"/>
        </w:rPr>
        <w:t>o</w:t>
      </w:r>
      <w:r w:rsidRPr="0040591E">
        <w:rPr>
          <w:sz w:val="26"/>
          <w:szCs w:val="26"/>
        </w:rPr>
        <w:t>, 3v</w:t>
      </w:r>
      <w:r w:rsidRPr="0040591E">
        <w:rPr>
          <w:sz w:val="26"/>
          <w:szCs w:val="26"/>
          <w:vertAlign w:val="subscript"/>
        </w:rPr>
        <w:t>0</w:t>
      </w:r>
      <w:r w:rsidRPr="0040591E">
        <w:rPr>
          <w:sz w:val="26"/>
          <w:szCs w:val="26"/>
        </w:rPr>
        <w:t>, …, nv</w:t>
      </w:r>
      <w:r w:rsidRPr="0040591E">
        <w:rPr>
          <w:sz w:val="26"/>
          <w:szCs w:val="26"/>
          <w:vertAlign w:val="subscript"/>
        </w:rPr>
        <w:t xml:space="preserve">0. </w:t>
      </w:r>
      <w:r w:rsidRPr="0040591E">
        <w:rPr>
          <w:sz w:val="26"/>
          <w:szCs w:val="26"/>
        </w:rPr>
        <w:t xml:space="preserve"> Tìm tốc </w:t>
      </w:r>
      <w:r w:rsidRPr="0040591E">
        <w:rPr>
          <w:sz w:val="26"/>
          <w:szCs w:val="26"/>
          <w:lang w:val="en-GB"/>
        </w:rPr>
        <w:t>độ</w:t>
      </w:r>
      <w:r w:rsidRPr="0040591E">
        <w:rPr>
          <w:sz w:val="26"/>
          <w:szCs w:val="26"/>
        </w:rPr>
        <w:t xml:space="preserve"> trung bình của chất điểm trên quãng đường AB?</w:t>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p>
    <w:p w:rsidR="00F32369" w:rsidRPr="0040591E" w:rsidRDefault="00F32369" w:rsidP="00A065D0">
      <w:pPr>
        <w:jc w:val="both"/>
        <w:textAlignment w:val="baseline"/>
        <w:rPr>
          <w:color w:val="000000"/>
          <w:sz w:val="26"/>
          <w:szCs w:val="26"/>
          <w:lang w:val="en-GB" w:eastAsia="en-GB"/>
        </w:rPr>
      </w:pPr>
      <w:r w:rsidRPr="0040591E">
        <w:rPr>
          <w:b/>
          <w:sz w:val="26"/>
          <w:szCs w:val="26"/>
          <w:u w:val="single"/>
        </w:rPr>
        <w:t xml:space="preserve">Câu </w:t>
      </w:r>
      <w:r w:rsidRPr="0040591E">
        <w:rPr>
          <w:b/>
          <w:sz w:val="26"/>
          <w:szCs w:val="26"/>
          <w:u w:val="single"/>
          <w:lang w:val="en-GB"/>
        </w:rPr>
        <w:t>2</w:t>
      </w:r>
      <w:r w:rsidRPr="0040591E">
        <w:rPr>
          <w:b/>
          <w:sz w:val="26"/>
          <w:szCs w:val="26"/>
          <w:u w:val="single"/>
        </w:rPr>
        <w:t xml:space="preserve"> (3 điểm):</w:t>
      </w:r>
    </w:p>
    <w:p w:rsidR="00F32369" w:rsidRPr="0040591E" w:rsidRDefault="00F32369" w:rsidP="00646B88">
      <w:pPr>
        <w:jc w:val="both"/>
        <w:textAlignment w:val="baseline"/>
        <w:rPr>
          <w:b/>
          <w:bCs/>
          <w:color w:val="000000"/>
          <w:sz w:val="26"/>
          <w:szCs w:val="26"/>
          <w:u w:val="single"/>
          <w:lang w:val="en-GB" w:eastAsia="en-GB"/>
        </w:rPr>
      </w:pPr>
      <w:r w:rsidRPr="0040591E">
        <w:rPr>
          <w:color w:val="000000"/>
          <w:sz w:val="26"/>
          <w:szCs w:val="26"/>
          <w:lang w:val="en-GB" w:eastAsia="en-GB"/>
        </w:rPr>
        <w:t>Một ô tô đang chạy với vận tốc v</w:t>
      </w:r>
      <w:r w:rsidRPr="0040591E">
        <w:rPr>
          <w:color w:val="000000"/>
          <w:sz w:val="26"/>
          <w:szCs w:val="26"/>
          <w:vertAlign w:val="subscript"/>
          <w:lang w:val="en-GB" w:eastAsia="en-GB"/>
        </w:rPr>
        <w:t>0</w:t>
      </w:r>
      <w:r w:rsidRPr="0040591E">
        <w:rPr>
          <w:color w:val="000000"/>
          <w:sz w:val="26"/>
          <w:szCs w:val="26"/>
          <w:lang w:val="en-GB" w:eastAsia="en-GB"/>
        </w:rPr>
        <w:t xml:space="preserve"> thì tài xế </w:t>
      </w:r>
      <w:r>
        <w:rPr>
          <w:color w:val="000000"/>
          <w:sz w:val="26"/>
          <w:szCs w:val="26"/>
          <w:lang w:val="en-GB" w:eastAsia="en-GB"/>
        </w:rPr>
        <w:t>hãm phanh</w:t>
      </w:r>
      <w:r w:rsidRPr="0040591E">
        <w:rPr>
          <w:color w:val="000000"/>
          <w:sz w:val="26"/>
          <w:szCs w:val="26"/>
          <w:lang w:val="en-GB" w:eastAsia="en-GB"/>
        </w:rPr>
        <w:t xml:space="preserve"> do phía trước có chướng ngại vật. Xe chuyển động chầm dần đều và dừng lại sau khi đi được 25 m tính từ vị trí </w:t>
      </w:r>
      <w:r>
        <w:rPr>
          <w:color w:val="000000"/>
          <w:sz w:val="26"/>
          <w:szCs w:val="26"/>
          <w:lang w:val="en-GB" w:eastAsia="en-GB"/>
        </w:rPr>
        <w:t>hãm phanh</w:t>
      </w:r>
      <w:r w:rsidRPr="0040591E">
        <w:rPr>
          <w:color w:val="000000"/>
          <w:sz w:val="26"/>
          <w:szCs w:val="26"/>
          <w:lang w:val="en-GB" w:eastAsia="en-GB"/>
        </w:rPr>
        <w:t>. Biết quãng đường xe đi được trong giây đầu tiên gấp 5 lần quãng đường xe đi được trong giây cuối cùng. Tìm v</w:t>
      </w:r>
      <w:r w:rsidRPr="0040591E">
        <w:rPr>
          <w:color w:val="000000"/>
          <w:sz w:val="26"/>
          <w:szCs w:val="26"/>
          <w:vertAlign w:val="subscript"/>
          <w:lang w:val="en-GB" w:eastAsia="en-GB"/>
        </w:rPr>
        <w:t>0</w:t>
      </w:r>
      <w:r w:rsidRPr="0040591E">
        <w:rPr>
          <w:color w:val="000000"/>
          <w:sz w:val="26"/>
          <w:szCs w:val="26"/>
          <w:lang w:val="en-GB" w:eastAsia="en-GB"/>
        </w:rPr>
        <w:t xml:space="preserve"> và gia tốc chuyển động của xe.</w:t>
      </w:r>
    </w:p>
    <w:p w:rsidR="00F32369" w:rsidRPr="0040591E" w:rsidRDefault="00F32369" w:rsidP="006D004B">
      <w:pPr>
        <w:spacing w:line="288" w:lineRule="auto"/>
        <w:rPr>
          <w:bCs/>
          <w:iCs/>
          <w:sz w:val="26"/>
          <w:szCs w:val="26"/>
        </w:rPr>
      </w:pPr>
      <w:r w:rsidRPr="0040591E">
        <w:rPr>
          <w:b/>
          <w:sz w:val="26"/>
          <w:szCs w:val="26"/>
          <w:u w:val="single"/>
        </w:rPr>
        <w:t>Câu 3</w:t>
      </w:r>
      <w:r>
        <w:rPr>
          <w:b/>
          <w:sz w:val="26"/>
          <w:szCs w:val="26"/>
          <w:u w:val="single"/>
        </w:rPr>
        <w:t xml:space="preserve"> (4</w:t>
      </w:r>
      <w:r w:rsidRPr="0040591E">
        <w:rPr>
          <w:b/>
          <w:sz w:val="26"/>
          <w:szCs w:val="26"/>
          <w:u w:val="single"/>
        </w:rPr>
        <w:t xml:space="preserve"> điểm):</w:t>
      </w:r>
      <w:r w:rsidRPr="0040591E">
        <w:rPr>
          <w:bCs/>
          <w:iCs/>
          <w:sz w:val="26"/>
          <w:szCs w:val="26"/>
        </w:rPr>
        <w:t xml:space="preserve"> Một vật rơi tự do đi được 10m cuối cùng của quãng đường trong khoảng thời gian 0,25s. </w:t>
      </w:r>
      <w:r w:rsidRPr="0040591E">
        <w:rPr>
          <w:bCs/>
          <w:iCs/>
          <w:sz w:val="26"/>
          <w:szCs w:val="26"/>
          <w:lang w:val="pt-BR"/>
        </w:rPr>
        <w:t>Cho g = 9,8m/s</w:t>
      </w:r>
      <w:r w:rsidRPr="0040591E">
        <w:rPr>
          <w:bCs/>
          <w:iCs/>
          <w:sz w:val="26"/>
          <w:szCs w:val="26"/>
          <w:vertAlign w:val="superscript"/>
          <w:lang w:val="pt-BR"/>
        </w:rPr>
        <w:t>2</w:t>
      </w:r>
      <w:r w:rsidRPr="0040591E">
        <w:rPr>
          <w:bCs/>
          <w:iCs/>
          <w:sz w:val="26"/>
          <w:szCs w:val="26"/>
          <w:lang w:val="pt-BR"/>
        </w:rPr>
        <w:t>. Tính:</w:t>
      </w:r>
    </w:p>
    <w:p w:rsidR="00F32369" w:rsidRPr="0040591E" w:rsidRDefault="00F32369" w:rsidP="006D004B">
      <w:pPr>
        <w:spacing w:line="288" w:lineRule="auto"/>
        <w:rPr>
          <w:bCs/>
          <w:iCs/>
          <w:sz w:val="26"/>
          <w:szCs w:val="26"/>
          <w:lang w:val="pt-BR"/>
        </w:rPr>
      </w:pPr>
      <w:r w:rsidRPr="0040591E">
        <w:rPr>
          <w:bCs/>
          <w:iCs/>
          <w:sz w:val="26"/>
          <w:szCs w:val="26"/>
          <w:lang w:val="pt-BR"/>
        </w:rPr>
        <w:t xml:space="preserve">  a. Vận tốc của vật khi chạm đất và độ cao từ đó vật bắt đầu rơi?</w:t>
      </w:r>
    </w:p>
    <w:p w:rsidR="00F32369" w:rsidRPr="0040591E" w:rsidRDefault="00F32369" w:rsidP="006D004B">
      <w:pPr>
        <w:spacing w:line="288" w:lineRule="auto"/>
        <w:rPr>
          <w:bCs/>
          <w:iCs/>
          <w:sz w:val="26"/>
          <w:szCs w:val="26"/>
          <w:lang w:val="pt-BR"/>
        </w:rPr>
      </w:pPr>
      <w:r w:rsidRPr="0040591E">
        <w:rPr>
          <w:bCs/>
          <w:iCs/>
          <w:sz w:val="26"/>
          <w:szCs w:val="26"/>
          <w:lang w:val="pt-BR"/>
        </w:rPr>
        <w:t xml:space="preserve">  b. Gỉa sử cũng từ độ cao này người ta ném thẳng đứng một vật thứ hai (cùng một lúc với khi thả vật thứ nhất rơi tự do) . Hỏi phải ném vật thứ hai với vận tốc ban đầu có hướng và độ lớn  như thế nào để vật này chạm mặt đất trước vật rơi tự do 1 giây.</w:t>
      </w:r>
    </w:p>
    <w:p w:rsidR="00F32369" w:rsidRPr="0053191B" w:rsidRDefault="00F32369" w:rsidP="0053191B">
      <w:pPr>
        <w:spacing w:before="90" w:after="90"/>
        <w:ind w:right="90"/>
        <w:rPr>
          <w:sz w:val="26"/>
          <w:szCs w:val="26"/>
          <w:lang w:val="en-GB" w:eastAsia="en-GB"/>
        </w:rPr>
      </w:pPr>
      <w:r w:rsidRPr="0040591E">
        <w:rPr>
          <w:b/>
          <w:sz w:val="26"/>
          <w:szCs w:val="26"/>
          <w:u w:val="single"/>
        </w:rPr>
        <w:t xml:space="preserve">Câu </w:t>
      </w:r>
      <w:r w:rsidRPr="0040591E">
        <w:rPr>
          <w:b/>
          <w:sz w:val="26"/>
          <w:szCs w:val="26"/>
          <w:u w:val="single"/>
          <w:lang w:val="en-GB"/>
        </w:rPr>
        <w:t>4</w:t>
      </w:r>
      <w:r w:rsidRPr="0040591E">
        <w:rPr>
          <w:b/>
          <w:sz w:val="26"/>
          <w:szCs w:val="26"/>
          <w:u w:val="single"/>
        </w:rPr>
        <w:t xml:space="preserve"> (5 điểm):</w:t>
      </w:r>
      <w:r>
        <w:rPr>
          <w:sz w:val="26"/>
          <w:szCs w:val="26"/>
          <w:lang w:val="en-GB" w:eastAsia="en-GB"/>
        </w:rPr>
        <w:t xml:space="preserve"> </w:t>
      </w:r>
      <w:r w:rsidRPr="0040591E">
        <w:rPr>
          <w:sz w:val="26"/>
          <w:szCs w:val="26"/>
          <w:lang w:eastAsia="en-GB"/>
        </w:rPr>
        <w:t xml:space="preserve">Một vật đặt ở chân mặt phẳng nghiêng một góc </w:t>
      </w:r>
      <w:r w:rsidRPr="0040591E">
        <w:rPr>
          <w:rFonts w:ascii="Symbol" w:hAnsi="Symbol"/>
          <w:sz w:val="26"/>
          <w:szCs w:val="26"/>
          <w:lang w:eastAsia="en-GB"/>
        </w:rPr>
        <w:t></w:t>
      </w:r>
      <w:r w:rsidRPr="0040591E">
        <w:rPr>
          <w:sz w:val="26"/>
          <w:szCs w:val="26"/>
          <w:lang w:eastAsia="en-GB"/>
        </w:rPr>
        <w:t xml:space="preserve"> = 30</w:t>
      </w:r>
      <w:r w:rsidRPr="0040591E">
        <w:rPr>
          <w:sz w:val="26"/>
          <w:szCs w:val="26"/>
          <w:vertAlign w:val="superscript"/>
          <w:lang w:eastAsia="en-GB"/>
        </w:rPr>
        <w:t>0</w:t>
      </w:r>
      <w:r w:rsidRPr="0040591E">
        <w:rPr>
          <w:sz w:val="26"/>
          <w:szCs w:val="26"/>
          <w:lang w:eastAsia="en-GB"/>
        </w:rPr>
        <w:t xml:space="preserve"> so với phương nằm ngang. Hệ số ma sát trượt giữa vật và mặt phẳng nghiêng là </w:t>
      </w:r>
      <w:r w:rsidRPr="0076458C">
        <w:rPr>
          <w:rFonts w:ascii="Symbol" w:hAnsi="Symbol"/>
          <w:sz w:val="26"/>
          <w:szCs w:val="26"/>
          <w:lang w:eastAsia="en-GB"/>
        </w:rPr>
        <w:t></w:t>
      </w:r>
      <w:r w:rsidRPr="0040591E">
        <w:rPr>
          <w:sz w:val="26"/>
          <w:szCs w:val="26"/>
          <w:lang w:eastAsia="en-GB"/>
        </w:rPr>
        <w:t xml:space="preserve"> = 0,2. Vật được truyền một vận tốc ban đầu v</w:t>
      </w:r>
      <w:r w:rsidRPr="0040591E">
        <w:rPr>
          <w:sz w:val="26"/>
          <w:szCs w:val="26"/>
          <w:vertAlign w:val="subscript"/>
          <w:lang w:eastAsia="en-GB"/>
        </w:rPr>
        <w:t>0</w:t>
      </w:r>
      <w:r w:rsidRPr="0040591E">
        <w:rPr>
          <w:sz w:val="26"/>
          <w:szCs w:val="26"/>
          <w:lang w:eastAsia="en-GB"/>
        </w:rPr>
        <w:t> = 2 m/s theo phương song song với mặt phẳng nghiêng và hướng lên phía trên.</w:t>
      </w:r>
      <w:r>
        <w:rPr>
          <w:sz w:val="26"/>
          <w:szCs w:val="26"/>
          <w:lang w:val="en-GB" w:eastAsia="en-GB"/>
        </w:rPr>
        <w:t xml:space="preserve"> Cho g=10m/s</w:t>
      </w:r>
      <w:r w:rsidRPr="0040591E">
        <w:rPr>
          <w:sz w:val="26"/>
          <w:szCs w:val="26"/>
          <w:vertAlign w:val="superscript"/>
          <w:lang w:val="en-GB" w:eastAsia="en-GB"/>
        </w:rPr>
        <w:t>2</w:t>
      </w:r>
      <w:r>
        <w:rPr>
          <w:lang w:val="en-GB"/>
        </w:rPr>
        <w:t xml:space="preserve">. </w:t>
      </w:r>
    </w:p>
    <w:p w:rsidR="00F32369" w:rsidRPr="0040591E" w:rsidRDefault="00F32369" w:rsidP="00447846">
      <w:pPr>
        <w:spacing w:before="90" w:after="90"/>
        <w:ind w:left="90" w:right="90" w:firstLine="90"/>
        <w:rPr>
          <w:sz w:val="26"/>
          <w:szCs w:val="26"/>
          <w:lang w:eastAsia="en-GB"/>
        </w:rPr>
      </w:pPr>
      <w:r w:rsidRPr="0040591E">
        <w:rPr>
          <w:sz w:val="26"/>
          <w:szCs w:val="26"/>
          <w:lang w:eastAsia="en-GB"/>
        </w:rPr>
        <w:t>a) Sau bao lâu vật lên tới vị trí cao nhất?</w:t>
      </w:r>
    </w:p>
    <w:p w:rsidR="00F32369" w:rsidRPr="0040591E" w:rsidRDefault="00F32369" w:rsidP="00646B88">
      <w:pPr>
        <w:spacing w:before="90" w:after="90"/>
        <w:ind w:left="90" w:right="90" w:firstLine="90"/>
        <w:rPr>
          <w:sz w:val="26"/>
          <w:szCs w:val="26"/>
          <w:lang w:val="en-GB" w:eastAsia="en-GB"/>
        </w:rPr>
      </w:pPr>
      <w:r w:rsidRPr="0040591E">
        <w:rPr>
          <w:sz w:val="26"/>
          <w:szCs w:val="26"/>
          <w:lang w:eastAsia="en-GB"/>
        </w:rPr>
        <w:t>b) Quãng đường vật đi được cho tới vị trí cao nhất là bao nhiêu?</w:t>
      </w:r>
    </w:p>
    <w:p w:rsidR="00F32369" w:rsidRPr="0040591E" w:rsidRDefault="00F32369" w:rsidP="0053191B">
      <w:pPr>
        <w:spacing w:before="90" w:after="90"/>
        <w:ind w:right="90"/>
        <w:rPr>
          <w:lang w:val="en-GB"/>
        </w:rPr>
      </w:pPr>
      <w:r w:rsidRPr="0040591E">
        <w:rPr>
          <w:b/>
          <w:sz w:val="26"/>
          <w:szCs w:val="26"/>
          <w:u w:val="single"/>
        </w:rPr>
        <w:t xml:space="preserve">Câu </w:t>
      </w:r>
      <w:r w:rsidRPr="0040591E">
        <w:rPr>
          <w:b/>
          <w:sz w:val="26"/>
          <w:szCs w:val="26"/>
          <w:u w:val="single"/>
          <w:lang w:val="en-GB"/>
        </w:rPr>
        <w:t>5</w:t>
      </w:r>
      <w:r>
        <w:rPr>
          <w:b/>
          <w:sz w:val="26"/>
          <w:szCs w:val="26"/>
          <w:u w:val="single"/>
        </w:rPr>
        <w:t xml:space="preserve"> (5</w:t>
      </w:r>
      <w:r w:rsidRPr="0040591E">
        <w:rPr>
          <w:b/>
          <w:sz w:val="26"/>
          <w:szCs w:val="26"/>
          <w:u w:val="single"/>
        </w:rPr>
        <w:t xml:space="preserve"> điểm):</w:t>
      </w:r>
      <w:r w:rsidRPr="0040591E">
        <w:rPr>
          <w:b/>
          <w:bCs/>
          <w:i/>
          <w:iCs/>
          <w:color w:val="000000"/>
          <w:sz w:val="26"/>
          <w:szCs w:val="26"/>
          <w:u w:val="single"/>
        </w:rPr>
        <w:t>.</w:t>
      </w:r>
      <w:r w:rsidRPr="0040591E">
        <w:rPr>
          <w:color w:val="000000"/>
          <w:sz w:val="26"/>
          <w:szCs w:val="26"/>
        </w:rPr>
        <w:t>Hai vật cùng khối lượng m = 1 kg được nối với nhau bằng sợi dây không d</w:t>
      </w:r>
      <w:r w:rsidRPr="0040591E">
        <w:rPr>
          <w:color w:val="000000"/>
          <w:sz w:val="26"/>
          <w:szCs w:val="26"/>
          <w:lang w:val="en-GB"/>
        </w:rPr>
        <w:t>ã</w:t>
      </w:r>
      <w:r w:rsidRPr="0040591E">
        <w:rPr>
          <w:color w:val="000000"/>
          <w:sz w:val="26"/>
          <w:szCs w:val="26"/>
        </w:rPr>
        <w:t xml:space="preserve">n và khối lượng không đáng kể. Một trong </w:t>
      </w:r>
      <w:r w:rsidRPr="0040591E">
        <w:rPr>
          <w:color w:val="000000"/>
          <w:sz w:val="26"/>
          <w:szCs w:val="26"/>
          <w:lang w:val="en-GB"/>
        </w:rPr>
        <w:t>hai</w:t>
      </w:r>
      <w:r w:rsidRPr="0040591E">
        <w:rPr>
          <w:color w:val="000000"/>
          <w:sz w:val="26"/>
          <w:szCs w:val="26"/>
        </w:rPr>
        <w:t xml:space="preserve"> vật chịu tác động của lực kéo </w:t>
      </w:r>
      <w:r w:rsidRPr="004F4D5F">
        <w:rPr>
          <w:color w:val="000000"/>
          <w:position w:val="-4"/>
          <w:sz w:val="26"/>
          <w:szCs w:val="26"/>
        </w:rPr>
        <w:object w:dxaOrig="260" w:dyaOrig="320">
          <v:shape id="_x0000_i1187" type="#_x0000_t75" style="width:12.75pt;height:15.75pt" o:ole="">
            <v:imagedata r:id="rId242" o:title=""/>
          </v:shape>
          <o:OLEObject Type="Embed" ProgID="Equation.DSMT4" ShapeID="_x0000_i1187" DrawAspect="Content" ObjectID="_1664177302" r:id="rId243"/>
        </w:object>
      </w:r>
      <w:r w:rsidRPr="0040591E">
        <w:rPr>
          <w:color w:val="000000"/>
          <w:sz w:val="26"/>
          <w:szCs w:val="26"/>
        </w:rPr>
        <w:t xml:space="preserve">hợp với phương ngang góc </w:t>
      </w:r>
      <w:r w:rsidRPr="0040591E">
        <w:rPr>
          <w:rFonts w:ascii="Symbol" w:hAnsi="Symbol"/>
          <w:color w:val="000000"/>
          <w:sz w:val="26"/>
          <w:szCs w:val="26"/>
        </w:rPr>
        <w:t></w:t>
      </w:r>
      <w:r w:rsidRPr="0040591E">
        <w:rPr>
          <w:color w:val="000000"/>
          <w:sz w:val="26"/>
          <w:szCs w:val="26"/>
        </w:rPr>
        <w:t xml:space="preserve"> = 30</w:t>
      </w:r>
      <w:r w:rsidRPr="0040591E">
        <w:rPr>
          <w:color w:val="000000"/>
          <w:sz w:val="26"/>
          <w:szCs w:val="26"/>
          <w:vertAlign w:val="superscript"/>
        </w:rPr>
        <w:t>0</w:t>
      </w:r>
      <w:r w:rsidRPr="0040591E">
        <w:rPr>
          <w:color w:val="000000"/>
          <w:sz w:val="26"/>
          <w:szCs w:val="26"/>
        </w:rPr>
        <w:t> . Hai vật có thể trượt trên mặt bàn nằm ngang góc</w:t>
      </w:r>
      <w:r w:rsidRPr="0040591E">
        <w:rPr>
          <w:rStyle w:val="apple-converted-space"/>
          <w:color w:val="000000"/>
          <w:sz w:val="26"/>
          <w:szCs w:val="26"/>
        </w:rPr>
        <w:t> </w:t>
      </w:r>
      <w:r w:rsidRPr="0040591E">
        <w:rPr>
          <w:rFonts w:ascii="Symbol" w:hAnsi="Symbol"/>
          <w:color w:val="000000"/>
          <w:sz w:val="26"/>
          <w:szCs w:val="26"/>
        </w:rPr>
        <w:t></w:t>
      </w:r>
      <w:r w:rsidRPr="0040591E">
        <w:rPr>
          <w:rStyle w:val="apple-converted-space"/>
          <w:color w:val="000000"/>
          <w:sz w:val="26"/>
          <w:szCs w:val="26"/>
        </w:rPr>
        <w:t> </w:t>
      </w:r>
      <w:r w:rsidRPr="0040591E">
        <w:rPr>
          <w:color w:val="000000"/>
          <w:sz w:val="26"/>
          <w:szCs w:val="26"/>
        </w:rPr>
        <w:t>= 30</w:t>
      </w:r>
      <w:r w:rsidRPr="0040591E">
        <w:rPr>
          <w:color w:val="000000"/>
          <w:sz w:val="26"/>
          <w:szCs w:val="26"/>
          <w:vertAlign w:val="superscript"/>
        </w:rPr>
        <w:t>0</w:t>
      </w:r>
      <w:r w:rsidRPr="0040591E">
        <w:rPr>
          <w:color w:val="000000"/>
          <w:sz w:val="26"/>
          <w:szCs w:val="26"/>
        </w:rPr>
        <w:t>.</w:t>
      </w:r>
      <w:r w:rsidRPr="0040591E">
        <w:rPr>
          <w:rStyle w:val="apple-converted-space"/>
          <w:color w:val="000000"/>
          <w:sz w:val="26"/>
          <w:szCs w:val="26"/>
          <w:vertAlign w:val="superscript"/>
        </w:rPr>
        <w:t> </w:t>
      </w:r>
      <w:r w:rsidRPr="0040591E">
        <w:rPr>
          <w:color w:val="000000"/>
          <w:sz w:val="26"/>
          <w:szCs w:val="26"/>
        </w:rPr>
        <w:t>Hệ số ma sát giữa vật và bàn là 0,268. Biết rằng dây chỉ chịu được lực căng lớn nhất là 10 N. Tính lực kéo lớn nhất để dây không đứt. Lấy</w:t>
      </w:r>
      <w:r w:rsidRPr="0040591E">
        <w:rPr>
          <w:rStyle w:val="apple-converted-space"/>
          <w:color w:val="000000"/>
          <w:sz w:val="26"/>
          <w:szCs w:val="26"/>
        </w:rPr>
        <w:t> </w:t>
      </w:r>
      <w:r w:rsidRPr="004F4D5F">
        <w:rPr>
          <w:color w:val="000000"/>
          <w:position w:val="-8"/>
          <w:sz w:val="26"/>
          <w:szCs w:val="26"/>
        </w:rPr>
        <w:object w:dxaOrig="360" w:dyaOrig="360">
          <v:shape id="_x0000_i1188" type="#_x0000_t75" style="width:18pt;height:18pt" o:ole="">
            <v:imagedata r:id="rId244" o:title=""/>
          </v:shape>
          <o:OLEObject Type="Embed" ProgID="Equation.DSMT4" ShapeID="_x0000_i1188" DrawAspect="Content" ObjectID="_1664177303" r:id="rId245"/>
        </w:object>
      </w:r>
      <w:r>
        <w:rPr>
          <w:color w:val="000000"/>
          <w:sz w:val="26"/>
          <w:szCs w:val="26"/>
        </w:rPr>
        <w:t>= 1,732</w:t>
      </w:r>
      <w:r>
        <w:rPr>
          <w:color w:val="000000"/>
          <w:sz w:val="26"/>
          <w:szCs w:val="26"/>
          <w:lang w:val="en-GB"/>
        </w:rPr>
        <w:t xml:space="preserve">, </w:t>
      </w:r>
      <w:r>
        <w:rPr>
          <w:sz w:val="26"/>
          <w:szCs w:val="26"/>
          <w:lang w:val="en-GB" w:eastAsia="en-GB"/>
        </w:rPr>
        <w:t>g=10m/s</w:t>
      </w:r>
      <w:r w:rsidRPr="0040591E">
        <w:rPr>
          <w:sz w:val="26"/>
          <w:szCs w:val="26"/>
          <w:vertAlign w:val="superscript"/>
          <w:lang w:val="en-GB" w:eastAsia="en-GB"/>
        </w:rPr>
        <w:t>2</w:t>
      </w:r>
      <w:r>
        <w:rPr>
          <w:lang w:val="en-GB"/>
        </w:rPr>
        <w:t xml:space="preserve">. </w:t>
      </w:r>
    </w:p>
    <w:p w:rsidR="00F32369" w:rsidRPr="0040591E" w:rsidRDefault="00F32369" w:rsidP="00732DED">
      <w:pPr>
        <w:spacing w:before="90" w:after="90"/>
        <w:ind w:right="90"/>
        <w:rPr>
          <w:sz w:val="26"/>
          <w:szCs w:val="26"/>
          <w:lang w:val="en-GB" w:eastAsia="en-GB"/>
        </w:rPr>
      </w:pPr>
    </w:p>
    <w:p w:rsidR="00F32369" w:rsidRDefault="00F85274" w:rsidP="00646B88">
      <w:pPr>
        <w:spacing w:before="90" w:after="90"/>
        <w:ind w:left="90" w:right="90" w:firstLine="90"/>
        <w:jc w:val="both"/>
        <w:rPr>
          <w:color w:val="000000"/>
          <w:sz w:val="26"/>
          <w:szCs w:val="26"/>
          <w:lang w:val="en-GB"/>
        </w:rPr>
      </w:pPr>
      <w:r>
        <w:rPr>
          <w:noProof/>
          <w:color w:val="000000"/>
          <w:sz w:val="26"/>
          <w:szCs w:val="26"/>
        </w:rPr>
        <w:drawing>
          <wp:inline distT="0" distB="0" distL="0" distR="0">
            <wp:extent cx="2876550" cy="762000"/>
            <wp:effectExtent l="0" t="0" r="0" b="0"/>
            <wp:docPr id="13" name="Picture 197"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2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rsidR="00F32369" w:rsidRPr="0053191B" w:rsidRDefault="00F32369" w:rsidP="00646B88">
      <w:pPr>
        <w:spacing w:before="90" w:after="90"/>
        <w:ind w:left="90" w:right="90" w:firstLine="90"/>
        <w:jc w:val="both"/>
        <w:rPr>
          <w:color w:val="000000"/>
          <w:sz w:val="26"/>
          <w:szCs w:val="26"/>
          <w:lang w:val="en-GB"/>
        </w:rPr>
      </w:pPr>
    </w:p>
    <w:p w:rsidR="00F32369" w:rsidRPr="0040591E" w:rsidRDefault="00F32369" w:rsidP="0053191B">
      <w:pPr>
        <w:spacing w:before="90" w:after="90"/>
        <w:ind w:left="90" w:right="90" w:firstLine="90"/>
        <w:jc w:val="center"/>
        <w:rPr>
          <w:sz w:val="26"/>
          <w:szCs w:val="26"/>
          <w:lang w:val="en-GB" w:eastAsia="en-GB"/>
        </w:rPr>
      </w:pPr>
      <w:r>
        <w:rPr>
          <w:sz w:val="26"/>
          <w:szCs w:val="26"/>
          <w:lang w:val="en-GB" w:eastAsia="en-GB"/>
        </w:rPr>
        <w:t>------------ HẾT -----------</w:t>
      </w: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Pr="008D758C" w:rsidRDefault="00F32369" w:rsidP="00F32369">
      <w:pPr>
        <w:jc w:val="center"/>
        <w:rPr>
          <w:sz w:val="26"/>
          <w:szCs w:val="26"/>
          <w:lang w:val="en-GB"/>
        </w:rPr>
      </w:pPr>
      <w:r>
        <w:rPr>
          <w:sz w:val="26"/>
          <w:szCs w:val="26"/>
          <w:lang w:val="en-GB"/>
        </w:rPr>
        <w:t>ĐÁP ÁN ĐỀ THI HSG CẤP TRƯỜNG- LÝ 10</w:t>
      </w:r>
    </w:p>
    <w:tbl>
      <w:tblPr>
        <w:tblpPr w:leftFromText="180" w:rightFromText="180" w:vertAnchor="text" w:tblpY="1"/>
        <w:tblOverlap w:val="neve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7622"/>
        <w:gridCol w:w="1038"/>
      </w:tblGrid>
      <w:tr w:rsidR="00F32369" w:rsidRPr="0040591E" w:rsidTr="00B026DA">
        <w:trPr>
          <w:trHeight w:val="246"/>
        </w:trPr>
        <w:tc>
          <w:tcPr>
            <w:tcW w:w="1213" w:type="dxa"/>
            <w:shd w:val="clear" w:color="auto" w:fill="auto"/>
            <w:vAlign w:val="center"/>
          </w:tcPr>
          <w:p w:rsidR="00F32369" w:rsidRPr="0040591E" w:rsidRDefault="00F32369" w:rsidP="00B026DA">
            <w:pPr>
              <w:jc w:val="both"/>
              <w:rPr>
                <w:sz w:val="26"/>
                <w:szCs w:val="26"/>
              </w:rPr>
            </w:pPr>
            <w:r>
              <w:rPr>
                <w:sz w:val="26"/>
                <w:szCs w:val="26"/>
              </w:rPr>
              <w:t>BÀI</w:t>
            </w:r>
          </w:p>
        </w:tc>
        <w:tc>
          <w:tcPr>
            <w:tcW w:w="7622" w:type="dxa"/>
            <w:shd w:val="clear" w:color="auto" w:fill="auto"/>
          </w:tcPr>
          <w:p w:rsidR="00F32369" w:rsidRPr="008D758C" w:rsidRDefault="00F32369" w:rsidP="00B026DA">
            <w:pPr>
              <w:ind w:right="540"/>
              <w:jc w:val="center"/>
              <w:rPr>
                <w:sz w:val="26"/>
                <w:szCs w:val="26"/>
                <w:lang w:val="en-GB"/>
              </w:rPr>
            </w:pPr>
            <w:r>
              <w:rPr>
                <w:sz w:val="26"/>
                <w:szCs w:val="26"/>
                <w:lang w:val="en-GB"/>
              </w:rPr>
              <w:t>NỘI DUNG</w:t>
            </w:r>
          </w:p>
        </w:tc>
        <w:tc>
          <w:tcPr>
            <w:tcW w:w="1038" w:type="dxa"/>
            <w:shd w:val="clear" w:color="auto" w:fill="auto"/>
          </w:tcPr>
          <w:p w:rsidR="00F32369" w:rsidRPr="008D758C" w:rsidRDefault="00F32369" w:rsidP="00B026DA">
            <w:pPr>
              <w:jc w:val="center"/>
              <w:rPr>
                <w:sz w:val="26"/>
                <w:szCs w:val="26"/>
                <w:lang w:val="en-GB"/>
              </w:rPr>
            </w:pPr>
            <w:r>
              <w:rPr>
                <w:sz w:val="26"/>
                <w:szCs w:val="26"/>
                <w:lang w:val="en-GB"/>
              </w:rPr>
              <w:t>ĐIỂM</w:t>
            </w:r>
          </w:p>
        </w:tc>
      </w:tr>
      <w:tr w:rsidR="00F32369" w:rsidRPr="0040591E" w:rsidTr="00B026DA">
        <w:trPr>
          <w:trHeight w:val="5859"/>
        </w:trPr>
        <w:tc>
          <w:tcPr>
            <w:tcW w:w="1213" w:type="dxa"/>
            <w:shd w:val="clear" w:color="auto" w:fill="auto"/>
          </w:tcPr>
          <w:p w:rsidR="00F32369" w:rsidRDefault="00F32369" w:rsidP="00B026DA">
            <w:pPr>
              <w:jc w:val="both"/>
              <w:rPr>
                <w:b/>
                <w:i/>
                <w:sz w:val="26"/>
                <w:szCs w:val="26"/>
              </w:rPr>
            </w:pPr>
            <w:r>
              <w:rPr>
                <w:b/>
                <w:i/>
                <w:sz w:val="26"/>
                <w:szCs w:val="26"/>
              </w:rPr>
              <w:t>Bài 1</w:t>
            </w:r>
          </w:p>
          <w:p w:rsidR="00F32369" w:rsidRPr="007C21DE" w:rsidRDefault="00F32369" w:rsidP="00B026DA">
            <w:pPr>
              <w:rPr>
                <w:sz w:val="26"/>
                <w:szCs w:val="26"/>
              </w:rPr>
            </w:pPr>
            <w:r>
              <w:rPr>
                <w:sz w:val="26"/>
                <w:szCs w:val="26"/>
              </w:rPr>
              <w:t>(3đ)</w:t>
            </w: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tc>
        <w:tc>
          <w:tcPr>
            <w:tcW w:w="7622" w:type="dxa"/>
            <w:shd w:val="clear" w:color="auto" w:fill="auto"/>
          </w:tcPr>
          <w:p w:rsidR="00F32369" w:rsidRPr="0040591E" w:rsidRDefault="00F32369" w:rsidP="00B026DA">
            <w:pPr>
              <w:jc w:val="both"/>
              <w:rPr>
                <w:sz w:val="26"/>
                <w:szCs w:val="26"/>
              </w:rPr>
            </w:pPr>
            <w:r w:rsidRPr="0040591E">
              <w:rPr>
                <w:sz w:val="26"/>
                <w:szCs w:val="26"/>
              </w:rPr>
              <w:t xml:space="preserve">Đặt: </w:t>
            </w:r>
            <w:r w:rsidRPr="0040591E">
              <w:rPr>
                <w:position w:val="-10"/>
                <w:sz w:val="26"/>
                <w:szCs w:val="26"/>
              </w:rPr>
              <w:object w:dxaOrig="859" w:dyaOrig="340">
                <v:shape id="_x0000_i1189" type="#_x0000_t75" style="width:42.75pt;height:17.25pt">
                  <v:imagedata r:id="rId247" o:title=""/>
                </v:shape>
              </w:object>
            </w:r>
            <w:r w:rsidRPr="0040591E">
              <w:rPr>
                <w:sz w:val="26"/>
                <w:szCs w:val="26"/>
              </w:rPr>
              <w:t xml:space="preserve"> </w:t>
            </w:r>
          </w:p>
          <w:p w:rsidR="00F32369" w:rsidRPr="0040591E" w:rsidRDefault="00F32369" w:rsidP="00B026DA">
            <w:pPr>
              <w:jc w:val="both"/>
              <w:rPr>
                <w:sz w:val="26"/>
                <w:szCs w:val="26"/>
              </w:rPr>
            </w:pPr>
            <w:r w:rsidRPr="0040591E">
              <w:rPr>
                <w:sz w:val="26"/>
                <w:szCs w:val="26"/>
              </w:rPr>
              <w:t xml:space="preserve">Gọi quãng đường mà chất điểm đi được sau </w:t>
            </w:r>
            <w:r w:rsidRPr="0040591E">
              <w:rPr>
                <w:position w:val="-10"/>
                <w:sz w:val="26"/>
                <w:szCs w:val="26"/>
              </w:rPr>
              <w:object w:dxaOrig="320" w:dyaOrig="340">
                <v:shape id="_x0000_i1190" type="#_x0000_t75" style="width:15.75pt;height:17.25pt">
                  <v:imagedata r:id="rId248" o:title=""/>
                </v:shape>
              </w:object>
            </w:r>
            <w:r w:rsidRPr="0040591E">
              <w:rPr>
                <w:sz w:val="26"/>
                <w:szCs w:val="26"/>
              </w:rPr>
              <w:t xml:space="preserve"> giây là s:</w:t>
            </w:r>
          </w:p>
          <w:p w:rsidR="00F32369" w:rsidRPr="0040591E" w:rsidRDefault="00F32369" w:rsidP="00B026DA">
            <w:pPr>
              <w:jc w:val="both"/>
              <w:rPr>
                <w:sz w:val="26"/>
                <w:szCs w:val="26"/>
              </w:rPr>
            </w:pPr>
            <w:r w:rsidRPr="0040591E">
              <w:rPr>
                <w:sz w:val="26"/>
                <w:szCs w:val="26"/>
              </w:rPr>
              <w:t xml:space="preserve">                             </w:t>
            </w:r>
            <w:r w:rsidRPr="0040591E">
              <w:rPr>
                <w:position w:val="-12"/>
                <w:sz w:val="26"/>
                <w:szCs w:val="26"/>
              </w:rPr>
              <w:object w:dxaOrig="1780" w:dyaOrig="360">
                <v:shape id="_x0000_i1191" type="#_x0000_t75" style="width:89.25pt;height:18pt">
                  <v:imagedata r:id="rId249" o:title=""/>
                </v:shape>
              </w:object>
            </w:r>
            <w:r w:rsidRPr="0040591E">
              <w:rPr>
                <w:sz w:val="26"/>
                <w:szCs w:val="26"/>
              </w:rPr>
              <w:t xml:space="preserve"> </w:t>
            </w:r>
          </w:p>
          <w:p w:rsidR="00F32369" w:rsidRPr="0040591E" w:rsidRDefault="00F32369" w:rsidP="00B026DA">
            <w:pPr>
              <w:jc w:val="both"/>
              <w:rPr>
                <w:sz w:val="26"/>
                <w:szCs w:val="26"/>
              </w:rPr>
            </w:pPr>
            <w:r w:rsidRPr="0040591E">
              <w:rPr>
                <w:sz w:val="26"/>
                <w:szCs w:val="26"/>
              </w:rPr>
              <w:t>Trong đó s</w:t>
            </w:r>
            <w:r w:rsidRPr="0040591E">
              <w:rPr>
                <w:sz w:val="26"/>
                <w:szCs w:val="26"/>
                <w:vertAlign w:val="subscript"/>
              </w:rPr>
              <w:t>1</w:t>
            </w:r>
            <w:r w:rsidRPr="0040591E">
              <w:rPr>
                <w:sz w:val="26"/>
                <w:szCs w:val="26"/>
              </w:rPr>
              <w:t xml:space="preserve"> là quãng đường đi được của chất điểm trong 3 giây đầu tiên. s</w:t>
            </w:r>
            <w:r w:rsidRPr="0040591E">
              <w:rPr>
                <w:sz w:val="26"/>
                <w:szCs w:val="26"/>
                <w:vertAlign w:val="subscript"/>
              </w:rPr>
              <w:t>2</w:t>
            </w:r>
            <w:r w:rsidRPr="0040591E">
              <w:rPr>
                <w:sz w:val="26"/>
                <w:szCs w:val="26"/>
              </w:rPr>
              <w:t>,s</w:t>
            </w:r>
            <w:r w:rsidRPr="0040591E">
              <w:rPr>
                <w:sz w:val="26"/>
                <w:szCs w:val="26"/>
                <w:vertAlign w:val="subscript"/>
              </w:rPr>
              <w:t>3</w:t>
            </w:r>
            <w:r w:rsidRPr="0040591E">
              <w:rPr>
                <w:sz w:val="26"/>
                <w:szCs w:val="26"/>
              </w:rPr>
              <w:t>,…,s</w:t>
            </w:r>
            <w:r w:rsidRPr="0040591E">
              <w:rPr>
                <w:sz w:val="26"/>
                <w:szCs w:val="26"/>
                <w:vertAlign w:val="subscript"/>
              </w:rPr>
              <w:t>n</w:t>
            </w:r>
            <w:r w:rsidRPr="0040591E">
              <w:rPr>
                <w:sz w:val="26"/>
                <w:szCs w:val="26"/>
              </w:rPr>
              <w:t xml:space="preserve"> là các quãng đường mà chất điểm đi được trong các khoảng 3 giây kế tiếp. </w:t>
            </w:r>
          </w:p>
          <w:p w:rsidR="00F32369" w:rsidRPr="0040591E" w:rsidRDefault="00F32369" w:rsidP="00B026DA">
            <w:pPr>
              <w:jc w:val="both"/>
              <w:rPr>
                <w:sz w:val="26"/>
                <w:szCs w:val="26"/>
              </w:rPr>
            </w:pPr>
            <w:r w:rsidRPr="0040591E">
              <w:rPr>
                <w:sz w:val="26"/>
                <w:szCs w:val="26"/>
              </w:rPr>
              <w:t xml:space="preserve">      Suy ra:</w:t>
            </w:r>
          </w:p>
          <w:p w:rsidR="00F32369" w:rsidRPr="0040591E" w:rsidRDefault="00F32369" w:rsidP="00B026DA">
            <w:pPr>
              <w:jc w:val="both"/>
              <w:rPr>
                <w:sz w:val="26"/>
                <w:szCs w:val="26"/>
              </w:rPr>
            </w:pPr>
            <w:r w:rsidRPr="0040591E">
              <w:rPr>
                <w:sz w:val="26"/>
                <w:szCs w:val="26"/>
              </w:rPr>
              <w:t xml:space="preserve">                            </w:t>
            </w:r>
            <w:r w:rsidRPr="0040591E">
              <w:rPr>
                <w:position w:val="-12"/>
                <w:sz w:val="26"/>
                <w:szCs w:val="26"/>
              </w:rPr>
              <w:object w:dxaOrig="4280" w:dyaOrig="360">
                <v:shape id="_x0000_i1192" type="#_x0000_t75" style="width:213.75pt;height:18pt" o:ole="">
                  <v:imagedata r:id="rId250" o:title=""/>
                </v:shape>
                <o:OLEObject Type="Embed" ProgID="Equation.DSMT4" ShapeID="_x0000_i1192" DrawAspect="Content" ObjectID="_1664177304" r:id="rId251"/>
              </w:object>
            </w:r>
          </w:p>
          <w:p w:rsidR="00F32369" w:rsidRPr="00B026DA" w:rsidRDefault="00F32369" w:rsidP="00B026DA">
            <w:pPr>
              <w:jc w:val="both"/>
              <w:rPr>
                <w:sz w:val="26"/>
                <w:szCs w:val="26"/>
                <w:lang w:val="en-GB"/>
              </w:rPr>
            </w:pPr>
            <w:r w:rsidRPr="0040591E">
              <w:rPr>
                <w:sz w:val="26"/>
                <w:szCs w:val="26"/>
              </w:rPr>
              <w:t xml:space="preserve">                            </w:t>
            </w:r>
            <w:r w:rsidRPr="0040591E">
              <w:rPr>
                <w:position w:val="-24"/>
                <w:sz w:val="26"/>
                <w:szCs w:val="26"/>
              </w:rPr>
              <w:object w:dxaOrig="2780" w:dyaOrig="620">
                <v:shape id="_x0000_i1193" type="#_x0000_t75" style="width:138.75pt;height:30.75pt" o:ole="">
                  <v:imagedata r:id="rId252" o:title=""/>
                </v:shape>
                <o:OLEObject Type="Embed" ProgID="Equation.DSMT4" ShapeID="_x0000_i1193" DrawAspect="Content" ObjectID="_1664177305" r:id="rId253"/>
              </w:object>
            </w:r>
            <w:r>
              <w:rPr>
                <w:sz w:val="26"/>
                <w:szCs w:val="26"/>
              </w:rPr>
              <w:t xml:space="preserve">  </w:t>
            </w:r>
          </w:p>
          <w:p w:rsidR="00F32369" w:rsidRPr="0040591E" w:rsidRDefault="00F32369" w:rsidP="00B026DA">
            <w:pPr>
              <w:jc w:val="both"/>
              <w:rPr>
                <w:sz w:val="26"/>
                <w:szCs w:val="26"/>
                <w:lang w:val="pt-BR"/>
              </w:rPr>
            </w:pPr>
            <w:r w:rsidRPr="0040591E">
              <w:rPr>
                <w:sz w:val="26"/>
                <w:szCs w:val="26"/>
                <w:lang w:val="pt-BR"/>
              </w:rPr>
              <w:t xml:space="preserve">Với </w:t>
            </w:r>
            <w:r w:rsidRPr="0040591E">
              <w:rPr>
                <w:position w:val="-10"/>
                <w:sz w:val="26"/>
                <w:szCs w:val="26"/>
                <w:lang w:val="pt-BR"/>
              </w:rPr>
              <w:object w:dxaOrig="999" w:dyaOrig="320">
                <v:shape id="_x0000_i1194" type="#_x0000_t75" style="width:50.25pt;height:15.75pt">
                  <v:imagedata r:id="rId254" o:title=""/>
                </v:shape>
              </w:object>
            </w:r>
            <w:r w:rsidRPr="0040591E">
              <w:rPr>
                <w:position w:val="-6"/>
                <w:sz w:val="26"/>
                <w:szCs w:val="26"/>
                <w:lang w:val="pt-BR"/>
              </w:rPr>
              <w:object w:dxaOrig="300" w:dyaOrig="240">
                <v:shape id="_x0000_i1195" type="#_x0000_t75" style="width:15pt;height:12pt">
                  <v:imagedata r:id="rId255" o:title=""/>
                </v:shape>
              </w:object>
            </w:r>
            <w:r w:rsidRPr="0040591E">
              <w:rPr>
                <w:sz w:val="26"/>
                <w:szCs w:val="26"/>
                <w:lang w:val="pt-BR"/>
              </w:rPr>
              <w:t xml:space="preserve">7,5n(n+1) = 315 </w:t>
            </w:r>
            <w:r w:rsidRPr="0040591E">
              <w:rPr>
                <w:position w:val="-6"/>
                <w:sz w:val="26"/>
                <w:szCs w:val="26"/>
                <w:lang w:val="pt-BR"/>
              </w:rPr>
              <w:object w:dxaOrig="340" w:dyaOrig="240">
                <v:shape id="_x0000_i1196" type="#_x0000_t75" style="width:17.25pt;height:12pt">
                  <v:imagedata r:id="rId256" o:title=""/>
                </v:shape>
              </w:object>
            </w:r>
            <w:r w:rsidRPr="0040591E">
              <w:rPr>
                <w:position w:val="-10"/>
                <w:sz w:val="26"/>
                <w:szCs w:val="26"/>
                <w:lang w:val="pt-BR"/>
              </w:rPr>
              <w:object w:dxaOrig="180" w:dyaOrig="340">
                <v:shape id="_x0000_i1197" type="#_x0000_t75" style="width:9pt;height:17.25pt">
                  <v:imagedata r:id="rId257" o:title=""/>
                </v:shape>
              </w:object>
            </w:r>
            <w:r w:rsidRPr="0040591E">
              <w:rPr>
                <w:position w:val="-30"/>
                <w:sz w:val="26"/>
                <w:szCs w:val="26"/>
                <w:lang w:val="pt-BR"/>
              </w:rPr>
              <w:object w:dxaOrig="800" w:dyaOrig="720">
                <v:shape id="_x0000_i1198" type="#_x0000_t75" style="width:39.75pt;height:36pt">
                  <v:imagedata r:id="rId258" o:title=""/>
                </v:shape>
              </w:object>
            </w:r>
            <w:r w:rsidRPr="0040591E">
              <w:rPr>
                <w:sz w:val="26"/>
                <w:szCs w:val="26"/>
                <w:lang w:val="pt-BR"/>
              </w:rPr>
              <w:t xml:space="preserve"> (loại giá trị n=-7)</w:t>
            </w:r>
          </w:p>
          <w:p w:rsidR="00F32369" w:rsidRPr="0040591E" w:rsidRDefault="00F32369" w:rsidP="00B026DA">
            <w:pPr>
              <w:ind w:left="360"/>
              <w:jc w:val="both"/>
              <w:rPr>
                <w:sz w:val="26"/>
                <w:szCs w:val="26"/>
              </w:rPr>
            </w:pPr>
            <w:r w:rsidRPr="0040591E">
              <w:rPr>
                <w:sz w:val="26"/>
                <w:szCs w:val="26"/>
              </w:rPr>
              <w:t xml:space="preserve">       Thời gian chuyển động:</w:t>
            </w:r>
          </w:p>
          <w:p w:rsidR="00F32369" w:rsidRPr="0040591E" w:rsidRDefault="00F32369" w:rsidP="00B026DA">
            <w:pPr>
              <w:jc w:val="both"/>
              <w:rPr>
                <w:sz w:val="26"/>
                <w:szCs w:val="26"/>
              </w:rPr>
            </w:pPr>
            <w:r w:rsidRPr="0040591E">
              <w:rPr>
                <w:sz w:val="26"/>
                <w:szCs w:val="26"/>
              </w:rPr>
              <w:t xml:space="preserve">                                      </w:t>
            </w:r>
            <w:r w:rsidRPr="0040591E">
              <w:rPr>
                <w:position w:val="-10"/>
                <w:sz w:val="26"/>
                <w:szCs w:val="26"/>
              </w:rPr>
              <w:object w:dxaOrig="2020" w:dyaOrig="340">
                <v:shape id="_x0000_i1199" type="#_x0000_t75" style="width:101.25pt;height:17.25pt">
                  <v:imagedata r:id="rId259" o:title=""/>
                </v:shape>
              </w:object>
            </w:r>
          </w:p>
          <w:p w:rsidR="00F32369" w:rsidRPr="0040591E" w:rsidRDefault="00F32369" w:rsidP="00B026DA">
            <w:pPr>
              <w:ind w:left="360"/>
              <w:jc w:val="both"/>
              <w:rPr>
                <w:sz w:val="26"/>
                <w:szCs w:val="26"/>
              </w:rPr>
            </w:pPr>
            <w:r w:rsidRPr="0040591E">
              <w:rPr>
                <w:sz w:val="26"/>
                <w:szCs w:val="26"/>
              </w:rPr>
              <w:t xml:space="preserve">       </w:t>
            </w:r>
            <w:r>
              <w:rPr>
                <w:sz w:val="26"/>
                <w:szCs w:val="26"/>
                <w:lang w:val="en-GB"/>
              </w:rPr>
              <w:t>T</w:t>
            </w:r>
            <w:r w:rsidRPr="0040591E">
              <w:rPr>
                <w:sz w:val="26"/>
                <w:szCs w:val="26"/>
              </w:rPr>
              <w:t>ốc</w:t>
            </w:r>
            <w:r>
              <w:rPr>
                <w:sz w:val="26"/>
                <w:szCs w:val="26"/>
                <w:lang w:val="en-GB"/>
              </w:rPr>
              <w:t xml:space="preserve"> độ</w:t>
            </w:r>
            <w:r w:rsidRPr="0040591E">
              <w:rPr>
                <w:sz w:val="26"/>
                <w:szCs w:val="26"/>
              </w:rPr>
              <w:t xml:space="preserve"> trung bình:     </w:t>
            </w:r>
            <w:r w:rsidRPr="0040591E">
              <w:rPr>
                <w:position w:val="-24"/>
                <w:sz w:val="26"/>
                <w:szCs w:val="26"/>
              </w:rPr>
              <w:object w:dxaOrig="1240" w:dyaOrig="620">
                <v:shape id="_x0000_i1200" type="#_x0000_t75" style="width:62.25pt;height:30.75pt">
                  <v:imagedata r:id="rId260" o:title=""/>
                </v:shape>
              </w:object>
            </w:r>
          </w:p>
          <w:p w:rsidR="00F32369" w:rsidRPr="00B026DA" w:rsidRDefault="00F32369" w:rsidP="00B026DA">
            <w:pPr>
              <w:rPr>
                <w:sz w:val="26"/>
                <w:szCs w:val="26"/>
                <w:lang w:val="en-GB"/>
              </w:rPr>
            </w:pPr>
            <w:r w:rsidRPr="0040591E">
              <w:rPr>
                <w:sz w:val="26"/>
                <w:szCs w:val="26"/>
              </w:rPr>
              <w:t xml:space="preserve">                                                 </w:t>
            </w:r>
            <w:r w:rsidRPr="0040591E">
              <w:rPr>
                <w:position w:val="-6"/>
                <w:sz w:val="26"/>
                <w:szCs w:val="26"/>
              </w:rPr>
              <w:object w:dxaOrig="380" w:dyaOrig="340">
                <v:shape id="_x0000_i1201" type="#_x0000_t75" style="width:18.75pt;height:17.25pt">
                  <v:imagedata r:id="rId261" o:title=""/>
                </v:shape>
              </w:object>
            </w:r>
            <w:r w:rsidRPr="0040591E">
              <w:rPr>
                <w:sz w:val="26"/>
                <w:szCs w:val="26"/>
              </w:rPr>
              <w:t xml:space="preserve"> </w:t>
            </w:r>
            <w:r w:rsidRPr="0040591E">
              <w:rPr>
                <w:position w:val="-10"/>
                <w:sz w:val="26"/>
                <w:szCs w:val="26"/>
              </w:rPr>
              <w:object w:dxaOrig="1100" w:dyaOrig="320">
                <v:shape id="_x0000_i1202" type="#_x0000_t75" style="width:54.75pt;height:15.75pt" o:ole="">
                  <v:imagedata r:id="rId262" o:title=""/>
                </v:shape>
                <o:OLEObject Type="Embed" ProgID="Equation.DSMT4" ShapeID="_x0000_i1202" DrawAspect="Content" ObjectID="_1664177306" r:id="rId263"/>
              </w:object>
            </w:r>
            <w:r>
              <w:rPr>
                <w:sz w:val="26"/>
                <w:szCs w:val="26"/>
              </w:rPr>
              <w:t>.</w:t>
            </w:r>
          </w:p>
        </w:tc>
        <w:tc>
          <w:tcPr>
            <w:tcW w:w="1038" w:type="dxa"/>
            <w:shd w:val="clear" w:color="auto" w:fill="auto"/>
          </w:tcPr>
          <w:p w:rsidR="00F32369" w:rsidRDefault="00F32369" w:rsidP="00B026DA">
            <w:pPr>
              <w:jc w:val="both"/>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tc>
      </w:tr>
      <w:tr w:rsidR="00F32369" w:rsidRPr="0040591E" w:rsidTr="00B026DA">
        <w:trPr>
          <w:trHeight w:val="2346"/>
        </w:trPr>
        <w:tc>
          <w:tcPr>
            <w:tcW w:w="1213" w:type="dxa"/>
            <w:shd w:val="clear" w:color="auto" w:fill="auto"/>
          </w:tcPr>
          <w:p w:rsidR="00F32369" w:rsidRDefault="00F32369" w:rsidP="00B026DA">
            <w:pPr>
              <w:ind w:right="540"/>
              <w:jc w:val="both"/>
              <w:rPr>
                <w:sz w:val="26"/>
                <w:szCs w:val="26"/>
              </w:rPr>
            </w:pPr>
            <w:r>
              <w:rPr>
                <w:sz w:val="26"/>
                <w:szCs w:val="26"/>
              </w:rPr>
              <w:t>Bài 2</w:t>
            </w: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r>
              <w:rPr>
                <w:sz w:val="26"/>
                <w:szCs w:val="26"/>
              </w:rPr>
              <w:t>Bài 3</w:t>
            </w:r>
          </w:p>
          <w:p w:rsidR="00F32369" w:rsidRDefault="00F32369" w:rsidP="00B026DA">
            <w:pPr>
              <w:rPr>
                <w:sz w:val="26"/>
                <w:szCs w:val="26"/>
              </w:rPr>
            </w:pPr>
          </w:p>
          <w:p w:rsidR="00F32369" w:rsidRPr="00D64FB3" w:rsidRDefault="00F32369" w:rsidP="00B026DA">
            <w:pPr>
              <w:rPr>
                <w:sz w:val="26"/>
                <w:szCs w:val="26"/>
              </w:rPr>
            </w:pPr>
            <w:r>
              <w:rPr>
                <w:sz w:val="26"/>
                <w:szCs w:val="26"/>
              </w:rPr>
              <w:t>(4đ)</w:t>
            </w:r>
          </w:p>
        </w:tc>
        <w:tc>
          <w:tcPr>
            <w:tcW w:w="7622" w:type="dxa"/>
            <w:shd w:val="clear" w:color="auto" w:fill="auto"/>
          </w:tcPr>
          <w:p w:rsidR="00F32369" w:rsidRPr="0040591E" w:rsidRDefault="00F85274" w:rsidP="00B026DA">
            <w:pPr>
              <w:rPr>
                <w:sz w:val="26"/>
                <w:szCs w:val="26"/>
                <w:lang w:val="en-GB" w:eastAsia="en-GB"/>
              </w:rPr>
            </w:pPr>
            <w:r>
              <w:rPr>
                <w:noProof/>
                <w:color w:val="000000"/>
                <w:sz w:val="26"/>
                <w:szCs w:val="26"/>
              </w:rPr>
              <w:drawing>
                <wp:inline distT="0" distB="0" distL="0" distR="0">
                  <wp:extent cx="2295525" cy="609600"/>
                  <wp:effectExtent l="0" t="0" r="0" b="0"/>
                  <wp:docPr id="12" name="Picture 212" descr="HTgEBDYgGQg9JoQfKq91CW6vIsnOTIlWupkGRDTI5qmkoBIcZhuoICKOeeUP3OLvB7mNOflhcDW8WsPuAt1vf0myLQHQmQuoqoZAE3osQKSTH1hgunM4wYRNi9oaLX1Ioqhpi7zQAUKUIYyF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gEBDYgGQg9JoQfKq91CW6vIsnOTIlWupkGRDTI5qmkoBIcZhuoICKOeeUP3OLvB7mNOflhcDW8WsPuAt1vf0myLQHQmQuoqoZAE3osQKSTH1hgunM4wYRNi9oaLX1Ioqhpi7zQAUKUIYyFJA"/>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noFill/>
                          <a:ln>
                            <a:noFill/>
                          </a:ln>
                        </pic:spPr>
                      </pic:pic>
                    </a:graphicData>
                  </a:graphic>
                </wp:inline>
              </w:drawing>
            </w:r>
          </w:p>
          <w:p w:rsidR="00F32369" w:rsidRDefault="00F32369" w:rsidP="00B026DA">
            <w:pPr>
              <w:spacing w:line="360" w:lineRule="auto"/>
              <w:rPr>
                <w:sz w:val="26"/>
                <w:szCs w:val="26"/>
                <w:lang w:val="en-GB" w:eastAsia="en-GB"/>
              </w:rPr>
            </w:pPr>
            <w:r w:rsidRPr="0040591E">
              <w:rPr>
                <w:color w:val="000000"/>
                <w:sz w:val="26"/>
                <w:szCs w:val="26"/>
                <w:lang w:val="en-GB" w:eastAsia="en-GB"/>
              </w:rPr>
              <w:t>Quãng đường vật đi trong giấy đầu tiên:</w:t>
            </w:r>
            <w:r>
              <w:rPr>
                <w:sz w:val="26"/>
                <w:szCs w:val="26"/>
                <w:lang w:val="en-GB" w:eastAsia="en-GB"/>
              </w:rPr>
              <w:t xml:space="preserve">   </w:t>
            </w:r>
            <w:r w:rsidRPr="0040591E">
              <w:rPr>
                <w:color w:val="000000"/>
                <w:sz w:val="26"/>
                <w:szCs w:val="26"/>
                <w:lang w:val="en-GB" w:eastAsia="en-GB"/>
              </w:rPr>
              <w:t>s</w:t>
            </w:r>
            <w:r w:rsidRPr="0040591E">
              <w:rPr>
                <w:color w:val="000000"/>
                <w:sz w:val="26"/>
                <w:szCs w:val="26"/>
                <w:vertAlign w:val="subscript"/>
                <w:lang w:val="en-GB" w:eastAsia="en-GB"/>
              </w:rPr>
              <w:t>AB</w:t>
            </w:r>
            <w:r w:rsidRPr="0040591E">
              <w:rPr>
                <w:color w:val="000000"/>
                <w:sz w:val="26"/>
                <w:szCs w:val="26"/>
                <w:lang w:val="en-GB" w:eastAsia="en-GB"/>
              </w:rPr>
              <w:t xml:space="preserve"> = v</w:t>
            </w:r>
            <w:r w:rsidRPr="0040591E">
              <w:rPr>
                <w:color w:val="000000"/>
                <w:sz w:val="26"/>
                <w:szCs w:val="26"/>
                <w:vertAlign w:val="subscript"/>
                <w:lang w:val="en-GB" w:eastAsia="en-GB"/>
              </w:rPr>
              <w:t>0</w:t>
            </w:r>
            <w:r w:rsidRPr="0040591E">
              <w:rPr>
                <w:color w:val="000000"/>
                <w:sz w:val="26"/>
                <w:szCs w:val="26"/>
                <w:lang w:val="en-GB" w:eastAsia="en-GB"/>
              </w:rPr>
              <w:t xml:space="preserve"> + a/2</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Quãng đường vật đi trong giấy cuối cùng</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s</w:t>
            </w:r>
            <w:r w:rsidRPr="0040591E">
              <w:rPr>
                <w:color w:val="000000"/>
                <w:sz w:val="26"/>
                <w:szCs w:val="26"/>
                <w:vertAlign w:val="subscript"/>
                <w:lang w:val="en-GB" w:eastAsia="en-GB"/>
              </w:rPr>
              <w:t>CD</w:t>
            </w:r>
            <w:r w:rsidRPr="0040591E">
              <w:rPr>
                <w:color w:val="000000"/>
                <w:sz w:val="26"/>
                <w:szCs w:val="26"/>
                <w:lang w:val="en-GB" w:eastAsia="en-GB"/>
              </w:rPr>
              <w:t xml:space="preserve"> = v</w:t>
            </w:r>
            <w:r w:rsidRPr="0040591E">
              <w:rPr>
                <w:color w:val="000000"/>
                <w:sz w:val="26"/>
                <w:szCs w:val="26"/>
                <w:vertAlign w:val="subscript"/>
                <w:lang w:val="en-GB" w:eastAsia="en-GB"/>
              </w:rPr>
              <w:t>C</w:t>
            </w:r>
            <w:r w:rsidRPr="0040591E">
              <w:rPr>
                <w:color w:val="000000"/>
                <w:sz w:val="26"/>
                <w:szCs w:val="26"/>
                <w:lang w:val="en-GB" w:eastAsia="en-GB"/>
              </w:rPr>
              <w:t xml:space="preserve"> + a/2</w:t>
            </w:r>
          </w:p>
          <w:p w:rsidR="00F32369" w:rsidRDefault="00F32369" w:rsidP="00B026DA">
            <w:pPr>
              <w:spacing w:line="360" w:lineRule="auto"/>
              <w:rPr>
                <w:color w:val="000000"/>
                <w:sz w:val="26"/>
                <w:szCs w:val="26"/>
                <w:lang w:val="en-GB" w:eastAsia="en-GB"/>
              </w:rPr>
            </w:pPr>
            <w:r w:rsidRPr="0040591E">
              <w:rPr>
                <w:color w:val="000000"/>
                <w:sz w:val="26"/>
                <w:szCs w:val="26"/>
                <w:lang w:val="en-GB" w:eastAsia="en-GB"/>
              </w:rPr>
              <w:t>v</w:t>
            </w:r>
            <w:r w:rsidRPr="0040591E">
              <w:rPr>
                <w:color w:val="000000"/>
                <w:sz w:val="26"/>
                <w:szCs w:val="26"/>
                <w:vertAlign w:val="subscript"/>
                <w:lang w:val="en-GB" w:eastAsia="en-GB"/>
              </w:rPr>
              <w:t>D</w:t>
            </w:r>
            <w:r w:rsidRPr="0040591E">
              <w:rPr>
                <w:color w:val="000000"/>
                <w:sz w:val="26"/>
                <w:szCs w:val="26"/>
                <w:lang w:val="en-GB" w:eastAsia="en-GB"/>
              </w:rPr>
              <w:t xml:space="preserve"> = v</w:t>
            </w:r>
            <w:r w:rsidRPr="0040591E">
              <w:rPr>
                <w:color w:val="000000"/>
                <w:sz w:val="26"/>
                <w:szCs w:val="26"/>
                <w:vertAlign w:val="subscript"/>
                <w:lang w:val="en-GB" w:eastAsia="en-GB"/>
              </w:rPr>
              <w:t>C</w:t>
            </w:r>
            <w:r w:rsidRPr="0040591E">
              <w:rPr>
                <w:color w:val="000000"/>
                <w:sz w:val="26"/>
                <w:szCs w:val="26"/>
                <w:lang w:val="en-GB" w:eastAsia="en-GB"/>
              </w:rPr>
              <w:t xml:space="preserve"> + a.t =&gt; v</w:t>
            </w:r>
            <w:r w:rsidRPr="0040591E">
              <w:rPr>
                <w:color w:val="000000"/>
                <w:sz w:val="26"/>
                <w:szCs w:val="26"/>
                <w:vertAlign w:val="subscript"/>
                <w:lang w:val="en-GB" w:eastAsia="en-GB"/>
              </w:rPr>
              <w:t>C</w:t>
            </w:r>
            <w:r w:rsidRPr="0040591E">
              <w:rPr>
                <w:color w:val="000000"/>
                <w:sz w:val="26"/>
                <w:szCs w:val="26"/>
                <w:lang w:val="en-GB" w:eastAsia="en-GB"/>
              </w:rPr>
              <w:t xml:space="preserve"> = - a</w:t>
            </w:r>
          </w:p>
          <w:p w:rsidR="00F32369" w:rsidRDefault="00F32369" w:rsidP="00B026DA">
            <w:pPr>
              <w:tabs>
                <w:tab w:val="left" w:pos="5861"/>
              </w:tabs>
              <w:spacing w:line="360" w:lineRule="auto"/>
              <w:rPr>
                <w:color w:val="000000"/>
                <w:sz w:val="26"/>
                <w:szCs w:val="26"/>
                <w:lang w:val="en-GB" w:eastAsia="en-GB"/>
              </w:rPr>
            </w:pPr>
            <w:r w:rsidRPr="0040591E">
              <w:rPr>
                <w:color w:val="000000"/>
                <w:sz w:val="26"/>
                <w:szCs w:val="26"/>
                <w:lang w:val="en-GB" w:eastAsia="en-GB"/>
              </w:rPr>
              <w:t>Mà s</w:t>
            </w:r>
            <w:r w:rsidRPr="0040591E">
              <w:rPr>
                <w:color w:val="000000"/>
                <w:sz w:val="26"/>
                <w:szCs w:val="26"/>
                <w:vertAlign w:val="subscript"/>
                <w:lang w:val="en-GB" w:eastAsia="en-GB"/>
              </w:rPr>
              <w:t>AB</w:t>
            </w:r>
            <w:r w:rsidRPr="0040591E">
              <w:rPr>
                <w:color w:val="000000"/>
                <w:sz w:val="26"/>
                <w:szCs w:val="26"/>
                <w:lang w:val="en-GB" w:eastAsia="en-GB"/>
              </w:rPr>
              <w:t xml:space="preserve"> = 5s</w:t>
            </w:r>
            <w:r w:rsidRPr="0040591E">
              <w:rPr>
                <w:color w:val="000000"/>
                <w:sz w:val="26"/>
                <w:szCs w:val="26"/>
                <w:vertAlign w:val="subscript"/>
                <w:lang w:val="en-GB" w:eastAsia="en-GB"/>
              </w:rPr>
              <w:t>CD</w:t>
            </w:r>
            <w:r w:rsidRPr="0040591E">
              <w:rPr>
                <w:color w:val="000000"/>
                <w:sz w:val="26"/>
                <w:szCs w:val="26"/>
                <w:lang w:val="en-GB" w:eastAsia="en-GB"/>
              </w:rPr>
              <w:t xml:space="preserve"> =&gt; v</w:t>
            </w:r>
            <w:r w:rsidRPr="0040591E">
              <w:rPr>
                <w:color w:val="000000"/>
                <w:sz w:val="26"/>
                <w:szCs w:val="26"/>
                <w:vertAlign w:val="subscript"/>
                <w:lang w:val="en-GB" w:eastAsia="en-GB"/>
              </w:rPr>
              <w:t>0</w:t>
            </w:r>
            <w:r w:rsidRPr="0040591E">
              <w:rPr>
                <w:color w:val="000000"/>
                <w:sz w:val="26"/>
                <w:szCs w:val="26"/>
                <w:lang w:val="en-GB" w:eastAsia="en-GB"/>
              </w:rPr>
              <w:t xml:space="preserve"> + a/2 = 5(- a + a/2)</w:t>
            </w:r>
            <w:r>
              <w:rPr>
                <w:sz w:val="26"/>
                <w:szCs w:val="26"/>
                <w:lang w:val="en-GB" w:eastAsia="en-GB"/>
              </w:rPr>
              <w:t xml:space="preserve">  </w:t>
            </w:r>
            <w:r w:rsidRPr="0040591E">
              <w:rPr>
                <w:color w:val="000000"/>
                <w:sz w:val="26"/>
                <w:szCs w:val="26"/>
                <w:lang w:val="en-GB" w:eastAsia="en-GB"/>
              </w:rPr>
              <w:t>=&gt; v</w:t>
            </w:r>
            <w:r w:rsidRPr="0040591E">
              <w:rPr>
                <w:color w:val="000000"/>
                <w:sz w:val="26"/>
                <w:szCs w:val="26"/>
                <w:vertAlign w:val="subscript"/>
                <w:lang w:val="en-GB" w:eastAsia="en-GB"/>
              </w:rPr>
              <w:t>0</w:t>
            </w:r>
            <w:r w:rsidRPr="0040591E">
              <w:rPr>
                <w:color w:val="000000"/>
                <w:sz w:val="26"/>
                <w:szCs w:val="26"/>
                <w:lang w:val="en-GB" w:eastAsia="en-GB"/>
              </w:rPr>
              <w:t xml:space="preserve"> = -3a</w:t>
            </w:r>
            <w:r>
              <w:rPr>
                <w:color w:val="000000"/>
                <w:sz w:val="26"/>
                <w:szCs w:val="26"/>
                <w:lang w:val="en-GB" w:eastAsia="en-GB"/>
              </w:rPr>
              <w:tab/>
            </w:r>
          </w:p>
          <w:p w:rsidR="00F32369" w:rsidRPr="00366251" w:rsidRDefault="00F32369" w:rsidP="00B026DA">
            <w:pPr>
              <w:spacing w:line="360" w:lineRule="auto"/>
              <w:rPr>
                <w:sz w:val="26"/>
                <w:szCs w:val="26"/>
                <w:lang w:val="en-GB" w:eastAsia="en-GB"/>
              </w:rPr>
            </w:pPr>
            <w:r w:rsidRPr="0040591E">
              <w:rPr>
                <w:color w:val="000000"/>
                <w:sz w:val="26"/>
                <w:szCs w:val="26"/>
                <w:lang w:val="en-GB" w:eastAsia="en-GB"/>
              </w:rPr>
              <w:t>Do s = (v</w:t>
            </w:r>
            <w:r w:rsidRPr="0040591E">
              <w:rPr>
                <w:color w:val="000000"/>
                <w:sz w:val="26"/>
                <w:szCs w:val="26"/>
                <w:vertAlign w:val="subscript"/>
                <w:lang w:val="en-GB" w:eastAsia="en-GB"/>
              </w:rPr>
              <w:t>D</w:t>
            </w:r>
            <w:r w:rsidRPr="0040591E">
              <w:rPr>
                <w:color w:val="000000"/>
                <w:sz w:val="26"/>
                <w:szCs w:val="26"/>
                <w:vertAlign w:val="superscript"/>
                <w:lang w:val="en-GB" w:eastAsia="en-GB"/>
              </w:rPr>
              <w:t>2</w:t>
            </w:r>
            <w:r w:rsidRPr="0040591E">
              <w:rPr>
                <w:color w:val="000000"/>
                <w:sz w:val="26"/>
                <w:szCs w:val="26"/>
                <w:lang w:val="en-GB" w:eastAsia="en-GB"/>
              </w:rPr>
              <w:t xml:space="preserve"> – v</w:t>
            </w:r>
            <w:r w:rsidRPr="0040591E">
              <w:rPr>
                <w:color w:val="000000"/>
                <w:sz w:val="26"/>
                <w:szCs w:val="26"/>
                <w:vertAlign w:val="subscript"/>
                <w:lang w:val="en-GB" w:eastAsia="en-GB"/>
              </w:rPr>
              <w:t>0</w:t>
            </w:r>
            <w:r w:rsidRPr="0040591E">
              <w:rPr>
                <w:color w:val="000000"/>
                <w:sz w:val="26"/>
                <w:szCs w:val="26"/>
                <w:vertAlign w:val="superscript"/>
                <w:lang w:val="en-GB" w:eastAsia="en-GB"/>
              </w:rPr>
              <w:t>2</w:t>
            </w:r>
            <w:r w:rsidRPr="0040591E">
              <w:rPr>
                <w:color w:val="000000"/>
                <w:sz w:val="26"/>
                <w:szCs w:val="26"/>
                <w:lang w:val="en-GB" w:eastAsia="en-GB"/>
              </w:rPr>
              <w:t>)/(2a)</w:t>
            </w:r>
            <w:r>
              <w:rPr>
                <w:sz w:val="26"/>
                <w:szCs w:val="26"/>
                <w:lang w:val="en-GB" w:eastAsia="en-GB"/>
              </w:rPr>
              <w:t xml:space="preserve"> </w:t>
            </w:r>
            <w:r w:rsidRPr="0040591E">
              <w:rPr>
                <w:color w:val="000000"/>
                <w:sz w:val="26"/>
                <w:szCs w:val="26"/>
                <w:lang w:val="en-GB" w:eastAsia="en-GB"/>
              </w:rPr>
              <w:t>=&gt; s = - v</w:t>
            </w:r>
            <w:r w:rsidRPr="0040591E">
              <w:rPr>
                <w:color w:val="000000"/>
                <w:sz w:val="26"/>
                <w:szCs w:val="26"/>
                <w:vertAlign w:val="subscript"/>
                <w:lang w:val="en-GB" w:eastAsia="en-GB"/>
              </w:rPr>
              <w:t>0</w:t>
            </w:r>
            <w:r w:rsidRPr="0040591E">
              <w:rPr>
                <w:color w:val="000000"/>
                <w:sz w:val="26"/>
                <w:szCs w:val="26"/>
                <w:vertAlign w:val="superscript"/>
                <w:lang w:val="en-GB" w:eastAsia="en-GB"/>
              </w:rPr>
              <w:t>2</w:t>
            </w:r>
            <w:r w:rsidRPr="0040591E">
              <w:rPr>
                <w:color w:val="000000"/>
                <w:sz w:val="26"/>
                <w:szCs w:val="26"/>
                <w:lang w:val="en-GB" w:eastAsia="en-GB"/>
              </w:rPr>
              <w:t>/(2a) = -(-3a)</w:t>
            </w:r>
            <w:r w:rsidRPr="0040591E">
              <w:rPr>
                <w:color w:val="000000"/>
                <w:sz w:val="26"/>
                <w:szCs w:val="26"/>
                <w:vertAlign w:val="superscript"/>
                <w:lang w:val="en-GB" w:eastAsia="en-GB"/>
              </w:rPr>
              <w:t>2</w:t>
            </w:r>
            <w:r w:rsidRPr="0040591E">
              <w:rPr>
                <w:color w:val="000000"/>
                <w:sz w:val="26"/>
                <w:szCs w:val="26"/>
                <w:lang w:val="en-GB" w:eastAsia="en-GB"/>
              </w:rPr>
              <w:t>/2a</w:t>
            </w:r>
            <w:r>
              <w:rPr>
                <w:sz w:val="26"/>
                <w:szCs w:val="26"/>
                <w:lang w:val="en-GB" w:eastAsia="en-GB"/>
              </w:rPr>
              <w:t xml:space="preserve">   </w:t>
            </w:r>
            <w:r w:rsidRPr="0040591E">
              <w:rPr>
                <w:color w:val="000000"/>
                <w:sz w:val="26"/>
                <w:szCs w:val="26"/>
                <w:lang w:val="en-GB" w:eastAsia="en-GB"/>
              </w:rPr>
              <w:t>=&gt; s = - 4,5a</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=&gt; a = - 5,56 m/s</w:t>
            </w:r>
            <w:r w:rsidRPr="0040591E">
              <w:rPr>
                <w:color w:val="000000"/>
                <w:sz w:val="26"/>
                <w:szCs w:val="26"/>
                <w:vertAlign w:val="superscript"/>
                <w:lang w:val="en-GB" w:eastAsia="en-GB"/>
              </w:rPr>
              <w:t>2</w:t>
            </w:r>
          </w:p>
          <w:p w:rsidR="00F32369" w:rsidRPr="00366251" w:rsidRDefault="00F32369" w:rsidP="00B026DA">
            <w:pPr>
              <w:tabs>
                <w:tab w:val="left" w:pos="5861"/>
              </w:tabs>
              <w:spacing w:line="360" w:lineRule="auto"/>
              <w:rPr>
                <w:sz w:val="26"/>
                <w:szCs w:val="26"/>
                <w:lang w:val="en-GB" w:eastAsia="en-GB"/>
              </w:rPr>
            </w:pPr>
            <w:r w:rsidRPr="0040591E">
              <w:rPr>
                <w:color w:val="000000"/>
                <w:sz w:val="26"/>
                <w:szCs w:val="26"/>
                <w:lang w:val="en-GB" w:eastAsia="en-GB"/>
              </w:rPr>
              <w:t>=&gt; v</w:t>
            </w:r>
            <w:r w:rsidRPr="0040591E">
              <w:rPr>
                <w:color w:val="000000"/>
                <w:sz w:val="26"/>
                <w:szCs w:val="26"/>
                <w:vertAlign w:val="subscript"/>
                <w:lang w:val="en-GB" w:eastAsia="en-GB"/>
              </w:rPr>
              <w:t>0</w:t>
            </w:r>
            <w:r w:rsidRPr="0040591E">
              <w:rPr>
                <w:color w:val="000000"/>
                <w:sz w:val="26"/>
                <w:szCs w:val="26"/>
                <w:lang w:val="en-GB" w:eastAsia="en-GB"/>
              </w:rPr>
              <w:t xml:space="preserve"> = 16,67 m/s</w:t>
            </w:r>
          </w:p>
          <w:p w:rsidR="00F32369" w:rsidRPr="00366251" w:rsidRDefault="00F85274" w:rsidP="00B026DA">
            <w:pPr>
              <w:rPr>
                <w:sz w:val="26"/>
                <w:szCs w:val="26"/>
                <w:lang w:val="en-GB" w:eastAsia="en-GB"/>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135890</wp:posOffset>
                      </wp:positionH>
                      <wp:positionV relativeFrom="paragraph">
                        <wp:posOffset>140970</wp:posOffset>
                      </wp:positionV>
                      <wp:extent cx="4257675" cy="12065"/>
                      <wp:effectExtent l="8255" t="12700" r="10795" b="13335"/>
                      <wp:wrapNone/>
                      <wp:docPr id="15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6" o:spid="_x0000_s1026" type="#_x0000_t32" style="position:absolute;margin-left:10.7pt;margin-top:11.1pt;width:335.2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"/>
                  </w:pict>
                </mc:Fallback>
              </mc:AlternateContent>
            </w:r>
          </w:p>
          <w:p w:rsidR="00F32369" w:rsidRPr="00366251" w:rsidRDefault="00F32369" w:rsidP="00B026DA">
            <w:pPr>
              <w:rPr>
                <w:sz w:val="26"/>
                <w:szCs w:val="26"/>
                <w:lang w:val="en-GB" w:eastAsia="en-GB"/>
              </w:rPr>
            </w:pPr>
          </w:p>
          <w:p w:rsidR="00F32369" w:rsidRPr="0040591E" w:rsidRDefault="00F32369" w:rsidP="00B026DA">
            <w:pPr>
              <w:rPr>
                <w:sz w:val="26"/>
                <w:szCs w:val="26"/>
              </w:rPr>
            </w:pPr>
            <w:r w:rsidRPr="0040591E">
              <w:rPr>
                <w:sz w:val="26"/>
                <w:szCs w:val="26"/>
                <w:lang w:val="pt-BR"/>
              </w:rPr>
              <w:t xml:space="preserve">a. </w:t>
            </w:r>
            <w:r w:rsidRPr="0040591E">
              <w:rPr>
                <w:sz w:val="26"/>
                <w:szCs w:val="26"/>
              </w:rPr>
              <w:t>Chọn gốc tọa độ tại nơi thả vật, chiều dương hướng xuống, gốc thời gian lúc thả vật.</w:t>
            </w:r>
          </w:p>
          <w:p w:rsidR="00F32369" w:rsidRPr="0040591E" w:rsidRDefault="00F32369" w:rsidP="00B026DA">
            <w:pPr>
              <w:spacing w:line="20" w:lineRule="atLeast"/>
              <w:rPr>
                <w:sz w:val="26"/>
                <w:szCs w:val="26"/>
                <w:lang w:val="pt-BR"/>
              </w:rPr>
            </w:pPr>
            <w:r w:rsidRPr="0040591E">
              <w:rPr>
                <w:sz w:val="26"/>
                <w:szCs w:val="26"/>
                <w:lang w:val="pt-BR"/>
              </w:rPr>
              <w:t xml:space="preserve">Tại A (tại mặt đất ): </w:t>
            </w:r>
            <w:r w:rsidRPr="0040591E">
              <w:rPr>
                <w:position w:val="-24"/>
                <w:sz w:val="26"/>
                <w:szCs w:val="26"/>
                <w:lang w:val="pl-PL"/>
              </w:rPr>
              <w:object w:dxaOrig="1880" w:dyaOrig="660">
                <v:shape id="_x0000_i1203" type="#_x0000_t75" style="width:93.75pt;height:33pt" o:ole="">
                  <v:imagedata r:id="rId265" o:title=""/>
                </v:shape>
                <o:OLEObject Type="Embed" ProgID="Equation.DSMT4" ShapeID="_x0000_i1203" DrawAspect="Content" ObjectID="_1664177307" r:id="rId266"/>
              </w:object>
            </w:r>
          </w:p>
          <w:p w:rsidR="00F32369" w:rsidRPr="0040591E" w:rsidRDefault="00F32369" w:rsidP="00B026DA">
            <w:pPr>
              <w:spacing w:line="20" w:lineRule="atLeast"/>
              <w:rPr>
                <w:sz w:val="26"/>
                <w:szCs w:val="26"/>
                <w:lang w:val="pl-PL"/>
              </w:rPr>
            </w:pPr>
            <w:r w:rsidRPr="0040591E">
              <w:rPr>
                <w:sz w:val="26"/>
                <w:szCs w:val="26"/>
                <w:lang w:val="pt-BR"/>
              </w:rPr>
              <w:lastRenderedPageBreak/>
              <w:t xml:space="preserve"> </w:t>
            </w:r>
            <w:r w:rsidRPr="0040591E">
              <w:rPr>
                <w:sz w:val="26"/>
                <w:szCs w:val="26"/>
                <w:lang w:val="pl-PL"/>
              </w:rPr>
              <w:t xml:space="preserve">Tại B (cách mặt đất 10m) : </w:t>
            </w:r>
            <w:r w:rsidRPr="0040591E">
              <w:rPr>
                <w:position w:val="-24"/>
                <w:sz w:val="26"/>
                <w:szCs w:val="26"/>
                <w:lang w:val="pl-PL"/>
              </w:rPr>
              <w:object w:dxaOrig="2340" w:dyaOrig="660">
                <v:shape id="_x0000_i1204" type="#_x0000_t75" style="width:117pt;height:33pt" o:ole="">
                  <v:imagedata r:id="rId267" o:title=""/>
                </v:shape>
                <o:OLEObject Type="Embed" ProgID="Equation.DSMT4" ShapeID="_x0000_i1204" DrawAspect="Content" ObjectID="_1664177308" r:id="rId268"/>
              </w:object>
            </w:r>
          </w:p>
          <w:p w:rsidR="00F32369" w:rsidRPr="0040591E" w:rsidRDefault="00F32369" w:rsidP="00B026DA">
            <w:pPr>
              <w:spacing w:line="20" w:lineRule="atLeast"/>
              <w:rPr>
                <w:sz w:val="26"/>
                <w:szCs w:val="26"/>
                <w:lang w:val="pl-PL"/>
              </w:rPr>
            </w:pPr>
            <w:r w:rsidRPr="0040591E">
              <w:rPr>
                <w:sz w:val="26"/>
                <w:szCs w:val="26"/>
                <w:lang w:val="pl-PL"/>
              </w:rPr>
              <w:t xml:space="preserve">               </w:t>
            </w:r>
            <w:r w:rsidRPr="0040591E">
              <w:rPr>
                <w:position w:val="-12"/>
                <w:sz w:val="26"/>
                <w:szCs w:val="26"/>
                <w:lang w:val="pl-PL"/>
              </w:rPr>
              <w:object w:dxaOrig="3900" w:dyaOrig="360">
                <v:shape id="_x0000_i1205" type="#_x0000_t75" style="width:195pt;height:18pt" o:ole="">
                  <v:imagedata r:id="rId269" o:title=""/>
                </v:shape>
                <o:OLEObject Type="Embed" ProgID="Equation.DSMT4" ShapeID="_x0000_i1205" DrawAspect="Content" ObjectID="_1664177309" r:id="rId270"/>
              </w:object>
            </w:r>
          </w:p>
          <w:p w:rsidR="00F32369" w:rsidRPr="0040591E" w:rsidRDefault="00F32369" w:rsidP="00B026DA">
            <w:pPr>
              <w:spacing w:line="20" w:lineRule="atLeast"/>
              <w:rPr>
                <w:sz w:val="26"/>
                <w:szCs w:val="26"/>
                <w:lang w:val="pl-PL"/>
              </w:rPr>
            </w:pPr>
            <w:r w:rsidRPr="0040591E">
              <w:rPr>
                <w:sz w:val="26"/>
                <w:szCs w:val="26"/>
                <w:lang w:val="pl-PL"/>
              </w:rPr>
              <w:t xml:space="preserve">Từ (1) và (2) ta có : </w:t>
            </w:r>
            <w:r w:rsidRPr="0040591E">
              <w:rPr>
                <w:position w:val="-24"/>
                <w:sz w:val="26"/>
                <w:szCs w:val="26"/>
                <w:lang w:val="pl-PL"/>
              </w:rPr>
              <w:object w:dxaOrig="2120" w:dyaOrig="660">
                <v:shape id="_x0000_i1206" type="#_x0000_t75" style="width:105.75pt;height:33pt" o:ole="">
                  <v:imagedata r:id="rId271" o:title=""/>
                </v:shape>
                <o:OLEObject Type="Embed" ProgID="Equation.DSMT4" ShapeID="_x0000_i1206" DrawAspect="Content" ObjectID="_1664177310" r:id="rId272"/>
              </w:object>
            </w:r>
          </w:p>
          <w:p w:rsidR="00F32369" w:rsidRPr="00B026DA" w:rsidRDefault="00F32369" w:rsidP="00B026DA">
            <w:pPr>
              <w:spacing w:line="20" w:lineRule="atLeast"/>
              <w:rPr>
                <w:b/>
                <w:sz w:val="26"/>
                <w:szCs w:val="26"/>
                <w:lang w:val="pl-PL"/>
              </w:rPr>
            </w:pPr>
            <w:r w:rsidRPr="0040591E">
              <w:rPr>
                <w:sz w:val="26"/>
                <w:szCs w:val="26"/>
                <w:lang w:val="pl-PL"/>
              </w:rPr>
              <w:t xml:space="preserve">Thay (3) vào (4) ta có : </w:t>
            </w:r>
            <w:r w:rsidRPr="0040591E">
              <w:rPr>
                <w:position w:val="-14"/>
                <w:sz w:val="26"/>
                <w:szCs w:val="26"/>
                <w:lang w:val="pl-PL"/>
              </w:rPr>
              <w:object w:dxaOrig="6960" w:dyaOrig="440">
                <v:shape id="_x0000_i1207" type="#_x0000_t75" style="width:348pt;height:21.75pt" o:ole="">
                  <v:imagedata r:id="rId273" o:title=""/>
                </v:shape>
                <o:OLEObject Type="Embed" ProgID="Equation.DSMT4" ShapeID="_x0000_i1207" DrawAspect="Content" ObjectID="_1664177311" r:id="rId274"/>
              </w:object>
            </w:r>
          </w:p>
          <w:p w:rsidR="00F32369" w:rsidRPr="0040591E" w:rsidRDefault="00F32369" w:rsidP="00B026DA">
            <w:pPr>
              <w:spacing w:line="20" w:lineRule="atLeast"/>
              <w:rPr>
                <w:sz w:val="26"/>
                <w:szCs w:val="26"/>
                <w:lang w:val="pl-PL"/>
              </w:rPr>
            </w:pPr>
            <w:r w:rsidRPr="0040591E">
              <w:rPr>
                <w:position w:val="-12"/>
                <w:sz w:val="26"/>
                <w:szCs w:val="26"/>
                <w:lang w:val="pl-PL"/>
              </w:rPr>
              <w:object w:dxaOrig="3980" w:dyaOrig="360">
                <v:shape id="_x0000_i1208" type="#_x0000_t75" style="width:198.75pt;height:18pt" o:ole="">
                  <v:imagedata r:id="rId275" o:title=""/>
                </v:shape>
                <o:OLEObject Type="Embed" ProgID="Equation.DSMT4" ShapeID="_x0000_i1208" DrawAspect="Content" ObjectID="_1664177312" r:id="rId276"/>
              </w:object>
            </w:r>
          </w:p>
          <w:p w:rsidR="00F32369" w:rsidRPr="0040591E" w:rsidRDefault="00F32369" w:rsidP="00B026DA">
            <w:pPr>
              <w:spacing w:line="20" w:lineRule="atLeast"/>
              <w:rPr>
                <w:sz w:val="26"/>
                <w:szCs w:val="26"/>
                <w:lang w:val="pl-PL"/>
              </w:rPr>
            </w:pPr>
            <w:r w:rsidRPr="0040591E">
              <w:rPr>
                <w:position w:val="-24"/>
                <w:sz w:val="26"/>
                <w:szCs w:val="26"/>
                <w:lang w:val="pl-PL"/>
              </w:rPr>
              <w:object w:dxaOrig="1900" w:dyaOrig="660">
                <v:shape id="_x0000_i1209" type="#_x0000_t75" style="width:95.25pt;height:33pt" o:ole="">
                  <v:imagedata r:id="rId277" o:title=""/>
                </v:shape>
                <o:OLEObject Type="Embed" ProgID="Equation.DSMT4" ShapeID="_x0000_i1209" DrawAspect="Content" ObjectID="_1664177313" r:id="rId278"/>
              </w:object>
            </w:r>
          </w:p>
          <w:p w:rsidR="00F32369" w:rsidRDefault="00F32369" w:rsidP="00B026DA">
            <w:pPr>
              <w:rPr>
                <w:sz w:val="26"/>
                <w:szCs w:val="26"/>
                <w:lang w:val="pl-PL"/>
              </w:rPr>
            </w:pPr>
          </w:p>
          <w:p w:rsidR="00F32369" w:rsidRPr="00366251" w:rsidRDefault="00F32369" w:rsidP="00B026DA">
            <w:pPr>
              <w:rPr>
                <w:sz w:val="26"/>
                <w:szCs w:val="26"/>
                <w:lang w:val="en-GB"/>
              </w:rPr>
            </w:pPr>
            <w:r w:rsidRPr="0040591E">
              <w:rPr>
                <w:sz w:val="26"/>
                <w:szCs w:val="26"/>
                <w:lang w:val="pl-PL"/>
              </w:rPr>
              <w:t xml:space="preserve">b. </w:t>
            </w:r>
            <w:r w:rsidRPr="0040591E">
              <w:rPr>
                <w:position w:val="-24"/>
                <w:sz w:val="26"/>
                <w:szCs w:val="26"/>
                <w:lang w:val="pl-PL"/>
              </w:rPr>
              <w:object w:dxaOrig="6240" w:dyaOrig="660">
                <v:shape id="_x0000_i1210" type="#_x0000_t75" style="width:312pt;height:33pt" o:ole="">
                  <v:imagedata r:id="rId279" o:title=""/>
                </v:shape>
                <o:OLEObject Type="Embed" ProgID="Equation.DSMT4" ShapeID="_x0000_i1210" DrawAspect="Content" ObjectID="_1664177314" r:id="rId280"/>
              </w:object>
            </w:r>
            <w:r w:rsidRPr="0040591E">
              <w:rPr>
                <w:sz w:val="26"/>
                <w:szCs w:val="26"/>
                <w:lang w:val="pl-PL"/>
              </w:rPr>
              <w:t xml:space="preserve"> và ném xuống</w:t>
            </w:r>
          </w:p>
        </w:tc>
        <w:tc>
          <w:tcPr>
            <w:tcW w:w="1038" w:type="dxa"/>
            <w:shd w:val="clear" w:color="auto" w:fill="auto"/>
          </w:tcPr>
          <w:p w:rsidR="00F32369" w:rsidRPr="00B026DA" w:rsidRDefault="00F32369" w:rsidP="00B026DA">
            <w:pPr>
              <w:spacing w:line="360" w:lineRule="auto"/>
              <w:jc w:val="both"/>
              <w:rPr>
                <w:sz w:val="26"/>
                <w:szCs w:val="26"/>
                <w:lang w:val="fr-FR"/>
              </w:rPr>
            </w:pPr>
          </w:p>
          <w:p w:rsidR="00F32369" w:rsidRPr="00B026DA" w:rsidRDefault="00F32369" w:rsidP="00B026DA">
            <w:pPr>
              <w:spacing w:line="360" w:lineRule="auto"/>
              <w:rPr>
                <w:sz w:val="26"/>
                <w:szCs w:val="26"/>
                <w:lang w:val="fr-FR"/>
              </w:rPr>
            </w:pPr>
          </w:p>
          <w:p w:rsidR="00F32369" w:rsidRDefault="00F32369" w:rsidP="00B026DA">
            <w:pPr>
              <w:spacing w:line="360" w:lineRule="auto"/>
              <w:rPr>
                <w:sz w:val="26"/>
                <w:szCs w:val="26"/>
                <w:lang w:val="fr-FR"/>
              </w:rPr>
            </w:pPr>
            <w:r w:rsidRPr="00B026DA">
              <w:rPr>
                <w:sz w:val="26"/>
                <w:szCs w:val="26"/>
                <w:lang w:val="fr-FR"/>
              </w:rPr>
              <w:t>0,5</w:t>
            </w:r>
          </w:p>
          <w:p w:rsidR="00F32369" w:rsidRPr="00B026DA" w:rsidRDefault="00F32369" w:rsidP="00B026DA">
            <w:pPr>
              <w:spacing w:line="360" w:lineRule="auto"/>
              <w:rPr>
                <w:sz w:val="26"/>
                <w:szCs w:val="26"/>
                <w:lang w:val="fr-FR"/>
              </w:rPr>
            </w:pPr>
          </w:p>
          <w:p w:rsidR="00F32369" w:rsidRPr="00B026DA" w:rsidRDefault="00F32369" w:rsidP="00B026DA">
            <w:pPr>
              <w:spacing w:line="360" w:lineRule="auto"/>
              <w:rPr>
                <w:sz w:val="26"/>
                <w:szCs w:val="26"/>
                <w:lang w:val="fr-FR"/>
              </w:rPr>
            </w:pPr>
            <w:r w:rsidRPr="00B026DA">
              <w:rPr>
                <w:sz w:val="26"/>
                <w:szCs w:val="26"/>
                <w:lang w:val="fr-FR"/>
              </w:rPr>
              <w:t>0,25</w:t>
            </w:r>
          </w:p>
          <w:p w:rsidR="00F32369" w:rsidRDefault="00F32369" w:rsidP="00B026DA">
            <w:pPr>
              <w:spacing w:line="360" w:lineRule="auto"/>
              <w:rPr>
                <w:sz w:val="26"/>
                <w:szCs w:val="26"/>
                <w:lang w:val="fr-FR"/>
              </w:rPr>
            </w:pPr>
            <w:r w:rsidRPr="00B026DA">
              <w:rPr>
                <w:sz w:val="26"/>
                <w:szCs w:val="26"/>
                <w:lang w:val="fr-FR"/>
              </w:rPr>
              <w:t>0,25</w:t>
            </w:r>
          </w:p>
          <w:p w:rsidR="00F32369" w:rsidRPr="00B026DA" w:rsidRDefault="00F32369" w:rsidP="00B026DA">
            <w:pPr>
              <w:spacing w:line="360" w:lineRule="auto"/>
              <w:rPr>
                <w:sz w:val="26"/>
                <w:szCs w:val="26"/>
                <w:lang w:val="fr-FR"/>
              </w:rPr>
            </w:pPr>
            <w:r w:rsidRPr="00B026DA">
              <w:rPr>
                <w:sz w:val="26"/>
                <w:szCs w:val="26"/>
                <w:lang w:val="fr-FR"/>
              </w:rPr>
              <w:t>0,5</w:t>
            </w:r>
          </w:p>
          <w:p w:rsidR="00F32369" w:rsidRPr="00B026DA" w:rsidRDefault="00F32369" w:rsidP="00B026DA">
            <w:pPr>
              <w:spacing w:line="360" w:lineRule="auto"/>
              <w:rPr>
                <w:sz w:val="26"/>
                <w:szCs w:val="26"/>
                <w:lang w:val="fr-FR"/>
              </w:rPr>
            </w:pPr>
            <w:r w:rsidRPr="00B026DA">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Default="00F32369" w:rsidP="00B026DA">
            <w:pPr>
              <w:spacing w:line="360" w:lineRule="auto"/>
              <w:rPr>
                <w:sz w:val="26"/>
                <w:szCs w:val="26"/>
                <w:lang w:val="fr-FR"/>
              </w:rPr>
            </w:pPr>
          </w:p>
          <w:p w:rsidR="00F32369" w:rsidRPr="00B026DA" w:rsidRDefault="00F32369" w:rsidP="00B026DA">
            <w:pPr>
              <w:rPr>
                <w:sz w:val="26"/>
                <w:szCs w:val="26"/>
                <w:lang w:val="fr-FR"/>
              </w:rPr>
            </w:pPr>
          </w:p>
          <w:p w:rsidR="00F32369" w:rsidRPr="00B026DA"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lastRenderedPageBreak/>
              <w:t>0,5</w:t>
            </w:r>
          </w:p>
          <w:p w:rsidR="00F32369"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0,5x2</w:t>
            </w:r>
          </w:p>
          <w:p w:rsidR="00F32369" w:rsidRDefault="00F32369" w:rsidP="00B026DA">
            <w:pPr>
              <w:rPr>
                <w:sz w:val="26"/>
                <w:szCs w:val="26"/>
                <w:lang w:val="fr-FR"/>
              </w:rPr>
            </w:pPr>
          </w:p>
          <w:p w:rsidR="00F32369" w:rsidRPr="00B026DA" w:rsidRDefault="00F32369" w:rsidP="00B026DA">
            <w:pPr>
              <w:rPr>
                <w:sz w:val="26"/>
                <w:szCs w:val="26"/>
                <w:lang w:val="fr-FR"/>
              </w:rPr>
            </w:pPr>
          </w:p>
        </w:tc>
      </w:tr>
      <w:tr w:rsidR="00F32369" w:rsidRPr="0040591E" w:rsidTr="00B026DA">
        <w:trPr>
          <w:trHeight w:val="2040"/>
        </w:trPr>
        <w:tc>
          <w:tcPr>
            <w:tcW w:w="1213" w:type="dxa"/>
            <w:shd w:val="clear" w:color="auto" w:fill="auto"/>
          </w:tcPr>
          <w:p w:rsidR="00F32369" w:rsidRDefault="00F32369" w:rsidP="00B026DA">
            <w:pPr>
              <w:jc w:val="both"/>
              <w:rPr>
                <w:b/>
                <w:i/>
                <w:sz w:val="26"/>
                <w:szCs w:val="26"/>
              </w:rPr>
            </w:pPr>
            <w:r>
              <w:rPr>
                <w:b/>
                <w:i/>
                <w:sz w:val="26"/>
                <w:szCs w:val="26"/>
              </w:rPr>
              <w:lastRenderedPageBreak/>
              <w:t>Bài 4</w:t>
            </w:r>
          </w:p>
          <w:p w:rsidR="00F32369" w:rsidRPr="0040591E" w:rsidRDefault="00F32369" w:rsidP="00B026DA">
            <w:pPr>
              <w:jc w:val="both"/>
              <w:rPr>
                <w:b/>
                <w:i/>
                <w:sz w:val="26"/>
                <w:szCs w:val="26"/>
              </w:rPr>
            </w:pPr>
            <w:r>
              <w:rPr>
                <w:b/>
                <w:i/>
                <w:sz w:val="26"/>
                <w:szCs w:val="26"/>
              </w:rPr>
              <w:t>(5đ)</w:t>
            </w:r>
          </w:p>
        </w:tc>
        <w:tc>
          <w:tcPr>
            <w:tcW w:w="7622" w:type="dxa"/>
            <w:shd w:val="clear" w:color="auto" w:fill="auto"/>
          </w:tcPr>
          <w:p w:rsidR="00F32369" w:rsidRPr="0040591E" w:rsidRDefault="00F32369" w:rsidP="00B026DA">
            <w:pPr>
              <w:tabs>
                <w:tab w:val="left" w:pos="6549"/>
              </w:tabs>
              <w:spacing w:before="90" w:after="90"/>
              <w:ind w:left="90" w:right="90" w:firstLine="90"/>
              <w:rPr>
                <w:sz w:val="26"/>
                <w:szCs w:val="26"/>
                <w:lang w:eastAsia="en-GB"/>
              </w:rPr>
            </w:pPr>
            <w:r w:rsidRPr="0040591E">
              <w:rPr>
                <w:sz w:val="26"/>
                <w:szCs w:val="26"/>
                <w:lang w:eastAsia="en-GB"/>
              </w:rPr>
              <w:t>Ta chọn:</w:t>
            </w:r>
            <w:r>
              <w:rPr>
                <w:sz w:val="26"/>
                <w:szCs w:val="26"/>
                <w:lang w:eastAsia="en-GB"/>
              </w:rPr>
              <w:tab/>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Gốc toạ độ O: tại vị trí vật bắt đầu chuyển động .</w:t>
            </w:r>
          </w:p>
          <w:p w:rsidR="00F32369" w:rsidRDefault="00F32369" w:rsidP="00B026DA">
            <w:pPr>
              <w:spacing w:before="90" w:after="90"/>
              <w:ind w:left="90" w:right="90" w:firstLine="90"/>
              <w:rPr>
                <w:sz w:val="26"/>
                <w:szCs w:val="26"/>
                <w:lang w:val="en-GB" w:eastAsia="en-GB"/>
              </w:rPr>
            </w:pPr>
            <w:r w:rsidRPr="0040591E">
              <w:rPr>
                <w:sz w:val="26"/>
                <w:szCs w:val="26"/>
                <w:lang w:eastAsia="en-GB"/>
              </w:rPr>
              <w:t>-         Chiều dương Ox: Theo chiều chuyển động của vật.</w:t>
            </w:r>
          </w:p>
          <w:p w:rsidR="00F32369" w:rsidRPr="00E054F7" w:rsidRDefault="00F32369" w:rsidP="00B026DA">
            <w:pPr>
              <w:spacing w:before="90" w:after="90"/>
              <w:ind w:left="90" w:right="90" w:firstLine="90"/>
              <w:rPr>
                <w:sz w:val="26"/>
                <w:szCs w:val="26"/>
                <w:lang w:val="en-GB" w:eastAsia="en-GB"/>
              </w:rPr>
            </w:pPr>
            <w:r w:rsidRPr="0040591E">
              <w:rPr>
                <w:sz w:val="26"/>
                <w:szCs w:val="26"/>
                <w:lang w:eastAsia="en-GB"/>
              </w:rPr>
              <w:t>-         Ch</w:t>
            </w:r>
            <w:r>
              <w:rPr>
                <w:sz w:val="26"/>
                <w:szCs w:val="26"/>
                <w:lang w:eastAsia="en-GB"/>
              </w:rPr>
              <w:t>iều dương O</w:t>
            </w:r>
            <w:r>
              <w:rPr>
                <w:sz w:val="26"/>
                <w:szCs w:val="26"/>
                <w:lang w:val="en-GB" w:eastAsia="en-GB"/>
              </w:rPr>
              <w:t>y</w:t>
            </w:r>
            <w:r w:rsidRPr="0040591E">
              <w:rPr>
                <w:sz w:val="26"/>
                <w:szCs w:val="26"/>
                <w:lang w:eastAsia="en-GB"/>
              </w:rPr>
              <w:t>:</w:t>
            </w:r>
            <w:r>
              <w:rPr>
                <w:sz w:val="26"/>
                <w:szCs w:val="26"/>
                <w:lang w:val="en-GB" w:eastAsia="en-GB"/>
              </w:rPr>
              <w:t xml:space="preserve"> vuông góc với mp nghiêng, hướng lên</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MTG : Lúc vật bắt đầu chuyển động ( t</w:t>
            </w:r>
            <w:r w:rsidRPr="0040591E">
              <w:rPr>
                <w:sz w:val="26"/>
                <w:szCs w:val="26"/>
                <w:vertAlign w:val="subscript"/>
                <w:lang w:eastAsia="en-GB"/>
              </w:rPr>
              <w:t>0</w:t>
            </w:r>
            <w:r w:rsidRPr="0040591E">
              <w:rPr>
                <w:sz w:val="26"/>
                <w:szCs w:val="26"/>
                <w:lang w:eastAsia="en-GB"/>
              </w:rPr>
              <w:t> = 0)</w:t>
            </w:r>
          </w:p>
          <w:p w:rsidR="00F32369" w:rsidRPr="00E93862" w:rsidRDefault="00F32369" w:rsidP="00B026DA">
            <w:pPr>
              <w:spacing w:before="90" w:after="90"/>
              <w:ind w:left="90" w:right="90" w:firstLine="90"/>
              <w:rPr>
                <w:sz w:val="26"/>
                <w:szCs w:val="26"/>
                <w:lang w:val="en-GB" w:eastAsia="en-GB"/>
              </w:rPr>
            </w:pPr>
            <w:r w:rsidRPr="0040591E">
              <w:rPr>
                <w:sz w:val="26"/>
                <w:szCs w:val="26"/>
                <w:lang w:eastAsia="en-GB"/>
              </w:rPr>
              <w:t>* Các lực tác dụng lên vật:</w:t>
            </w:r>
            <w:r w:rsidRPr="00E054F7">
              <w:rPr>
                <w:position w:val="-10"/>
                <w:sz w:val="26"/>
                <w:szCs w:val="26"/>
                <w:lang w:eastAsia="en-GB"/>
              </w:rPr>
              <w:object w:dxaOrig="960" w:dyaOrig="380">
                <v:shape id="_x0000_i1211" type="#_x0000_t75" style="width:48pt;height:18.75pt" o:ole="">
                  <v:imagedata r:id="rId281" o:title=""/>
                </v:shape>
                <o:OLEObject Type="Embed" ProgID="Equation.DSMT4" ShapeID="_x0000_i1211" DrawAspect="Content" ObjectID="_1664177315" r:id="rId282"/>
              </w:object>
            </w:r>
            <w:r>
              <w:rPr>
                <w:sz w:val="26"/>
                <w:szCs w:val="26"/>
                <w:lang w:val="en-GB" w:eastAsia="en-GB"/>
              </w:rPr>
              <w:t xml:space="preserve"> (vẽ hình)</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Áp dụng định luật II Niu-tơn cho vật:</w:t>
            </w:r>
          </w:p>
          <w:p w:rsidR="00F32369" w:rsidRDefault="00F32369" w:rsidP="00E054F7">
            <w:pPr>
              <w:spacing w:before="90" w:after="90"/>
              <w:ind w:left="90" w:right="90" w:firstLine="90"/>
              <w:rPr>
                <w:sz w:val="26"/>
                <w:szCs w:val="26"/>
                <w:lang w:val="en-GB" w:eastAsia="en-GB"/>
              </w:rPr>
            </w:pPr>
            <w:r w:rsidRPr="0040591E">
              <w:rPr>
                <w:sz w:val="26"/>
                <w:szCs w:val="26"/>
                <w:lang w:eastAsia="en-GB"/>
              </w:rPr>
              <w:t>             </w:t>
            </w:r>
            <w:r w:rsidRPr="00E054F7">
              <w:rPr>
                <w:position w:val="-6"/>
                <w:sz w:val="26"/>
                <w:szCs w:val="26"/>
                <w:lang w:eastAsia="en-GB"/>
              </w:rPr>
              <w:object w:dxaOrig="1780" w:dyaOrig="340">
                <v:shape id="_x0000_i1212" type="#_x0000_t75" style="width:89.25pt;height:17.25pt" o:ole="">
                  <v:imagedata r:id="rId283" o:title=""/>
                </v:shape>
                <o:OLEObject Type="Embed" ProgID="Equation.DSMT4" ShapeID="_x0000_i1212" DrawAspect="Content" ObjectID="_1664177316" r:id="rId284"/>
              </w:object>
            </w:r>
            <w:r w:rsidRPr="0040591E">
              <w:rPr>
                <w:sz w:val="26"/>
                <w:szCs w:val="26"/>
                <w:lang w:eastAsia="en-GB"/>
              </w:rPr>
              <w:t>  </w:t>
            </w:r>
            <w:r>
              <w:rPr>
                <w:sz w:val="26"/>
                <w:szCs w:val="26"/>
                <w:lang w:val="en-GB" w:eastAsia="en-GB"/>
              </w:rPr>
              <w:t>(1)</w:t>
            </w:r>
          </w:p>
          <w:p w:rsidR="00F32369" w:rsidRDefault="00F32369" w:rsidP="00E054F7">
            <w:pPr>
              <w:spacing w:before="90" w:after="90"/>
              <w:ind w:left="90" w:right="90" w:firstLine="90"/>
              <w:rPr>
                <w:sz w:val="26"/>
                <w:szCs w:val="26"/>
                <w:lang w:val="en-GB" w:eastAsia="en-GB"/>
              </w:rPr>
            </w:pPr>
            <w:r>
              <w:rPr>
                <w:sz w:val="26"/>
                <w:szCs w:val="26"/>
                <w:lang w:eastAsia="en-GB"/>
              </w:rPr>
              <w:t>   Chiếu phương trình</w:t>
            </w:r>
            <w:r>
              <w:rPr>
                <w:sz w:val="26"/>
                <w:szCs w:val="26"/>
                <w:lang w:val="en-GB" w:eastAsia="en-GB"/>
              </w:rPr>
              <w:t>(1)</w:t>
            </w:r>
            <w:r>
              <w:rPr>
                <w:sz w:val="26"/>
                <w:szCs w:val="26"/>
                <w:lang w:eastAsia="en-GB"/>
              </w:rPr>
              <w:t xml:space="preserve"> lên </w:t>
            </w:r>
            <w:r>
              <w:rPr>
                <w:sz w:val="26"/>
                <w:szCs w:val="26"/>
                <w:lang w:val="en-GB" w:eastAsia="en-GB"/>
              </w:rPr>
              <w:t>oy</w:t>
            </w:r>
            <w:r w:rsidRPr="0040591E">
              <w:rPr>
                <w:sz w:val="26"/>
                <w:szCs w:val="26"/>
                <w:lang w:eastAsia="en-GB"/>
              </w:rPr>
              <w:t xml:space="preserve"> ta có:</w:t>
            </w:r>
          </w:p>
          <w:p w:rsidR="00F32369" w:rsidRDefault="00F32369" w:rsidP="00E054F7">
            <w:pPr>
              <w:spacing w:before="90" w:after="90"/>
              <w:ind w:left="90" w:right="90" w:firstLine="90"/>
              <w:rPr>
                <w:rFonts w:ascii="Symbol" w:hAnsi="Symbol"/>
                <w:sz w:val="26"/>
                <w:szCs w:val="26"/>
                <w:lang w:val="en-GB" w:eastAsia="en-GB"/>
              </w:rPr>
            </w:pPr>
            <w:r>
              <w:rPr>
                <w:sz w:val="26"/>
                <w:szCs w:val="26"/>
                <w:lang w:val="en-GB" w:eastAsia="en-GB"/>
              </w:rPr>
              <w:t xml:space="preserve">        N- </w:t>
            </w:r>
            <w:r w:rsidRPr="0040591E">
              <w:rPr>
                <w:sz w:val="26"/>
                <w:szCs w:val="26"/>
                <w:lang w:eastAsia="en-GB"/>
              </w:rPr>
              <w:t>P.cos</w:t>
            </w:r>
            <w:r w:rsidRPr="0040591E">
              <w:rPr>
                <w:rFonts w:ascii="Symbol" w:hAnsi="Symbol"/>
                <w:sz w:val="26"/>
                <w:szCs w:val="26"/>
                <w:lang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sidRPr="0040591E">
              <w:rPr>
                <w:sz w:val="26"/>
                <w:szCs w:val="26"/>
                <w:lang w:eastAsia="en-GB"/>
              </w:rPr>
              <w:t>mgcos</w:t>
            </w:r>
            <w:r w:rsidRPr="0040591E">
              <w:rPr>
                <w:rFonts w:ascii="Symbol" w:hAnsi="Symbol"/>
                <w:sz w:val="26"/>
                <w:szCs w:val="26"/>
                <w:lang w:eastAsia="en-GB"/>
              </w:rPr>
              <w:t></w:t>
            </w:r>
          </w:p>
          <w:p w:rsidR="00F32369" w:rsidRPr="00E93862" w:rsidRDefault="00F32369" w:rsidP="00E93862">
            <w:pPr>
              <w:spacing w:before="90" w:after="90"/>
              <w:ind w:left="90" w:right="90" w:firstLine="90"/>
              <w:rPr>
                <w:sz w:val="26"/>
                <w:szCs w:val="26"/>
                <w:lang w:val="en-GB" w:eastAsia="en-GB"/>
              </w:rPr>
            </w:pPr>
            <w:r>
              <w:rPr>
                <w:sz w:val="26"/>
                <w:szCs w:val="26"/>
                <w:lang w:val="en-GB" w:eastAsia="en-GB"/>
              </w:rPr>
              <w:t xml:space="preserve">                 </w:t>
            </w:r>
            <w:r w:rsidRPr="00E93862">
              <w:rPr>
                <w:sz w:val="26"/>
                <w:szCs w:val="26"/>
                <w:lang w:val="en-GB" w:eastAsia="en-GB"/>
              </w:rPr>
              <w:sym w:font="Wingdings" w:char="F0E8"/>
            </w:r>
            <w:r>
              <w:rPr>
                <w:sz w:val="26"/>
                <w:szCs w:val="26"/>
                <w:lang w:eastAsia="en-GB"/>
              </w:rPr>
              <w:t xml:space="preserve"> Lực ma sát tác dụng lên vật</w:t>
            </w:r>
            <w:r>
              <w:rPr>
                <w:sz w:val="26"/>
                <w:szCs w:val="26"/>
                <w:lang w:val="en-GB" w:eastAsia="en-GB"/>
              </w:rPr>
              <w:t>:</w:t>
            </w:r>
            <w:r w:rsidRPr="0040591E">
              <w:rPr>
                <w:sz w:val="26"/>
                <w:szCs w:val="26"/>
                <w:lang w:eastAsia="en-GB"/>
              </w:rPr>
              <w:t xml:space="preserve"> F</w:t>
            </w:r>
            <w:r w:rsidRPr="0040591E">
              <w:rPr>
                <w:sz w:val="26"/>
                <w:szCs w:val="26"/>
                <w:vertAlign w:val="subscript"/>
                <w:lang w:eastAsia="en-GB"/>
              </w:rPr>
              <w:t>ms</w:t>
            </w:r>
            <w:r w:rsidRPr="0040591E">
              <w:rPr>
                <w:sz w:val="26"/>
                <w:szCs w:val="26"/>
                <w:lang w:eastAsia="en-GB"/>
              </w:rPr>
              <w:t xml:space="preserve"> = </w:t>
            </w:r>
            <w:r w:rsidRPr="00E054F7">
              <w:rPr>
                <w:rFonts w:ascii="Symbol" w:hAnsi="Symbol"/>
                <w:sz w:val="26"/>
                <w:szCs w:val="26"/>
                <w:lang w:eastAsia="en-GB"/>
              </w:rPr>
              <w:t></w:t>
            </w:r>
            <w:r>
              <w:rPr>
                <w:sz w:val="26"/>
                <w:szCs w:val="26"/>
                <w:lang w:eastAsia="en-GB"/>
              </w:rPr>
              <w:t>.N =</w:t>
            </w:r>
            <w:r w:rsidRPr="0040591E">
              <w:rPr>
                <w:sz w:val="26"/>
                <w:szCs w:val="26"/>
                <w:lang w:eastAsia="en-GB"/>
              </w:rPr>
              <w:t xml:space="preserve"> </w:t>
            </w:r>
            <w:r w:rsidRPr="00E054F7">
              <w:rPr>
                <w:rFonts w:ascii="Symbol" w:hAnsi="Symbol"/>
                <w:sz w:val="26"/>
                <w:szCs w:val="26"/>
                <w:lang w:eastAsia="en-GB"/>
              </w:rPr>
              <w:t></w:t>
            </w:r>
            <w:r w:rsidRPr="0040591E">
              <w:rPr>
                <w:sz w:val="26"/>
                <w:szCs w:val="26"/>
                <w:lang w:eastAsia="en-GB"/>
              </w:rPr>
              <w:t>.mgcos</w:t>
            </w:r>
            <w:r w:rsidRPr="0040591E">
              <w:rPr>
                <w:rFonts w:ascii="Symbol" w:hAnsi="Symbol"/>
                <w:sz w:val="26"/>
                <w:szCs w:val="26"/>
                <w:lang w:eastAsia="en-GB"/>
              </w:rPr>
              <w:t></w:t>
            </w:r>
          </w:p>
          <w:p w:rsidR="00F32369" w:rsidRPr="0040591E" w:rsidRDefault="00F32369" w:rsidP="00B026DA">
            <w:pPr>
              <w:spacing w:before="90" w:after="90"/>
              <w:ind w:left="90" w:right="90" w:firstLine="90"/>
              <w:rPr>
                <w:sz w:val="26"/>
                <w:szCs w:val="26"/>
                <w:lang w:eastAsia="en-GB"/>
              </w:rPr>
            </w:pPr>
            <w:r>
              <w:rPr>
                <w:sz w:val="26"/>
                <w:szCs w:val="26"/>
                <w:lang w:eastAsia="en-GB"/>
              </w:rPr>
              <w:t>   Chiếu phương trình</w:t>
            </w:r>
            <w:r>
              <w:rPr>
                <w:sz w:val="26"/>
                <w:szCs w:val="26"/>
                <w:lang w:val="en-GB" w:eastAsia="en-GB"/>
              </w:rPr>
              <w:t xml:space="preserve"> (1)</w:t>
            </w:r>
            <w:r>
              <w:rPr>
                <w:sz w:val="26"/>
                <w:szCs w:val="26"/>
                <w:lang w:eastAsia="en-GB"/>
              </w:rPr>
              <w:t xml:space="preserve"> lên </w:t>
            </w:r>
            <w:r>
              <w:rPr>
                <w:sz w:val="26"/>
                <w:szCs w:val="26"/>
                <w:lang w:val="en-GB" w:eastAsia="en-GB"/>
              </w:rPr>
              <w:t>ox</w:t>
            </w:r>
            <w:r w:rsidRPr="0040591E">
              <w:rPr>
                <w:sz w:val="26"/>
                <w:szCs w:val="26"/>
                <w:lang w:eastAsia="en-GB"/>
              </w:rPr>
              <w:t xml:space="preserve"> ta có:</w:t>
            </w:r>
          </w:p>
          <w:p w:rsidR="00F32369" w:rsidRPr="0040591E" w:rsidRDefault="00F32369" w:rsidP="00B026DA">
            <w:pPr>
              <w:spacing w:before="90" w:after="90"/>
              <w:ind w:left="90" w:right="90" w:firstLine="90"/>
              <w:rPr>
                <w:sz w:val="26"/>
                <w:szCs w:val="26"/>
                <w:lang w:eastAsia="en-GB"/>
              </w:rPr>
            </w:pPr>
            <w:r>
              <w:rPr>
                <w:sz w:val="26"/>
                <w:szCs w:val="26"/>
                <w:lang w:eastAsia="en-GB"/>
              </w:rPr>
              <w:t>     -</w:t>
            </w:r>
            <w:r w:rsidRPr="0040591E">
              <w:rPr>
                <w:sz w:val="26"/>
                <w:szCs w:val="26"/>
                <w:lang w:eastAsia="en-GB"/>
              </w:rPr>
              <w:t xml:space="preserve"> P.sin</w:t>
            </w:r>
            <w:r w:rsidRPr="0040591E">
              <w:rPr>
                <w:rFonts w:ascii="Symbol" w:hAnsi="Symbol"/>
                <w:sz w:val="26"/>
                <w:szCs w:val="26"/>
                <w:lang w:eastAsia="en-GB"/>
              </w:rPr>
              <w:t></w:t>
            </w:r>
            <w:r w:rsidRPr="0040591E">
              <w:rPr>
                <w:sz w:val="26"/>
                <w:szCs w:val="26"/>
                <w:lang w:eastAsia="en-GB"/>
              </w:rPr>
              <w:t>– F</w:t>
            </w:r>
            <w:r w:rsidRPr="0040591E">
              <w:rPr>
                <w:sz w:val="26"/>
                <w:szCs w:val="26"/>
                <w:vertAlign w:val="subscript"/>
                <w:lang w:eastAsia="en-GB"/>
              </w:rPr>
              <w:t>ms</w:t>
            </w:r>
            <w:r w:rsidRPr="0040591E">
              <w:rPr>
                <w:sz w:val="26"/>
                <w:szCs w:val="26"/>
                <w:lang w:eastAsia="en-GB"/>
              </w:rPr>
              <w:t>  = ma</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 mgsin</w:t>
            </w:r>
            <w:r w:rsidRPr="0040591E">
              <w:rPr>
                <w:rFonts w:ascii="Symbol" w:hAnsi="Symbol"/>
                <w:sz w:val="26"/>
                <w:szCs w:val="26"/>
                <w:lang w:eastAsia="en-GB"/>
              </w:rPr>
              <w:t></w:t>
            </w:r>
            <w:r w:rsidRPr="0040591E">
              <w:rPr>
                <w:sz w:val="26"/>
                <w:szCs w:val="26"/>
                <w:lang w:eastAsia="en-GB"/>
              </w:rPr>
              <w:t xml:space="preserve"> - </w:t>
            </w:r>
            <w:r w:rsidRPr="00E054F7">
              <w:rPr>
                <w:rFonts w:ascii="Symbol" w:hAnsi="Symbol"/>
                <w:sz w:val="26"/>
                <w:szCs w:val="26"/>
                <w:lang w:eastAsia="en-GB"/>
              </w:rPr>
              <w:t></w:t>
            </w:r>
            <w:r w:rsidRPr="0040591E">
              <w:rPr>
                <w:sz w:val="26"/>
                <w:szCs w:val="26"/>
                <w:lang w:eastAsia="en-GB"/>
              </w:rPr>
              <w:t>.mgcos</w:t>
            </w:r>
            <w:r w:rsidRPr="0040591E">
              <w:rPr>
                <w:rFonts w:ascii="Symbol" w:hAnsi="Symbol"/>
                <w:sz w:val="26"/>
                <w:szCs w:val="26"/>
                <w:lang w:eastAsia="en-GB"/>
              </w:rPr>
              <w:t></w:t>
            </w:r>
            <w:r w:rsidRPr="0040591E">
              <w:rPr>
                <w:sz w:val="26"/>
                <w:szCs w:val="26"/>
                <w:lang w:eastAsia="en-GB"/>
              </w:rPr>
              <w:t> = ma</w:t>
            </w:r>
          </w:p>
          <w:p w:rsidR="00F32369" w:rsidRPr="00E93862" w:rsidRDefault="00F32369" w:rsidP="00E93862">
            <w:pPr>
              <w:spacing w:before="90" w:after="90"/>
              <w:ind w:left="90" w:right="90" w:firstLine="90"/>
              <w:rPr>
                <w:sz w:val="26"/>
                <w:szCs w:val="26"/>
                <w:lang w:val="en-GB" w:eastAsia="en-GB"/>
              </w:rPr>
            </w:pPr>
            <w:r w:rsidRPr="0040591E">
              <w:rPr>
                <w:rFonts w:ascii="Symbol" w:hAnsi="Symbol"/>
                <w:sz w:val="26"/>
                <w:szCs w:val="26"/>
                <w:lang w:eastAsia="en-GB"/>
              </w:rPr>
              <w:t></w:t>
            </w:r>
            <w:r w:rsidRPr="0040591E">
              <w:rPr>
                <w:sz w:val="26"/>
                <w:szCs w:val="26"/>
                <w:lang w:eastAsia="en-GB"/>
              </w:rPr>
              <w:t>  a = - g(sin</w:t>
            </w:r>
            <w:r w:rsidRPr="0040591E">
              <w:rPr>
                <w:rFonts w:ascii="Symbol" w:hAnsi="Symbol"/>
                <w:sz w:val="26"/>
                <w:szCs w:val="26"/>
                <w:lang w:eastAsia="en-GB"/>
              </w:rPr>
              <w:t></w:t>
            </w:r>
            <w:r w:rsidRPr="0040591E">
              <w:rPr>
                <w:sz w:val="26"/>
                <w:szCs w:val="26"/>
                <w:lang w:eastAsia="en-GB"/>
              </w:rPr>
              <w:t> </w:t>
            </w:r>
            <w:r>
              <w:rPr>
                <w:sz w:val="26"/>
                <w:szCs w:val="26"/>
                <w:lang w:val="en-GB" w:eastAsia="en-GB"/>
              </w:rPr>
              <w:t>+</w:t>
            </w:r>
            <w:r w:rsidRPr="0040591E">
              <w:rPr>
                <w:sz w:val="26"/>
                <w:szCs w:val="26"/>
                <w:lang w:eastAsia="en-GB"/>
              </w:rPr>
              <w:t xml:space="preserve"> </w:t>
            </w:r>
            <w:r w:rsidRPr="00E93862">
              <w:rPr>
                <w:rFonts w:ascii="Symbol" w:hAnsi="Symbol"/>
                <w:sz w:val="26"/>
                <w:szCs w:val="26"/>
                <w:lang w:eastAsia="en-GB"/>
              </w:rPr>
              <w:t></w:t>
            </w:r>
            <w:r w:rsidRPr="0040591E">
              <w:rPr>
                <w:sz w:val="26"/>
                <w:szCs w:val="26"/>
                <w:lang w:eastAsia="en-GB"/>
              </w:rPr>
              <w:t>cos</w:t>
            </w:r>
            <w:r w:rsidRPr="0040591E">
              <w:rPr>
                <w:rFonts w:ascii="Symbol" w:hAnsi="Symbol"/>
                <w:sz w:val="26"/>
                <w:szCs w:val="26"/>
                <w:lang w:eastAsia="en-GB"/>
              </w:rPr>
              <w:t></w:t>
            </w:r>
            <w:r>
              <w:rPr>
                <w:sz w:val="26"/>
                <w:szCs w:val="26"/>
                <w:lang w:eastAsia="en-GB"/>
              </w:rPr>
              <w:t>) = - 6,</w:t>
            </w:r>
            <w:r>
              <w:rPr>
                <w:sz w:val="26"/>
                <w:szCs w:val="26"/>
                <w:lang w:val="en-GB" w:eastAsia="en-GB"/>
              </w:rPr>
              <w:t>7</w:t>
            </w:r>
            <w:r w:rsidRPr="0040591E">
              <w:rPr>
                <w:sz w:val="26"/>
                <w:szCs w:val="26"/>
                <w:lang w:eastAsia="en-GB"/>
              </w:rPr>
              <w:t xml:space="preserve"> m/s</w:t>
            </w:r>
            <w:r w:rsidRPr="0040591E">
              <w:rPr>
                <w:sz w:val="26"/>
                <w:szCs w:val="26"/>
                <w:vertAlign w:val="superscript"/>
                <w:lang w:eastAsia="en-GB"/>
              </w:rPr>
              <w:t>2</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a) Thời gian để vật lên đến vị trí cao nhất: </w:t>
            </w:r>
            <w:r w:rsidRPr="00E93862">
              <w:rPr>
                <w:position w:val="-28"/>
                <w:sz w:val="26"/>
                <w:szCs w:val="26"/>
                <w:lang w:eastAsia="en-GB"/>
              </w:rPr>
              <w:object w:dxaOrig="2340" w:dyaOrig="660">
                <v:shape id="_x0000_i1213" type="#_x0000_t75" style="width:117pt;height:33pt" o:ole="">
                  <v:imagedata r:id="rId285" o:title=""/>
                </v:shape>
                <o:OLEObject Type="Embed" ProgID="Equation.DSMT4" ShapeID="_x0000_i1213" DrawAspect="Content" ObjectID="_1664177317" r:id="rId286"/>
              </w:object>
            </w:r>
          </w:p>
          <w:p w:rsidR="00F32369" w:rsidRPr="00E93862" w:rsidRDefault="00F32369" w:rsidP="00E93862">
            <w:pPr>
              <w:spacing w:before="90" w:after="90"/>
              <w:ind w:left="90" w:right="90" w:firstLine="90"/>
              <w:rPr>
                <w:sz w:val="26"/>
                <w:szCs w:val="26"/>
                <w:lang w:val="en-GB" w:eastAsia="en-GB"/>
              </w:rPr>
            </w:pPr>
            <w:r w:rsidRPr="0040591E">
              <w:rPr>
                <w:sz w:val="26"/>
                <w:szCs w:val="26"/>
                <w:lang w:eastAsia="en-GB"/>
              </w:rPr>
              <w:t>b) Quãng đường vật đi được:</w:t>
            </w:r>
            <w:r w:rsidRPr="00E93862">
              <w:rPr>
                <w:position w:val="-28"/>
                <w:sz w:val="26"/>
                <w:szCs w:val="26"/>
                <w:lang w:eastAsia="en-GB"/>
              </w:rPr>
              <w:object w:dxaOrig="2740" w:dyaOrig="700">
                <v:shape id="_x0000_i1214" type="#_x0000_t75" style="width:137.25pt;height:35.25pt" o:ole="">
                  <v:imagedata r:id="rId287" o:title=""/>
                </v:shape>
                <o:OLEObject Type="Embed" ProgID="Equation.DSMT4" ShapeID="_x0000_i1214" DrawAspect="Content" ObjectID="_1664177318" r:id="rId288"/>
              </w:object>
            </w:r>
          </w:p>
          <w:p w:rsidR="00F32369" w:rsidRPr="0040591E" w:rsidRDefault="00F32369" w:rsidP="00B026DA">
            <w:pPr>
              <w:rPr>
                <w:sz w:val="26"/>
                <w:szCs w:val="26"/>
                <w:lang w:val="fr-FR"/>
              </w:rPr>
            </w:pPr>
          </w:p>
        </w:tc>
        <w:tc>
          <w:tcPr>
            <w:tcW w:w="1038" w:type="dxa"/>
            <w:shd w:val="clear" w:color="auto" w:fill="auto"/>
          </w:tcPr>
          <w:p w:rsidR="00F32369" w:rsidRDefault="00F32369" w:rsidP="00B026DA">
            <w:pPr>
              <w:jc w:val="both"/>
              <w:rPr>
                <w:sz w:val="26"/>
                <w:szCs w:val="26"/>
              </w:rPr>
            </w:pPr>
          </w:p>
          <w:p w:rsidR="00F32369" w:rsidRPr="00E93862" w:rsidRDefault="00F32369" w:rsidP="00E93862">
            <w:pPr>
              <w:rPr>
                <w:sz w:val="26"/>
                <w:szCs w:val="26"/>
              </w:rPr>
            </w:pP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0,25</w:t>
            </w:r>
          </w:p>
          <w:p w:rsidR="00F32369"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0,5</w:t>
            </w: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0,5</w:t>
            </w: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0,25x2</w:t>
            </w:r>
          </w:p>
          <w:p w:rsidR="00F32369" w:rsidRDefault="00F32369" w:rsidP="00E93862">
            <w:pPr>
              <w:rPr>
                <w:sz w:val="26"/>
                <w:szCs w:val="26"/>
              </w:rPr>
            </w:pPr>
            <w:r>
              <w:rPr>
                <w:sz w:val="26"/>
                <w:szCs w:val="26"/>
              </w:rPr>
              <w:t>0,25</w:t>
            </w:r>
          </w:p>
          <w:p w:rsidR="00F32369" w:rsidRPr="00C66B54" w:rsidRDefault="00F32369" w:rsidP="00C66B54">
            <w:pPr>
              <w:rPr>
                <w:sz w:val="26"/>
                <w:szCs w:val="26"/>
              </w:rPr>
            </w:pPr>
          </w:p>
          <w:p w:rsidR="00F32369" w:rsidRDefault="00F32369" w:rsidP="00C66B54">
            <w:pPr>
              <w:rPr>
                <w:sz w:val="26"/>
                <w:szCs w:val="26"/>
              </w:rPr>
            </w:pPr>
          </w:p>
          <w:p w:rsidR="00F32369" w:rsidRDefault="00F32369" w:rsidP="00C66B54">
            <w:pPr>
              <w:rPr>
                <w:sz w:val="26"/>
                <w:szCs w:val="26"/>
              </w:rPr>
            </w:pPr>
            <w:r>
              <w:rPr>
                <w:sz w:val="26"/>
                <w:szCs w:val="26"/>
              </w:rPr>
              <w:t>0,25</w:t>
            </w:r>
          </w:p>
          <w:p w:rsidR="00F32369" w:rsidRDefault="00F32369" w:rsidP="00C66B54">
            <w:pPr>
              <w:rPr>
                <w:sz w:val="26"/>
                <w:szCs w:val="26"/>
              </w:rPr>
            </w:pPr>
            <w:r>
              <w:rPr>
                <w:sz w:val="26"/>
                <w:szCs w:val="26"/>
              </w:rPr>
              <w:t>0,25</w:t>
            </w:r>
          </w:p>
          <w:p w:rsidR="00F32369" w:rsidRPr="00C66B54" w:rsidRDefault="00F32369" w:rsidP="00C66B54">
            <w:pPr>
              <w:rPr>
                <w:sz w:val="26"/>
                <w:szCs w:val="26"/>
              </w:rPr>
            </w:pPr>
            <w:r>
              <w:rPr>
                <w:sz w:val="26"/>
                <w:szCs w:val="26"/>
              </w:rPr>
              <w:t>0,5</w:t>
            </w:r>
          </w:p>
          <w:p w:rsidR="00F32369" w:rsidRPr="00C66B54" w:rsidRDefault="00F32369" w:rsidP="00C66B54">
            <w:pPr>
              <w:rPr>
                <w:sz w:val="26"/>
                <w:szCs w:val="26"/>
              </w:rPr>
            </w:pPr>
          </w:p>
          <w:p w:rsidR="00F32369" w:rsidRPr="00C66B54" w:rsidRDefault="00F32369" w:rsidP="00C66B54">
            <w:pPr>
              <w:rPr>
                <w:sz w:val="22"/>
                <w:szCs w:val="22"/>
              </w:rPr>
            </w:pPr>
            <w:r w:rsidRPr="00C66B54">
              <w:rPr>
                <w:sz w:val="22"/>
                <w:szCs w:val="22"/>
              </w:rPr>
              <w:t>0,5+0,5</w:t>
            </w:r>
          </w:p>
          <w:p w:rsidR="00F32369" w:rsidRPr="00C66B54" w:rsidRDefault="00F32369" w:rsidP="00C66B54">
            <w:pPr>
              <w:rPr>
                <w:sz w:val="22"/>
                <w:szCs w:val="22"/>
              </w:rPr>
            </w:pPr>
          </w:p>
          <w:p w:rsidR="00F32369" w:rsidRPr="00C66B54" w:rsidRDefault="00F32369" w:rsidP="00C66B54">
            <w:pPr>
              <w:rPr>
                <w:sz w:val="22"/>
                <w:szCs w:val="22"/>
              </w:rPr>
            </w:pPr>
          </w:p>
          <w:p w:rsidR="00F32369" w:rsidRPr="00C66B54" w:rsidRDefault="00F32369" w:rsidP="00C66B54">
            <w:pPr>
              <w:rPr>
                <w:sz w:val="26"/>
                <w:szCs w:val="26"/>
              </w:rPr>
            </w:pPr>
            <w:r w:rsidRPr="00C66B54">
              <w:rPr>
                <w:sz w:val="22"/>
                <w:szCs w:val="22"/>
              </w:rPr>
              <w:t>0,5+0,5</w:t>
            </w:r>
          </w:p>
        </w:tc>
      </w:tr>
      <w:tr w:rsidR="00F32369" w:rsidRPr="0040591E" w:rsidTr="00B026DA">
        <w:trPr>
          <w:trHeight w:val="2152"/>
        </w:trPr>
        <w:tc>
          <w:tcPr>
            <w:tcW w:w="1213" w:type="dxa"/>
            <w:vMerge w:val="restart"/>
            <w:shd w:val="clear" w:color="auto" w:fill="auto"/>
          </w:tcPr>
          <w:p w:rsidR="00F32369" w:rsidRDefault="00F32369" w:rsidP="00B026DA">
            <w:pPr>
              <w:jc w:val="both"/>
              <w:rPr>
                <w:b/>
                <w:i/>
                <w:sz w:val="26"/>
                <w:szCs w:val="26"/>
              </w:rPr>
            </w:pPr>
            <w:r>
              <w:rPr>
                <w:b/>
                <w:i/>
                <w:sz w:val="26"/>
                <w:szCs w:val="26"/>
              </w:rPr>
              <w:lastRenderedPageBreak/>
              <w:t>Bài 5</w:t>
            </w:r>
          </w:p>
          <w:p w:rsidR="00F32369" w:rsidRPr="00D64FB3" w:rsidRDefault="00F32369" w:rsidP="00B026DA">
            <w:pPr>
              <w:rPr>
                <w:sz w:val="26"/>
                <w:szCs w:val="26"/>
              </w:rPr>
            </w:pPr>
            <w:r>
              <w:rPr>
                <w:sz w:val="26"/>
                <w:szCs w:val="26"/>
              </w:rPr>
              <w:t>(5đ)</w:t>
            </w:r>
          </w:p>
        </w:tc>
        <w:tc>
          <w:tcPr>
            <w:tcW w:w="7622" w:type="dxa"/>
            <w:shd w:val="clear" w:color="auto" w:fill="auto"/>
          </w:tcPr>
          <w:p w:rsidR="00F32369" w:rsidRPr="00D64FB3" w:rsidRDefault="00F32369" w:rsidP="00B026DA">
            <w:pPr>
              <w:spacing w:before="90" w:after="90"/>
              <w:ind w:left="90" w:right="90" w:firstLine="90"/>
              <w:jc w:val="both"/>
              <w:rPr>
                <w:color w:val="000000"/>
                <w:sz w:val="26"/>
                <w:szCs w:val="26"/>
                <w:lang w:val="en-GB"/>
              </w:rPr>
            </w:pPr>
          </w:p>
          <w:p w:rsidR="00F32369" w:rsidRPr="0040591E" w:rsidRDefault="00F85274" w:rsidP="00B026DA">
            <w:pPr>
              <w:spacing w:before="90" w:after="90"/>
              <w:ind w:left="90" w:right="90" w:firstLine="90"/>
              <w:jc w:val="both"/>
              <w:rPr>
                <w:color w:val="000000"/>
                <w:sz w:val="26"/>
                <w:szCs w:val="26"/>
              </w:rPr>
            </w:pPr>
            <w:r>
              <w:rPr>
                <w:noProof/>
                <w:color w:val="000000"/>
                <w:sz w:val="26"/>
                <w:szCs w:val="26"/>
              </w:rPr>
              <w:drawing>
                <wp:inline distT="0" distB="0" distL="0" distR="0">
                  <wp:extent cx="2933700" cy="762000"/>
                  <wp:effectExtent l="0" t="0" r="0" b="0"/>
                  <wp:docPr id="225" name="Picture 225"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23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33700" cy="762000"/>
                          </a:xfrm>
                          <a:prstGeom prst="rect">
                            <a:avLst/>
                          </a:prstGeom>
                          <a:noFill/>
                          <a:ln>
                            <a:noFill/>
                          </a:ln>
                        </pic:spPr>
                      </pic:pic>
                    </a:graphicData>
                  </a:graphic>
                </wp:inline>
              </w:drawing>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 </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Vật 1 có:</w:t>
            </w:r>
          </w:p>
          <w:p w:rsidR="00F32369" w:rsidRPr="00E623FF" w:rsidRDefault="00F32369" w:rsidP="00B026DA">
            <w:pPr>
              <w:spacing w:before="90" w:after="90"/>
              <w:ind w:left="90" w:right="90" w:firstLine="90"/>
              <w:jc w:val="both"/>
              <w:rPr>
                <w:lang w:val="en-GB"/>
              </w:rPr>
            </w:pPr>
            <w:r>
              <w:rPr>
                <w:color w:val="000000"/>
                <w:sz w:val="26"/>
                <w:szCs w:val="26"/>
                <w:lang w:val="en-GB"/>
              </w:rPr>
              <w:t xml:space="preserve">  </w:t>
            </w:r>
            <w:r w:rsidRPr="00BA3EB3">
              <w:rPr>
                <w:position w:val="-12"/>
                <w:sz w:val="26"/>
                <w:szCs w:val="26"/>
                <w:lang w:eastAsia="en-GB"/>
              </w:rPr>
              <w:object w:dxaOrig="2720" w:dyaOrig="400">
                <v:shape id="_x0000_i1215" type="#_x0000_t75" style="width:135.75pt;height:20.25pt" o:ole="">
                  <v:imagedata r:id="rId290" o:title=""/>
                </v:shape>
                <o:OLEObject Type="Embed" ProgID="Equation.DSMT4" ShapeID="_x0000_i1215" DrawAspect="Content" ObjectID="_1664177319" r:id="rId291"/>
              </w:objec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Ox ta có: F.cos 30</w:t>
            </w:r>
            <w:r w:rsidRPr="0040591E">
              <w:rPr>
                <w:color w:val="000000"/>
                <w:sz w:val="26"/>
                <w:szCs w:val="26"/>
                <w:vertAlign w:val="superscript"/>
              </w:rPr>
              <w:t>0</w:t>
            </w:r>
            <w:r w:rsidRPr="0040591E">
              <w:rPr>
                <w:color w:val="000000"/>
                <w:sz w:val="26"/>
                <w:szCs w:val="26"/>
              </w:rPr>
              <w:t> -</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1</w:t>
            </w:r>
            <w:r w:rsidRPr="0040591E">
              <w:rPr>
                <w:rStyle w:val="apple-converted-space"/>
                <w:color w:val="000000"/>
                <w:sz w:val="26"/>
                <w:szCs w:val="26"/>
                <w:vertAlign w:val="subscript"/>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w:t>
            </w:r>
            <w:r w:rsidRPr="0040591E">
              <w:rPr>
                <w:color w:val="000000"/>
                <w:sz w:val="26"/>
                <w:szCs w:val="26"/>
                <w:vertAlign w:val="subscript"/>
              </w:rPr>
              <w:t>1ms</w:t>
            </w:r>
            <w:r w:rsidRPr="0040591E">
              <w:rPr>
                <w:color w:val="000000"/>
                <w:sz w:val="26"/>
                <w:szCs w:val="26"/>
              </w:rPr>
              <w:t> = m</w:t>
            </w:r>
            <w:r w:rsidRPr="0040591E">
              <w:rPr>
                <w:color w:val="000000"/>
                <w:sz w:val="26"/>
                <w:szCs w:val="26"/>
                <w:vertAlign w:val="subscript"/>
              </w:rPr>
              <w:t>1</w:t>
            </w:r>
            <w:r w:rsidRPr="0040591E">
              <w:rPr>
                <w:color w:val="000000"/>
                <w:sz w:val="26"/>
                <w:szCs w:val="26"/>
              </w:rPr>
              <w:t>a</w:t>
            </w:r>
            <w:r w:rsidRPr="0040591E">
              <w:rPr>
                <w:color w:val="000000"/>
                <w:sz w:val="26"/>
                <w:szCs w:val="26"/>
                <w:vertAlign w:val="subscript"/>
              </w:rPr>
              <w:t>1</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Oy:              Fsin 30</w:t>
            </w:r>
            <w:r w:rsidRPr="0040591E">
              <w:rPr>
                <w:color w:val="000000"/>
                <w:sz w:val="26"/>
                <w:szCs w:val="26"/>
                <w:vertAlign w:val="superscript"/>
              </w:rPr>
              <w:t>0</w:t>
            </w:r>
            <w:r w:rsidRPr="0040591E">
              <w:rPr>
                <w:color w:val="000000"/>
                <w:sz w:val="26"/>
                <w:szCs w:val="26"/>
              </w:rPr>
              <w:t> -</w:t>
            </w:r>
            <w:r w:rsidRPr="0040591E">
              <w:rPr>
                <w:rStyle w:val="apple-converted-space"/>
                <w:color w:val="000000"/>
                <w:sz w:val="26"/>
                <w:szCs w:val="26"/>
              </w:rPr>
              <w:t> </w:t>
            </w:r>
            <w:r w:rsidRPr="0040591E">
              <w:rPr>
                <w:color w:val="000000"/>
                <w:sz w:val="26"/>
                <w:szCs w:val="26"/>
              </w:rPr>
              <w:t>P</w:t>
            </w:r>
            <w:r w:rsidRPr="0040591E">
              <w:rPr>
                <w:color w:val="000000"/>
                <w:sz w:val="26"/>
                <w:szCs w:val="26"/>
                <w:vertAlign w:val="subscript"/>
              </w:rPr>
              <w:t>1</w:t>
            </w:r>
            <w:r w:rsidRPr="0040591E">
              <w:rPr>
                <w:color w:val="000000"/>
                <w:sz w:val="26"/>
                <w:szCs w:val="26"/>
              </w:rPr>
              <w:t> + N</w:t>
            </w:r>
            <w:r w:rsidRPr="0040591E">
              <w:rPr>
                <w:color w:val="000000"/>
                <w:sz w:val="26"/>
                <w:szCs w:val="26"/>
                <w:vertAlign w:val="subscript"/>
              </w:rPr>
              <w:t>1</w:t>
            </w:r>
            <w:r w:rsidRPr="0040591E">
              <w:rPr>
                <w:color w:val="000000"/>
                <w:sz w:val="26"/>
                <w:szCs w:val="26"/>
              </w:rPr>
              <w:t> = 0</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Và F</w:t>
            </w:r>
            <w:r w:rsidRPr="0040591E">
              <w:rPr>
                <w:color w:val="000000"/>
                <w:sz w:val="26"/>
                <w:szCs w:val="26"/>
                <w:vertAlign w:val="subscript"/>
              </w:rPr>
              <w:t>1ms</w:t>
            </w:r>
            <w:r>
              <w:rPr>
                <w:color w:val="000000"/>
                <w:sz w:val="26"/>
                <w:szCs w:val="26"/>
              </w:rPr>
              <w:t xml:space="preserve"> = </w:t>
            </w:r>
            <w:r w:rsidRPr="00BA3EB3">
              <w:rPr>
                <w:rFonts w:ascii="Symbol" w:hAnsi="Symbol"/>
                <w:color w:val="000000"/>
                <w:sz w:val="26"/>
                <w:szCs w:val="26"/>
                <w:lang w:val="en-GB"/>
              </w:rPr>
              <w:t></w:t>
            </w:r>
            <w:r w:rsidRPr="0040591E">
              <w:rPr>
                <w:color w:val="000000"/>
                <w:sz w:val="26"/>
                <w:szCs w:val="26"/>
              </w:rPr>
              <w:t xml:space="preserve"> N</w:t>
            </w:r>
            <w:r w:rsidRPr="0040591E">
              <w:rPr>
                <w:color w:val="000000"/>
                <w:sz w:val="26"/>
                <w:szCs w:val="26"/>
                <w:vertAlign w:val="subscript"/>
              </w:rPr>
              <w:t>1</w:t>
            </w:r>
            <w:r w:rsidRPr="0040591E">
              <w:rPr>
                <w:rStyle w:val="apple-converted-space"/>
                <w:color w:val="000000"/>
                <w:sz w:val="26"/>
                <w:szCs w:val="26"/>
              </w:rPr>
              <w:t> </w:t>
            </w:r>
            <w:r w:rsidRPr="0040591E">
              <w:rPr>
                <w:color w:val="000000"/>
                <w:sz w:val="26"/>
                <w:szCs w:val="26"/>
              </w:rPr>
              <w:t xml:space="preserve">= </w:t>
            </w:r>
            <w:r>
              <w:rPr>
                <w:rFonts w:ascii="Symbol" w:hAnsi="Symbol"/>
                <w:color w:val="000000"/>
                <w:sz w:val="26"/>
                <w:szCs w:val="26"/>
                <w:lang w:val="en-GB"/>
              </w:rPr>
              <w:t></w:t>
            </w:r>
            <w:r w:rsidRPr="0040591E">
              <w:rPr>
                <w:color w:val="000000"/>
                <w:sz w:val="26"/>
                <w:szCs w:val="26"/>
              </w:rPr>
              <w:t>(mg</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Fsin 30</w:t>
            </w:r>
            <w:r w:rsidRPr="0040591E">
              <w:rPr>
                <w:color w:val="000000"/>
                <w:sz w:val="26"/>
                <w:szCs w:val="26"/>
                <w:vertAlign w:val="superscript"/>
              </w:rPr>
              <w:t>0</w:t>
            </w:r>
            <w:r w:rsidRPr="0040591E">
              <w:rPr>
                <w:color w:val="000000"/>
                <w:sz w:val="26"/>
                <w:szCs w:val="26"/>
              </w:rPr>
              <w:t>)</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color w:val="000000"/>
                <w:sz w:val="26"/>
                <w:szCs w:val="26"/>
              </w:rPr>
              <w:t> F.cos 30</w:t>
            </w:r>
            <w:r w:rsidRPr="0040591E">
              <w:rPr>
                <w:color w:val="000000"/>
                <w:sz w:val="26"/>
                <w:szCs w:val="26"/>
                <w:vertAlign w:val="superscript"/>
              </w:rPr>
              <w:t>0</w:t>
            </w:r>
            <w:r w:rsidRPr="0040591E">
              <w:rPr>
                <w:rStyle w:val="apple-converted-space"/>
                <w:color w:val="000000"/>
                <w:sz w:val="26"/>
                <w:szCs w:val="26"/>
                <w:vertAlign w:val="subscript"/>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1</w:t>
            </w:r>
            <w:r>
              <w:rPr>
                <w:color w:val="000000"/>
                <w:sz w:val="26"/>
                <w:szCs w:val="26"/>
                <w:vertAlign w:val="subscript"/>
                <w:lang w:val="en-GB"/>
              </w:rPr>
              <w:t xml:space="preserve"> </w:t>
            </w:r>
            <w:r>
              <w:rPr>
                <w:lang w:val="en-GB"/>
              </w:rPr>
              <w:t xml:space="preserve">- </w:t>
            </w:r>
            <w:r>
              <w:rPr>
                <w:rFonts w:ascii="Symbol" w:hAnsi="Symbol"/>
                <w:color w:val="000000"/>
                <w:sz w:val="26"/>
                <w:szCs w:val="26"/>
                <w:lang w:val="en-GB"/>
              </w:rPr>
              <w:t></w:t>
            </w:r>
            <w:r w:rsidRPr="0040591E">
              <w:rPr>
                <w:color w:val="000000"/>
                <w:sz w:val="26"/>
                <w:szCs w:val="26"/>
              </w:rPr>
              <w:t xml:space="preserve"> (mg</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Fsin 30</w:t>
            </w:r>
            <w:r w:rsidRPr="0040591E">
              <w:rPr>
                <w:color w:val="000000"/>
                <w:sz w:val="26"/>
                <w:szCs w:val="26"/>
                <w:vertAlign w:val="superscript"/>
              </w:rPr>
              <w:t>0</w:t>
            </w:r>
            <w:r w:rsidRPr="0040591E">
              <w:rPr>
                <w:color w:val="000000"/>
                <w:sz w:val="26"/>
                <w:szCs w:val="26"/>
              </w:rPr>
              <w:t>) = m</w:t>
            </w:r>
            <w:r w:rsidRPr="0040591E">
              <w:rPr>
                <w:color w:val="000000"/>
                <w:sz w:val="26"/>
                <w:szCs w:val="26"/>
                <w:vertAlign w:val="subscript"/>
              </w:rPr>
              <w:t>1</w:t>
            </w:r>
            <w:r w:rsidRPr="0040591E">
              <w:rPr>
                <w:color w:val="000000"/>
                <w:sz w:val="26"/>
                <w:szCs w:val="26"/>
              </w:rPr>
              <w:t>a</w:t>
            </w:r>
            <w:r w:rsidRPr="0040591E">
              <w:rPr>
                <w:color w:val="000000"/>
                <w:sz w:val="26"/>
                <w:szCs w:val="26"/>
                <w:vertAlign w:val="subscript"/>
              </w:rPr>
              <w:t>1</w:t>
            </w:r>
            <w:r w:rsidRPr="0040591E">
              <w:rPr>
                <w:color w:val="000000"/>
                <w:sz w:val="26"/>
                <w:szCs w:val="26"/>
              </w:rPr>
              <w:t>     (1)</w:t>
            </w:r>
          </w:p>
          <w:p w:rsidR="00F32369" w:rsidRDefault="00F32369" w:rsidP="00B026DA">
            <w:pPr>
              <w:spacing w:before="90" w:after="90"/>
              <w:ind w:left="90" w:right="90" w:firstLine="90"/>
              <w:jc w:val="both"/>
              <w:rPr>
                <w:color w:val="000000"/>
                <w:sz w:val="26"/>
                <w:szCs w:val="26"/>
                <w:lang w:val="en-GB"/>
              </w:rPr>
            </w:pPr>
          </w:p>
          <w:p w:rsidR="00F32369" w:rsidRDefault="00F32369" w:rsidP="00B026DA">
            <w:pPr>
              <w:spacing w:before="90" w:after="90"/>
              <w:ind w:left="90" w:right="90" w:firstLine="90"/>
              <w:jc w:val="both"/>
              <w:rPr>
                <w:color w:val="000000"/>
                <w:sz w:val="26"/>
                <w:szCs w:val="26"/>
                <w:lang w:val="en-GB"/>
              </w:rPr>
            </w:pP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Vật 2:</w:t>
            </w:r>
          </w:p>
          <w:p w:rsidR="00F32369" w:rsidRPr="0040591E" w:rsidRDefault="00F32369" w:rsidP="00B026DA">
            <w:pPr>
              <w:spacing w:before="90" w:after="90"/>
              <w:ind w:left="90" w:right="90" w:firstLine="90"/>
              <w:jc w:val="both"/>
              <w:rPr>
                <w:color w:val="000000"/>
                <w:sz w:val="26"/>
                <w:szCs w:val="26"/>
              </w:rPr>
            </w:pPr>
            <w:r w:rsidRPr="00BA3EB3">
              <w:rPr>
                <w:position w:val="-12"/>
                <w:sz w:val="26"/>
                <w:szCs w:val="26"/>
                <w:lang w:eastAsia="en-GB"/>
              </w:rPr>
              <w:object w:dxaOrig="2439" w:dyaOrig="400">
                <v:shape id="_x0000_i1216" type="#_x0000_t75" style="width:122.25pt;height:20.25pt" o:ole="">
                  <v:imagedata r:id="rId292" o:title=""/>
                </v:shape>
                <o:OLEObject Type="Embed" ProgID="Equation.DSMT4" ShapeID="_x0000_i1216" DrawAspect="Content" ObjectID="_1664177320" r:id="rId293"/>
              </w:objec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Ox ta có:   T</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w:t>
            </w:r>
            <w:r w:rsidRPr="0040591E">
              <w:rPr>
                <w:color w:val="000000"/>
                <w:sz w:val="26"/>
                <w:szCs w:val="26"/>
                <w:vertAlign w:val="subscript"/>
              </w:rPr>
              <w:t>2ms</w:t>
            </w:r>
            <w:r w:rsidRPr="0040591E">
              <w:rPr>
                <w:color w:val="000000"/>
                <w:sz w:val="26"/>
                <w:szCs w:val="26"/>
              </w:rPr>
              <w:t> = m</w:t>
            </w:r>
            <w:r w:rsidRPr="0040591E">
              <w:rPr>
                <w:color w:val="000000"/>
                <w:sz w:val="26"/>
                <w:szCs w:val="26"/>
                <w:vertAlign w:val="subscript"/>
              </w:rPr>
              <w:t>2</w:t>
            </w:r>
            <w:r w:rsidRPr="0040591E">
              <w:rPr>
                <w:color w:val="000000"/>
                <w:sz w:val="26"/>
                <w:szCs w:val="26"/>
              </w:rPr>
              <w:t>a</w:t>
            </w:r>
            <w:r w:rsidRPr="0040591E">
              <w:rPr>
                <w:color w:val="000000"/>
                <w:sz w:val="26"/>
                <w:szCs w:val="26"/>
                <w:vertAlign w:val="subscript"/>
              </w:rPr>
              <w:t>2</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Oy:          </w:t>
            </w:r>
            <w:r w:rsidRPr="0040591E">
              <w:rPr>
                <w:rStyle w:val="apple-converted-space"/>
                <w:color w:val="000000"/>
                <w:sz w:val="26"/>
                <w:szCs w:val="26"/>
              </w:rPr>
              <w:t> </w:t>
            </w:r>
            <w:r w:rsidRPr="0040591E">
              <w:rPr>
                <w:color w:val="000000"/>
                <w:sz w:val="26"/>
                <w:szCs w:val="26"/>
              </w:rPr>
              <w:t>-P</w:t>
            </w:r>
            <w:r w:rsidRPr="0040591E">
              <w:rPr>
                <w:color w:val="000000"/>
                <w:sz w:val="26"/>
                <w:szCs w:val="26"/>
                <w:vertAlign w:val="subscript"/>
              </w:rPr>
              <w:t>2</w:t>
            </w:r>
            <w:r w:rsidRPr="0040591E">
              <w:rPr>
                <w:color w:val="000000"/>
                <w:sz w:val="26"/>
                <w:szCs w:val="26"/>
              </w:rPr>
              <w:t> + N</w:t>
            </w:r>
            <w:r w:rsidRPr="0040591E">
              <w:rPr>
                <w:color w:val="000000"/>
                <w:sz w:val="26"/>
                <w:szCs w:val="26"/>
                <w:vertAlign w:val="subscript"/>
              </w:rPr>
              <w:t>2</w:t>
            </w:r>
            <w:r w:rsidRPr="0040591E">
              <w:rPr>
                <w:color w:val="000000"/>
                <w:sz w:val="26"/>
                <w:szCs w:val="26"/>
              </w:rPr>
              <w:t> = 0</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mà F</w:t>
            </w:r>
            <w:r w:rsidRPr="0040591E">
              <w:rPr>
                <w:color w:val="000000"/>
                <w:sz w:val="26"/>
                <w:szCs w:val="26"/>
                <w:vertAlign w:val="subscript"/>
              </w:rPr>
              <w:t>2ms</w:t>
            </w:r>
            <w:r>
              <w:rPr>
                <w:color w:val="000000"/>
                <w:sz w:val="26"/>
                <w:szCs w:val="26"/>
              </w:rPr>
              <w:t xml:space="preserve"> = </w:t>
            </w:r>
            <w:r>
              <w:rPr>
                <w:rFonts w:ascii="Symbol" w:hAnsi="Symbol"/>
                <w:color w:val="000000"/>
                <w:sz w:val="26"/>
                <w:szCs w:val="26"/>
                <w:lang w:val="en-GB"/>
              </w:rPr>
              <w:t></w:t>
            </w:r>
            <w:r w:rsidRPr="0040591E">
              <w:rPr>
                <w:color w:val="000000"/>
                <w:sz w:val="26"/>
                <w:szCs w:val="26"/>
              </w:rPr>
              <w:t xml:space="preserve"> N</w:t>
            </w:r>
            <w:r w:rsidRPr="0040591E">
              <w:rPr>
                <w:color w:val="000000"/>
                <w:sz w:val="26"/>
                <w:szCs w:val="26"/>
                <w:vertAlign w:val="subscript"/>
              </w:rPr>
              <w:t>2</w:t>
            </w:r>
            <w:r w:rsidRPr="0040591E">
              <w:rPr>
                <w:color w:val="000000"/>
                <w:sz w:val="26"/>
                <w:szCs w:val="26"/>
              </w:rPr>
              <w:t> =</w:t>
            </w:r>
            <w:r w:rsidRPr="0040591E">
              <w:rPr>
                <w:rStyle w:val="apple-converted-space"/>
                <w:color w:val="000000"/>
                <w:sz w:val="26"/>
                <w:szCs w:val="26"/>
              </w:rPr>
              <w:t> </w:t>
            </w:r>
            <w:r>
              <w:rPr>
                <w:rFonts w:ascii="Symbol" w:hAnsi="Symbol"/>
                <w:color w:val="000000"/>
                <w:sz w:val="26"/>
                <w:szCs w:val="26"/>
                <w:lang w:val="en-GB"/>
              </w:rPr>
              <w:t></w:t>
            </w:r>
            <w:r w:rsidRPr="0040591E">
              <w:rPr>
                <w:color w:val="000000"/>
                <w:sz w:val="26"/>
                <w:szCs w:val="26"/>
              </w:rPr>
              <w:t>m</w:t>
            </w:r>
            <w:r w:rsidRPr="0040591E">
              <w:rPr>
                <w:color w:val="000000"/>
                <w:sz w:val="26"/>
                <w:szCs w:val="26"/>
                <w:vertAlign w:val="subscript"/>
              </w:rPr>
              <w:t>2</w:t>
            </w:r>
            <w:r w:rsidRPr="0040591E">
              <w:rPr>
                <w:color w:val="000000"/>
                <w:sz w:val="26"/>
                <w:szCs w:val="26"/>
              </w:rPr>
              <w:t>g</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2</w:t>
            </w:r>
            <w:r w:rsidRPr="0040591E">
              <w:rPr>
                <w:color w:val="000000"/>
                <w:sz w:val="26"/>
                <w:szCs w:val="26"/>
              </w:rPr>
              <w:t> -</w:t>
            </w:r>
            <w:r w:rsidRPr="0040591E">
              <w:rPr>
                <w:rStyle w:val="apple-converted-space"/>
                <w:color w:val="000000"/>
                <w:sz w:val="26"/>
                <w:szCs w:val="26"/>
              </w:rPr>
              <w:t> </w:t>
            </w:r>
            <w:r>
              <w:rPr>
                <w:rFonts w:ascii="Symbol" w:hAnsi="Symbol"/>
                <w:color w:val="000000"/>
                <w:sz w:val="26"/>
                <w:szCs w:val="26"/>
                <w:lang w:val="en-GB"/>
              </w:rPr>
              <w:t></w:t>
            </w:r>
            <w:r w:rsidRPr="0040591E">
              <w:rPr>
                <w:color w:val="000000"/>
                <w:sz w:val="26"/>
                <w:szCs w:val="26"/>
              </w:rPr>
              <w:t>m</w:t>
            </w:r>
            <w:r w:rsidRPr="0040591E">
              <w:rPr>
                <w:color w:val="000000"/>
                <w:sz w:val="26"/>
                <w:szCs w:val="26"/>
                <w:vertAlign w:val="subscript"/>
              </w:rPr>
              <w:t>2</w:t>
            </w:r>
            <w:r w:rsidRPr="0040591E">
              <w:rPr>
                <w:color w:val="000000"/>
                <w:sz w:val="26"/>
                <w:szCs w:val="26"/>
              </w:rPr>
              <w:t>g = m</w:t>
            </w:r>
            <w:r w:rsidRPr="0040591E">
              <w:rPr>
                <w:color w:val="000000"/>
                <w:sz w:val="26"/>
                <w:szCs w:val="26"/>
                <w:vertAlign w:val="subscript"/>
              </w:rPr>
              <w:t>2</w:t>
            </w:r>
            <w:r w:rsidRPr="0040591E">
              <w:rPr>
                <w:color w:val="000000"/>
                <w:sz w:val="26"/>
                <w:szCs w:val="26"/>
              </w:rPr>
              <w:t>a</w:t>
            </w:r>
            <w:r w:rsidRPr="0040591E">
              <w:rPr>
                <w:color w:val="000000"/>
                <w:sz w:val="26"/>
                <w:szCs w:val="26"/>
                <w:vertAlign w:val="subscript"/>
              </w:rPr>
              <w:t>2</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lang w:val="fr-FR"/>
              </w:rPr>
              <w:t>Hơn nữa vì m</w:t>
            </w:r>
            <w:r w:rsidRPr="0040591E">
              <w:rPr>
                <w:color w:val="000000"/>
                <w:sz w:val="26"/>
                <w:szCs w:val="26"/>
                <w:vertAlign w:val="subscript"/>
                <w:lang w:val="fr-FR"/>
              </w:rPr>
              <w:t>1</w:t>
            </w:r>
            <w:r w:rsidRPr="0040591E">
              <w:rPr>
                <w:color w:val="000000"/>
                <w:sz w:val="26"/>
                <w:szCs w:val="26"/>
                <w:lang w:val="fr-FR"/>
              </w:rPr>
              <w:t> = m</w:t>
            </w:r>
            <w:r w:rsidRPr="0040591E">
              <w:rPr>
                <w:color w:val="000000"/>
                <w:sz w:val="26"/>
                <w:szCs w:val="26"/>
                <w:vertAlign w:val="subscript"/>
                <w:lang w:val="fr-FR"/>
              </w:rPr>
              <w:t>2</w:t>
            </w:r>
            <w:r w:rsidRPr="0040591E">
              <w:rPr>
                <w:color w:val="000000"/>
                <w:sz w:val="26"/>
                <w:szCs w:val="26"/>
                <w:lang w:val="fr-FR"/>
              </w:rPr>
              <w:t> = m; T</w:t>
            </w:r>
            <w:r w:rsidRPr="0040591E">
              <w:rPr>
                <w:color w:val="000000"/>
                <w:sz w:val="26"/>
                <w:szCs w:val="26"/>
                <w:vertAlign w:val="subscript"/>
                <w:lang w:val="fr-FR"/>
              </w:rPr>
              <w:t>1</w:t>
            </w:r>
            <w:r w:rsidRPr="0040591E">
              <w:rPr>
                <w:rStyle w:val="apple-converted-space"/>
                <w:color w:val="000000"/>
                <w:sz w:val="26"/>
                <w:szCs w:val="26"/>
                <w:vertAlign w:val="subscript"/>
                <w:lang w:val="fr-FR"/>
              </w:rPr>
              <w:t> </w:t>
            </w:r>
            <w:r w:rsidRPr="0040591E">
              <w:rPr>
                <w:color w:val="000000"/>
                <w:sz w:val="26"/>
                <w:szCs w:val="26"/>
                <w:lang w:val="fr-FR"/>
              </w:rPr>
              <w:t>= T</w:t>
            </w:r>
            <w:r w:rsidRPr="0040591E">
              <w:rPr>
                <w:color w:val="000000"/>
                <w:sz w:val="26"/>
                <w:szCs w:val="26"/>
                <w:vertAlign w:val="subscript"/>
                <w:lang w:val="fr-FR"/>
              </w:rPr>
              <w:t>2</w:t>
            </w:r>
            <w:r w:rsidRPr="0040591E">
              <w:rPr>
                <w:color w:val="000000"/>
                <w:sz w:val="26"/>
                <w:szCs w:val="26"/>
                <w:lang w:val="fr-FR"/>
              </w:rPr>
              <w:t> = T ; a</w:t>
            </w:r>
            <w:r w:rsidRPr="0040591E">
              <w:rPr>
                <w:color w:val="000000"/>
                <w:sz w:val="26"/>
                <w:szCs w:val="26"/>
                <w:vertAlign w:val="subscript"/>
                <w:lang w:val="fr-FR"/>
              </w:rPr>
              <w:t>1</w:t>
            </w:r>
            <w:r w:rsidRPr="0040591E">
              <w:rPr>
                <w:color w:val="000000"/>
                <w:sz w:val="26"/>
                <w:szCs w:val="26"/>
                <w:lang w:val="fr-FR"/>
              </w:rPr>
              <w:t> = a</w:t>
            </w:r>
            <w:r w:rsidRPr="0040591E">
              <w:rPr>
                <w:color w:val="000000"/>
                <w:sz w:val="26"/>
                <w:szCs w:val="26"/>
                <w:vertAlign w:val="subscript"/>
                <w:lang w:val="fr-FR"/>
              </w:rPr>
              <w:t>2</w:t>
            </w:r>
            <w:r w:rsidRPr="0040591E">
              <w:rPr>
                <w:color w:val="000000"/>
                <w:sz w:val="26"/>
                <w:szCs w:val="26"/>
                <w:lang w:val="fr-FR"/>
              </w:rPr>
              <w:t> = a</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rStyle w:val="apple-converted-space"/>
                <w:color w:val="000000"/>
                <w:sz w:val="26"/>
                <w:szCs w:val="26"/>
                <w:lang w:val="fr-FR"/>
              </w:rPr>
              <w:t> </w:t>
            </w:r>
            <w:r w:rsidRPr="0040591E">
              <w:rPr>
                <w:color w:val="000000"/>
                <w:sz w:val="26"/>
                <w:szCs w:val="26"/>
                <w:lang w:val="fr-FR"/>
              </w:rPr>
              <w:t>F.cos 30</w:t>
            </w:r>
            <w:r w:rsidRPr="0040591E">
              <w:rPr>
                <w:color w:val="000000"/>
                <w:sz w:val="26"/>
                <w:szCs w:val="26"/>
                <w:vertAlign w:val="superscript"/>
                <w:lang w:val="fr-FR"/>
              </w:rPr>
              <w:t>0</w:t>
            </w:r>
            <w:r w:rsidRPr="0040591E">
              <w:rPr>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sidRPr="0040591E">
              <w:rPr>
                <w:color w:val="000000"/>
                <w:sz w:val="26"/>
                <w:szCs w:val="26"/>
                <w:lang w:val="fr-FR"/>
              </w:rPr>
              <w:t>T</w:t>
            </w:r>
            <w:r w:rsidRPr="0040591E">
              <w:rPr>
                <w:rStyle w:val="apple-converted-space"/>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Pr>
                <w:rFonts w:ascii="Symbol" w:hAnsi="Symbol"/>
                <w:color w:val="000000"/>
                <w:sz w:val="26"/>
                <w:szCs w:val="26"/>
                <w:lang w:val="en-GB"/>
              </w:rPr>
              <w:t></w:t>
            </w:r>
            <w:r w:rsidRPr="0040591E">
              <w:rPr>
                <w:color w:val="000000"/>
                <w:sz w:val="26"/>
                <w:szCs w:val="26"/>
                <w:lang w:val="fr-FR"/>
              </w:rPr>
              <w:t>(mg</w:t>
            </w:r>
            <w:r w:rsidRPr="0040591E">
              <w:rPr>
                <w:rStyle w:val="apple-converted-space"/>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sidRPr="0040591E">
              <w:rPr>
                <w:color w:val="000000"/>
                <w:sz w:val="26"/>
                <w:szCs w:val="26"/>
                <w:lang w:val="fr-FR"/>
              </w:rPr>
              <w:t>Fsin 30</w:t>
            </w:r>
            <w:r w:rsidRPr="0040591E">
              <w:rPr>
                <w:color w:val="000000"/>
                <w:sz w:val="26"/>
                <w:szCs w:val="26"/>
                <w:vertAlign w:val="superscript"/>
                <w:lang w:val="fr-FR"/>
              </w:rPr>
              <w:t>0</w:t>
            </w:r>
            <w:r w:rsidRPr="0040591E">
              <w:rPr>
                <w:color w:val="000000"/>
                <w:sz w:val="26"/>
                <w:szCs w:val="26"/>
                <w:lang w:val="fr-FR"/>
              </w:rPr>
              <w:t>) = ma      (3)</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color w:val="000000"/>
                <w:sz w:val="26"/>
                <w:szCs w:val="26"/>
                <w:lang w:val="de-DE"/>
              </w:rPr>
              <w:t>  T</w:t>
            </w:r>
            <w:r w:rsidRPr="0040591E">
              <w:rPr>
                <w:rStyle w:val="apple-converted-space"/>
                <w:color w:val="000000"/>
                <w:sz w:val="26"/>
                <w:szCs w:val="26"/>
                <w:lang w:val="de-DE"/>
              </w:rPr>
              <w:t> </w:t>
            </w:r>
            <w:r w:rsidRPr="0040591E">
              <w:rPr>
                <w:color w:val="000000"/>
                <w:sz w:val="26"/>
                <w:szCs w:val="26"/>
              </w:rPr>
              <w:t>-</w:t>
            </w:r>
            <w:r w:rsidRPr="0040591E">
              <w:rPr>
                <w:rStyle w:val="apple-converted-space"/>
                <w:color w:val="000000"/>
                <w:sz w:val="26"/>
                <w:szCs w:val="26"/>
                <w:lang w:val="de-DE"/>
              </w:rPr>
              <w:t> </w:t>
            </w:r>
            <w:r>
              <w:rPr>
                <w:rFonts w:ascii="Symbol" w:hAnsi="Symbol"/>
                <w:color w:val="000000"/>
                <w:sz w:val="26"/>
                <w:szCs w:val="26"/>
                <w:lang w:val="en-GB"/>
              </w:rPr>
              <w:t></w:t>
            </w:r>
            <w:r w:rsidRPr="0040591E">
              <w:rPr>
                <w:color w:val="000000"/>
                <w:sz w:val="26"/>
                <w:szCs w:val="26"/>
                <w:lang w:val="de-DE"/>
              </w:rPr>
              <w:t>mg = ma                    (4)</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lang w:val="de-DE"/>
              </w:rPr>
              <w:t>Từ (3) và (4)</w:t>
            </w:r>
          </w:p>
          <w:p w:rsidR="00F32369" w:rsidRDefault="00F32369" w:rsidP="00B026DA">
            <w:pPr>
              <w:spacing w:before="90" w:after="90"/>
              <w:ind w:left="90" w:right="90" w:firstLine="90"/>
              <w:jc w:val="both"/>
              <w:rPr>
                <w:color w:val="000000"/>
                <w:sz w:val="26"/>
                <w:szCs w:val="26"/>
                <w:lang w:val="en-GB"/>
              </w:rPr>
            </w:pPr>
            <w:r w:rsidRPr="000A2190">
              <w:rPr>
                <w:color w:val="000000"/>
                <w:position w:val="-24"/>
                <w:sz w:val="26"/>
                <w:szCs w:val="26"/>
                <w:lang w:val="en-GB"/>
              </w:rPr>
              <w:object w:dxaOrig="2700" w:dyaOrig="620">
                <v:shape id="_x0000_i1217" type="#_x0000_t75" style="width:135pt;height:30.75pt" o:ole="">
                  <v:imagedata r:id="rId294" o:title=""/>
                </v:shape>
                <o:OLEObject Type="Embed" ProgID="Equation.DSMT4" ShapeID="_x0000_i1217" DrawAspect="Content" ObjectID="_1664177321" r:id="rId295"/>
              </w:object>
            </w:r>
            <w:r>
              <w:rPr>
                <w:color w:val="000000"/>
                <w:sz w:val="26"/>
                <w:szCs w:val="26"/>
                <w:lang w:val="en-GB"/>
              </w:rPr>
              <w:t xml:space="preserve"> </w:t>
            </w:r>
          </w:p>
          <w:p w:rsidR="00F32369" w:rsidRPr="007B2E0F" w:rsidRDefault="00F32369" w:rsidP="007B2E0F">
            <w:pPr>
              <w:spacing w:before="90" w:after="90"/>
              <w:ind w:left="90" w:right="90" w:firstLine="90"/>
              <w:jc w:val="both"/>
              <w:rPr>
                <w:color w:val="000000"/>
                <w:sz w:val="26"/>
                <w:szCs w:val="26"/>
                <w:lang w:val="en-GB"/>
              </w:rPr>
            </w:pPr>
            <w:r>
              <w:rPr>
                <w:color w:val="000000"/>
                <w:sz w:val="26"/>
                <w:szCs w:val="26"/>
                <w:lang w:val="en-GB"/>
              </w:rPr>
              <w:t xml:space="preserve"> </w:t>
            </w:r>
            <w:r w:rsidRPr="009814B7">
              <w:rPr>
                <w:color w:val="000000"/>
                <w:position w:val="-62"/>
                <w:sz w:val="26"/>
                <w:szCs w:val="26"/>
                <w:lang w:val="en-GB"/>
              </w:rPr>
              <w:object w:dxaOrig="3379" w:dyaOrig="1359">
                <v:shape id="_x0000_i1218" type="#_x0000_t75" style="width:168.75pt;height:68.25pt" o:ole="">
                  <v:imagedata r:id="rId296" o:title=""/>
                </v:shape>
                <o:OLEObject Type="Embed" ProgID="Equation.DSMT4" ShapeID="_x0000_i1218" DrawAspect="Content" ObjectID="_1664177322" r:id="rId297"/>
              </w:object>
            </w:r>
          </w:p>
        </w:tc>
        <w:tc>
          <w:tcPr>
            <w:tcW w:w="1038" w:type="dxa"/>
            <w:shd w:val="clear" w:color="auto" w:fill="auto"/>
          </w:tcPr>
          <w:p w:rsidR="00F32369" w:rsidRDefault="00F32369" w:rsidP="00B026DA">
            <w:pPr>
              <w:jc w:val="both"/>
              <w:rPr>
                <w:b/>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0,5</w:t>
            </w:r>
          </w:p>
          <w:p w:rsidR="00F32369" w:rsidRPr="00BA3EB3" w:rsidRDefault="00F32369" w:rsidP="00BA3EB3">
            <w:pPr>
              <w:rPr>
                <w:sz w:val="26"/>
                <w:szCs w:val="26"/>
              </w:rPr>
            </w:pPr>
          </w:p>
          <w:p w:rsidR="00F32369" w:rsidRPr="00BA3EB3" w:rsidRDefault="00F32369" w:rsidP="00BA3EB3">
            <w:pPr>
              <w:rPr>
                <w:sz w:val="26"/>
                <w:szCs w:val="26"/>
              </w:rPr>
            </w:pPr>
          </w:p>
          <w:p w:rsidR="00F32369" w:rsidRPr="00BA3EB3"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Pr="00BA3EB3"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0,75</w:t>
            </w:r>
          </w:p>
          <w:p w:rsidR="00F32369" w:rsidRPr="00BA3EB3" w:rsidRDefault="00F32369" w:rsidP="00BA3EB3">
            <w:pPr>
              <w:rPr>
                <w:sz w:val="26"/>
                <w:szCs w:val="26"/>
              </w:rPr>
            </w:pPr>
          </w:p>
          <w:p w:rsidR="00F32369" w:rsidRDefault="00F32369" w:rsidP="00BA3EB3">
            <w:pPr>
              <w:rPr>
                <w:sz w:val="26"/>
                <w:szCs w:val="26"/>
              </w:rPr>
            </w:pPr>
            <w:r>
              <w:rPr>
                <w:sz w:val="26"/>
                <w:szCs w:val="26"/>
              </w:rPr>
              <w:t>0,5</w:t>
            </w:r>
          </w:p>
          <w:p w:rsidR="00F32369" w:rsidRDefault="00F32369" w:rsidP="00BA3EB3">
            <w:pPr>
              <w:rPr>
                <w:sz w:val="26"/>
                <w:szCs w:val="26"/>
              </w:rPr>
            </w:pPr>
          </w:p>
          <w:p w:rsidR="00F32369" w:rsidRDefault="00F32369" w:rsidP="00BA3EB3">
            <w:pPr>
              <w:rPr>
                <w:sz w:val="26"/>
                <w:szCs w:val="26"/>
              </w:rPr>
            </w:pPr>
          </w:p>
          <w:p w:rsidR="00F32369" w:rsidRPr="00BA3EB3" w:rsidRDefault="00F32369" w:rsidP="00BA3EB3">
            <w:pPr>
              <w:rPr>
                <w:sz w:val="26"/>
                <w:szCs w:val="26"/>
              </w:rPr>
            </w:pPr>
            <w:r>
              <w:rPr>
                <w:sz w:val="26"/>
                <w:szCs w:val="26"/>
              </w:rPr>
              <w:t>0,5</w:t>
            </w:r>
          </w:p>
        </w:tc>
      </w:tr>
      <w:tr w:rsidR="00F32369" w:rsidRPr="0040591E" w:rsidTr="00B026DA">
        <w:trPr>
          <w:trHeight w:val="2296"/>
        </w:trPr>
        <w:tc>
          <w:tcPr>
            <w:tcW w:w="1213" w:type="dxa"/>
            <w:vMerge/>
            <w:shd w:val="clear" w:color="auto" w:fill="auto"/>
          </w:tcPr>
          <w:p w:rsidR="00F32369" w:rsidRPr="0040591E" w:rsidRDefault="00F32369" w:rsidP="00B026DA">
            <w:pPr>
              <w:tabs>
                <w:tab w:val="left" w:pos="851"/>
                <w:tab w:val="left" w:pos="4680"/>
                <w:tab w:val="left" w:pos="6840"/>
              </w:tabs>
              <w:autoSpaceDE w:val="0"/>
              <w:autoSpaceDN w:val="0"/>
              <w:adjustRightInd w:val="0"/>
              <w:ind w:right="540"/>
              <w:jc w:val="both"/>
              <w:rPr>
                <w:b/>
                <w:sz w:val="26"/>
                <w:szCs w:val="26"/>
                <w:u w:val="single"/>
              </w:rPr>
            </w:pPr>
          </w:p>
        </w:tc>
        <w:tc>
          <w:tcPr>
            <w:tcW w:w="7622" w:type="dxa"/>
            <w:shd w:val="clear" w:color="auto" w:fill="auto"/>
          </w:tcPr>
          <w:p w:rsidR="00F32369" w:rsidRPr="00984B24" w:rsidRDefault="00F32369" w:rsidP="00984B24">
            <w:pPr>
              <w:rPr>
                <w:sz w:val="26"/>
                <w:szCs w:val="26"/>
              </w:rPr>
            </w:pPr>
          </w:p>
        </w:tc>
        <w:tc>
          <w:tcPr>
            <w:tcW w:w="1038" w:type="dxa"/>
            <w:shd w:val="clear" w:color="auto" w:fill="auto"/>
          </w:tcPr>
          <w:p w:rsidR="00F32369" w:rsidRDefault="00F32369" w:rsidP="00BA3EB3">
            <w:pPr>
              <w:rPr>
                <w:sz w:val="26"/>
                <w:szCs w:val="26"/>
              </w:rPr>
            </w:pPr>
          </w:p>
          <w:p w:rsidR="00F32369" w:rsidRPr="007B2E0F" w:rsidRDefault="00F32369" w:rsidP="007B2E0F">
            <w:pPr>
              <w:rPr>
                <w:sz w:val="26"/>
                <w:szCs w:val="26"/>
              </w:rPr>
            </w:pPr>
          </w:p>
        </w:tc>
      </w:tr>
    </w:tbl>
    <w:p w:rsidR="00F32369" w:rsidRPr="0040591E" w:rsidRDefault="00F32369" w:rsidP="00EF32BD">
      <w:pPr>
        <w:tabs>
          <w:tab w:val="left" w:pos="851"/>
          <w:tab w:val="left" w:pos="4680"/>
          <w:tab w:val="left" w:pos="6840"/>
        </w:tabs>
        <w:autoSpaceDE w:val="0"/>
        <w:autoSpaceDN w:val="0"/>
        <w:adjustRightInd w:val="0"/>
        <w:ind w:right="540"/>
        <w:jc w:val="both"/>
        <w:rPr>
          <w:sz w:val="26"/>
          <w:szCs w:val="26"/>
        </w:rPr>
      </w:pPr>
    </w:p>
    <w:p w:rsidR="00F32369" w:rsidRPr="0040591E" w:rsidRDefault="00F32369" w:rsidP="00EF32BD">
      <w:pPr>
        <w:tabs>
          <w:tab w:val="left" w:pos="851"/>
          <w:tab w:val="left" w:pos="4680"/>
          <w:tab w:val="left" w:pos="6840"/>
        </w:tabs>
        <w:autoSpaceDE w:val="0"/>
        <w:autoSpaceDN w:val="0"/>
        <w:adjustRightInd w:val="0"/>
        <w:ind w:right="540"/>
        <w:jc w:val="both"/>
        <w:rPr>
          <w:sz w:val="26"/>
          <w:szCs w:val="26"/>
        </w:rPr>
      </w:pPr>
    </w:p>
    <w:p w:rsidR="00F32369" w:rsidRDefault="00F32369" w:rsidP="00F32369">
      <w:pPr>
        <w:ind w:right="540"/>
        <w:jc w:val="both"/>
        <w:rPr>
          <w:b/>
          <w:i/>
        </w:rPr>
      </w:pPr>
      <w:r>
        <w:rPr>
          <w:sz w:val="26"/>
          <w:szCs w:val="26"/>
        </w:rPr>
        <w:t xml:space="preserve">              </w:t>
      </w:r>
      <w:r w:rsidRPr="0088005C">
        <w:rPr>
          <w:b/>
          <w:i/>
        </w:rPr>
        <w:t>Học sinh làm theo các cách khác đúng</w:t>
      </w:r>
      <w:r>
        <w:rPr>
          <w:b/>
          <w:i/>
        </w:rPr>
        <w:t>, chấm</w:t>
      </w:r>
      <w:r w:rsidRPr="0088005C">
        <w:rPr>
          <w:b/>
          <w:i/>
        </w:rPr>
        <w:t xml:space="preserve"> điểm tương đương</w:t>
      </w:r>
    </w:p>
    <w:p w:rsidR="00F32369" w:rsidRDefault="00F32369" w:rsidP="00BA3EB3">
      <w:pPr>
        <w:tabs>
          <w:tab w:val="left" w:pos="1963"/>
        </w:tabs>
        <w:rPr>
          <w:sz w:val="26"/>
          <w:szCs w:val="26"/>
          <w:lang w:val="en-GB"/>
        </w:rPr>
      </w:pPr>
    </w:p>
    <w:p w:rsidR="00F32369" w:rsidRPr="00BA3EB3" w:rsidRDefault="00F32369" w:rsidP="00BA3EB3">
      <w:pPr>
        <w:tabs>
          <w:tab w:val="left" w:pos="1963"/>
        </w:tabs>
        <w:rPr>
          <w:sz w:val="26"/>
          <w:szCs w:val="26"/>
          <w:lang w:val="en-GB"/>
        </w:rPr>
      </w:pPr>
    </w:p>
    <w:tbl>
      <w:tblPr>
        <w:tblW w:w="10444" w:type="dxa"/>
        <w:tblLook w:val="01E0" w:firstRow="1" w:lastRow="1" w:firstColumn="1" w:lastColumn="1" w:noHBand="0" w:noVBand="0"/>
      </w:tblPr>
      <w:tblGrid>
        <w:gridCol w:w="4041"/>
        <w:gridCol w:w="6403"/>
      </w:tblGrid>
      <w:tr w:rsidR="00F32369" w:rsidRPr="00651FA7" w:rsidTr="00F32369">
        <w:trPr>
          <w:trHeight w:val="1278"/>
        </w:trPr>
        <w:tc>
          <w:tcPr>
            <w:tcW w:w="4041" w:type="dxa"/>
            <w:shd w:val="clear" w:color="auto" w:fill="auto"/>
          </w:tcPr>
          <w:p w:rsidR="00F32369" w:rsidRPr="00651FA7" w:rsidRDefault="00F32369" w:rsidP="00654F4F">
            <w:pPr>
              <w:jc w:val="center"/>
              <w:rPr>
                <w:b/>
                <w:sz w:val="24"/>
                <w:szCs w:val="24"/>
              </w:rPr>
            </w:pPr>
            <w:r w:rsidRPr="00651FA7">
              <w:rPr>
                <w:b/>
                <w:sz w:val="24"/>
                <w:szCs w:val="24"/>
              </w:rPr>
              <w:t xml:space="preserve">SỞ </w:t>
            </w:r>
            <w:r>
              <w:rPr>
                <w:b/>
                <w:sz w:val="24"/>
                <w:szCs w:val="24"/>
              </w:rPr>
              <w:t>GD&amp;ĐT</w:t>
            </w:r>
            <w:r w:rsidRPr="00651FA7">
              <w:rPr>
                <w:b/>
                <w:sz w:val="24"/>
                <w:szCs w:val="24"/>
              </w:rPr>
              <w:t xml:space="preserve"> NINH BÌNH</w:t>
            </w:r>
          </w:p>
          <w:p w:rsidR="00F32369" w:rsidRPr="002F19F1" w:rsidRDefault="00F32369" w:rsidP="002F19F1">
            <w:pPr>
              <w:jc w:val="center"/>
              <w:rPr>
                <w:b/>
                <w:sz w:val="24"/>
                <w:szCs w:val="24"/>
              </w:rPr>
            </w:pPr>
            <w:r w:rsidRPr="002F19F1">
              <w:rPr>
                <w:b/>
                <w:sz w:val="24"/>
                <w:szCs w:val="24"/>
              </w:rPr>
              <w:t>TRƯỜNG THPT NGÔ THÌ NHẬM</w:t>
            </w:r>
          </w:p>
          <w:p w:rsidR="00F32369" w:rsidRPr="00651FA7" w:rsidRDefault="00F32369" w:rsidP="000F18AF">
            <w:pPr>
              <w:rPr>
                <w:sz w:val="24"/>
                <w:szCs w:val="24"/>
              </w:rPr>
            </w:pPr>
          </w:p>
          <w:p w:rsidR="00F32369" w:rsidRPr="00651FA7" w:rsidRDefault="00F32369" w:rsidP="000F18AF">
            <w:pPr>
              <w:rPr>
                <w:sz w:val="24"/>
                <w:szCs w:val="24"/>
              </w:rPr>
            </w:pPr>
          </w:p>
        </w:tc>
        <w:tc>
          <w:tcPr>
            <w:tcW w:w="6403" w:type="dxa"/>
            <w:shd w:val="clear" w:color="auto" w:fill="auto"/>
          </w:tcPr>
          <w:p w:rsidR="00F32369" w:rsidRPr="00651FA7" w:rsidRDefault="00F32369" w:rsidP="000F18AF">
            <w:pPr>
              <w:jc w:val="center"/>
              <w:rPr>
                <w:b/>
                <w:sz w:val="24"/>
                <w:szCs w:val="24"/>
              </w:rPr>
            </w:pPr>
            <w:r>
              <w:rPr>
                <w:b/>
                <w:sz w:val="24"/>
                <w:szCs w:val="24"/>
              </w:rPr>
              <w:t>ĐỀ THI CHỌN HỌC SINH GIỎI LỚP 11</w:t>
            </w:r>
            <w:r w:rsidRPr="00651FA7">
              <w:rPr>
                <w:b/>
                <w:sz w:val="24"/>
                <w:szCs w:val="24"/>
              </w:rPr>
              <w:t xml:space="preserve"> THPT</w:t>
            </w:r>
            <w:r>
              <w:rPr>
                <w:b/>
                <w:sz w:val="24"/>
                <w:szCs w:val="24"/>
              </w:rPr>
              <w:t xml:space="preserve"> VÒNG 1</w:t>
            </w:r>
          </w:p>
          <w:p w:rsidR="00F32369" w:rsidRPr="00651FA7" w:rsidRDefault="00F32369" w:rsidP="000F18AF">
            <w:pPr>
              <w:jc w:val="center"/>
              <w:rPr>
                <w:b/>
                <w:sz w:val="24"/>
                <w:szCs w:val="24"/>
              </w:rPr>
            </w:pPr>
            <w:r>
              <w:rPr>
                <w:b/>
                <w:sz w:val="24"/>
                <w:szCs w:val="24"/>
              </w:rPr>
              <w:t>Năm học: 2016 – 2017</w:t>
            </w:r>
            <w:r w:rsidRPr="00651FA7">
              <w:rPr>
                <w:b/>
                <w:sz w:val="24"/>
                <w:szCs w:val="24"/>
              </w:rPr>
              <w:t>.</w:t>
            </w:r>
          </w:p>
          <w:p w:rsidR="00F32369" w:rsidRPr="00651FA7" w:rsidRDefault="00F32369" w:rsidP="000F18AF">
            <w:pPr>
              <w:jc w:val="center"/>
              <w:rPr>
                <w:sz w:val="24"/>
                <w:szCs w:val="24"/>
              </w:rPr>
            </w:pPr>
            <w:r w:rsidRPr="00651FA7">
              <w:rPr>
                <w:sz w:val="24"/>
                <w:szCs w:val="24"/>
              </w:rPr>
              <w:t>MÔN: VẬT LÍ.</w:t>
            </w:r>
          </w:p>
          <w:p w:rsidR="00F32369" w:rsidRPr="00651FA7" w:rsidRDefault="00F32369" w:rsidP="000F18AF">
            <w:pPr>
              <w:jc w:val="center"/>
              <w:rPr>
                <w:sz w:val="24"/>
                <w:szCs w:val="24"/>
              </w:rPr>
            </w:pPr>
            <w:r w:rsidRPr="00651FA7">
              <w:rPr>
                <w:sz w:val="24"/>
                <w:szCs w:val="24"/>
              </w:rPr>
              <w:t>Thời gian làm bài: 180 phút</w:t>
            </w:r>
          </w:p>
          <w:p w:rsidR="00F32369" w:rsidRPr="00651FA7" w:rsidRDefault="00F32369" w:rsidP="000F18AF">
            <w:pPr>
              <w:jc w:val="center"/>
              <w:rPr>
                <w:i/>
                <w:sz w:val="24"/>
                <w:szCs w:val="24"/>
              </w:rPr>
            </w:pPr>
            <w:r w:rsidRPr="00651FA7">
              <w:rPr>
                <w:i/>
                <w:sz w:val="24"/>
                <w:szCs w:val="24"/>
              </w:rPr>
              <w:t xml:space="preserve">( </w:t>
            </w:r>
            <w:r>
              <w:rPr>
                <w:i/>
                <w:sz w:val="24"/>
                <w:szCs w:val="24"/>
              </w:rPr>
              <w:t>Đề thi gồm 50 câu trắc nghiệm, 2</w:t>
            </w:r>
            <w:r w:rsidRPr="00651FA7">
              <w:rPr>
                <w:i/>
                <w:sz w:val="24"/>
                <w:szCs w:val="24"/>
              </w:rPr>
              <w:t xml:space="preserve"> bài tập tự luận)</w:t>
            </w:r>
          </w:p>
        </w:tc>
      </w:tr>
    </w:tbl>
    <w:p w:rsidR="00F32369" w:rsidRPr="00F32369" w:rsidRDefault="00F32369" w:rsidP="00837648">
      <w:pPr>
        <w:rPr>
          <w:rFonts w:ascii="Cambria" w:hAnsi="Cambria" w:cs="Cambria"/>
          <w:b/>
          <w:sz w:val="23"/>
          <w:szCs w:val="24"/>
        </w:rPr>
      </w:pPr>
    </w:p>
    <w:p w:rsidR="00F32369" w:rsidRPr="00F32369" w:rsidRDefault="00F32369" w:rsidP="00837648">
      <w:pPr>
        <w:rPr>
          <w:rFonts w:ascii="Cambria" w:hAnsi="Cambria" w:cs="Cambria"/>
          <w:b/>
          <w:sz w:val="23"/>
          <w:szCs w:val="24"/>
        </w:rPr>
      </w:pPr>
      <w:r w:rsidRPr="00F32369">
        <w:rPr>
          <w:rFonts w:ascii="Cambria" w:hAnsi="Cambria" w:cs="Cambria"/>
          <w:b/>
          <w:sz w:val="23"/>
          <w:szCs w:val="24"/>
        </w:rPr>
        <w:t>I. Trắc nghiệm (14 điểm):</w:t>
      </w:r>
    </w:p>
    <w:p w:rsidR="00F32369" w:rsidRPr="00F32369" w:rsidRDefault="00F32369" w:rsidP="00837648">
      <w:pPr>
        <w:rPr>
          <w:rFonts w:ascii="Cambria" w:hAnsi="Cambria" w:cs="Cambria"/>
          <w:b/>
          <w:sz w:val="23"/>
          <w:szCs w:val="24"/>
        </w:rPr>
      </w:pPr>
      <w:r w:rsidRPr="00F32369">
        <w:rPr>
          <w:rFonts w:ascii="Cambria" w:hAnsi="Cambria" w:cs="Cambria"/>
          <w:b/>
          <w:sz w:val="23"/>
          <w:szCs w:val="24"/>
        </w:rPr>
        <w:t>1.</w:t>
      </w:r>
      <w:r w:rsidRPr="004A6A3E">
        <w:rPr>
          <w:sz w:val="23"/>
          <w:szCs w:val="24"/>
        </w:rPr>
        <w:t xml:space="preserve"> Dòng điện là:</w:t>
      </w:r>
    </w:p>
    <w:p w:rsidR="00F32369" w:rsidRPr="004A6A3E" w:rsidRDefault="00F32369" w:rsidP="00837648">
      <w:pPr>
        <w:jc w:val="both"/>
        <w:rPr>
          <w:sz w:val="23"/>
          <w:szCs w:val="24"/>
        </w:rPr>
      </w:pPr>
      <w:r w:rsidRPr="004A6A3E">
        <w:rPr>
          <w:sz w:val="23"/>
          <w:szCs w:val="24"/>
        </w:rPr>
        <w:t xml:space="preserve">A. dòng dịch chuyển của điện tích   </w:t>
      </w:r>
      <w:r w:rsidRPr="004A6A3E">
        <w:rPr>
          <w:sz w:val="23"/>
          <w:szCs w:val="24"/>
        </w:rPr>
        <w:tab/>
      </w:r>
      <w:r>
        <w:rPr>
          <w:sz w:val="23"/>
          <w:szCs w:val="24"/>
        </w:rPr>
        <w:t xml:space="preserve">           </w:t>
      </w:r>
      <w:r w:rsidRPr="004A6A3E">
        <w:rPr>
          <w:sz w:val="23"/>
          <w:szCs w:val="24"/>
        </w:rPr>
        <w:t>B. dòng dịch chuyển có hướng của các điện tích tự do</w:t>
      </w:r>
    </w:p>
    <w:p w:rsidR="00F32369" w:rsidRPr="004A6A3E" w:rsidRDefault="00F32369" w:rsidP="00837648">
      <w:pPr>
        <w:jc w:val="both"/>
        <w:rPr>
          <w:sz w:val="23"/>
          <w:szCs w:val="24"/>
        </w:rPr>
      </w:pPr>
      <w:r w:rsidRPr="004A6A3E">
        <w:rPr>
          <w:sz w:val="23"/>
          <w:szCs w:val="24"/>
        </w:rPr>
        <w:t xml:space="preserve">C. dòng dịch chuyển có hướng của các điện tích tự do  </w:t>
      </w:r>
    </w:p>
    <w:p w:rsidR="00F32369" w:rsidRPr="004A6A3E" w:rsidRDefault="00F32369" w:rsidP="00837648">
      <w:pPr>
        <w:jc w:val="both"/>
        <w:rPr>
          <w:sz w:val="23"/>
          <w:szCs w:val="24"/>
        </w:rPr>
      </w:pPr>
      <w:bookmarkStart w:id="0" w:name="_GoBack"/>
      <w:bookmarkEnd w:id="0"/>
      <w:r w:rsidRPr="004A6A3E">
        <w:rPr>
          <w:sz w:val="23"/>
          <w:szCs w:val="24"/>
        </w:rPr>
        <w:t>D. dòng dịch chuyển có hướng của các ion dương và âm</w:t>
      </w:r>
    </w:p>
    <w:p w:rsidR="00F32369" w:rsidRPr="004A6A3E" w:rsidRDefault="00F32369" w:rsidP="00837648">
      <w:pPr>
        <w:spacing w:before="120" w:after="120" w:line="240" w:lineRule="exact"/>
        <w:jc w:val="both"/>
        <w:rPr>
          <w:sz w:val="23"/>
          <w:szCs w:val="24"/>
        </w:rPr>
      </w:pPr>
      <w:r w:rsidRPr="00383302">
        <w:rPr>
          <w:b/>
          <w:sz w:val="23"/>
          <w:szCs w:val="24"/>
        </w:rPr>
        <w:t>2.</w:t>
      </w:r>
      <w:r w:rsidRPr="004A6A3E">
        <w:rPr>
          <w:sz w:val="23"/>
          <w:szCs w:val="24"/>
        </w:rPr>
        <w:t xml:space="preserve"> Tác dụng đặc trưng nhất của dòng điện là:</w:t>
      </w:r>
    </w:p>
    <w:p w:rsidR="00F32369" w:rsidRPr="004A6A3E" w:rsidRDefault="00F32369" w:rsidP="00837648">
      <w:pPr>
        <w:spacing w:before="120" w:after="120" w:line="240" w:lineRule="exact"/>
        <w:jc w:val="both"/>
        <w:rPr>
          <w:sz w:val="23"/>
          <w:szCs w:val="24"/>
        </w:rPr>
      </w:pPr>
      <w:r w:rsidRPr="004A6A3E">
        <w:rPr>
          <w:sz w:val="23"/>
          <w:szCs w:val="24"/>
        </w:rPr>
        <w:t>A. Tác d</w:t>
      </w:r>
      <w:r w:rsidRPr="004A6A3E">
        <w:rPr>
          <w:rFonts w:cs="Arial"/>
          <w:sz w:val="23"/>
          <w:szCs w:val="24"/>
        </w:rPr>
        <w:t>ụ</w:t>
      </w:r>
      <w:r w:rsidRPr="004A6A3E">
        <w:rPr>
          <w:sz w:val="23"/>
          <w:szCs w:val="24"/>
        </w:rPr>
        <w:t>ng nhi</w:t>
      </w:r>
      <w:r w:rsidRPr="004A6A3E">
        <w:rPr>
          <w:rFonts w:cs="Arial"/>
          <w:sz w:val="23"/>
          <w:szCs w:val="24"/>
        </w:rPr>
        <w:t>ệ</w:t>
      </w:r>
      <w:r w:rsidRPr="004A6A3E">
        <w:rPr>
          <w:sz w:val="23"/>
          <w:szCs w:val="24"/>
        </w:rPr>
        <w:t xml:space="preserve">t  </w:t>
      </w:r>
      <w:r w:rsidRPr="004A6A3E">
        <w:rPr>
          <w:sz w:val="23"/>
          <w:szCs w:val="24"/>
        </w:rPr>
        <w:tab/>
        <w:t xml:space="preserve">          B. Tác dụng hóa học  </w:t>
      </w:r>
      <w:r w:rsidRPr="004A6A3E">
        <w:rPr>
          <w:sz w:val="23"/>
          <w:szCs w:val="24"/>
        </w:rPr>
        <w:tab/>
        <w:t xml:space="preserve">   C. Tác dụng từ </w:t>
      </w:r>
      <w:r w:rsidRPr="004A6A3E">
        <w:rPr>
          <w:sz w:val="23"/>
          <w:szCs w:val="24"/>
        </w:rPr>
        <w:tab/>
        <w:t xml:space="preserve"> D. Tác dụng cơ học</w:t>
      </w:r>
    </w:p>
    <w:p w:rsidR="00F32369" w:rsidRPr="004A6A3E" w:rsidRDefault="00F32369" w:rsidP="00187275">
      <w:pPr>
        <w:spacing w:before="120" w:after="120" w:line="240" w:lineRule="exact"/>
        <w:jc w:val="both"/>
        <w:rPr>
          <w:sz w:val="23"/>
          <w:szCs w:val="24"/>
        </w:rPr>
      </w:pPr>
      <w:r w:rsidRPr="00383302">
        <w:rPr>
          <w:b/>
          <w:sz w:val="23"/>
          <w:szCs w:val="24"/>
        </w:rPr>
        <w:t>3.</w:t>
      </w:r>
      <w:r w:rsidRPr="004A6A3E">
        <w:rPr>
          <w:sz w:val="23"/>
          <w:szCs w:val="24"/>
        </w:rPr>
        <w:t xml:space="preserve"> Dòng điện không đổi là:</w:t>
      </w:r>
    </w:p>
    <w:p w:rsidR="00F32369" w:rsidRPr="004A6A3E" w:rsidRDefault="00F32369" w:rsidP="00187275">
      <w:pPr>
        <w:jc w:val="both"/>
        <w:rPr>
          <w:sz w:val="23"/>
          <w:szCs w:val="24"/>
        </w:rPr>
      </w:pPr>
      <w:r w:rsidRPr="004A6A3E">
        <w:rPr>
          <w:sz w:val="23"/>
          <w:szCs w:val="24"/>
        </w:rPr>
        <w:t xml:space="preserve">A. Dòng điện có chiều không thay đổi theo thời gian  </w:t>
      </w:r>
    </w:p>
    <w:p w:rsidR="00F32369" w:rsidRPr="004A6A3E" w:rsidRDefault="00F32369" w:rsidP="00187275">
      <w:pPr>
        <w:jc w:val="both"/>
        <w:rPr>
          <w:sz w:val="23"/>
          <w:szCs w:val="24"/>
        </w:rPr>
      </w:pPr>
      <w:r w:rsidRPr="004A6A3E">
        <w:rPr>
          <w:sz w:val="23"/>
          <w:szCs w:val="24"/>
        </w:rPr>
        <w:t>B. Dòng điện có cường độ không thay đổi theo thời gian</w:t>
      </w:r>
    </w:p>
    <w:p w:rsidR="00F32369" w:rsidRPr="004A6A3E" w:rsidRDefault="00F32369" w:rsidP="00187275">
      <w:pPr>
        <w:jc w:val="both"/>
        <w:rPr>
          <w:sz w:val="23"/>
          <w:szCs w:val="24"/>
        </w:rPr>
      </w:pPr>
      <w:r w:rsidRPr="004A6A3E">
        <w:rPr>
          <w:sz w:val="23"/>
          <w:szCs w:val="24"/>
        </w:rPr>
        <w:t>C. Dòng điện có điện lượng chuyển qua tiết diện thẳng của dây không đổi theo thời gian</w:t>
      </w:r>
    </w:p>
    <w:p w:rsidR="00F32369" w:rsidRPr="004A6A3E" w:rsidRDefault="00F32369" w:rsidP="00187275">
      <w:pPr>
        <w:jc w:val="both"/>
        <w:rPr>
          <w:sz w:val="23"/>
          <w:szCs w:val="24"/>
        </w:rPr>
      </w:pPr>
      <w:r w:rsidRPr="004A6A3E">
        <w:rPr>
          <w:sz w:val="23"/>
          <w:szCs w:val="24"/>
        </w:rPr>
        <w:t>D. Dòng điện có chiều và cường độ không thay đổi theo thời gian</w:t>
      </w:r>
    </w:p>
    <w:p w:rsidR="00F32369" w:rsidRPr="004A6A3E" w:rsidRDefault="00F32369" w:rsidP="004C3B60">
      <w:pPr>
        <w:jc w:val="both"/>
        <w:rPr>
          <w:sz w:val="23"/>
          <w:szCs w:val="24"/>
        </w:rPr>
      </w:pPr>
      <w:r w:rsidRPr="00383302">
        <w:rPr>
          <w:b/>
          <w:sz w:val="23"/>
          <w:szCs w:val="24"/>
        </w:rPr>
        <w:t>4.</w:t>
      </w:r>
      <w:r w:rsidRPr="004A6A3E">
        <w:rPr>
          <w:sz w:val="23"/>
          <w:szCs w:val="24"/>
        </w:rPr>
        <w:t xml:space="preserve"> Tính số electron đi qua tiết diện thẳng của một dây dẫn kim loại trong 1 giây nếu có điện lượng 15C dịch chuyển qua tiết diện đó trong 30 giây:</w:t>
      </w:r>
      <w:r w:rsidRPr="004A6A3E">
        <w:rPr>
          <w:sz w:val="23"/>
          <w:szCs w:val="24"/>
        </w:rPr>
        <w:tab/>
      </w:r>
    </w:p>
    <w:p w:rsidR="00F32369" w:rsidRPr="004A6A3E" w:rsidRDefault="00F32369" w:rsidP="004C3B60">
      <w:pPr>
        <w:jc w:val="both"/>
        <w:rPr>
          <w:sz w:val="23"/>
          <w:szCs w:val="24"/>
        </w:rPr>
      </w:pPr>
      <w:r w:rsidRPr="00383302">
        <w:rPr>
          <w:sz w:val="23"/>
          <w:szCs w:val="24"/>
        </w:rPr>
        <w:t>A.</w:t>
      </w:r>
      <w:r w:rsidRPr="004A6A3E">
        <w:rPr>
          <w:sz w:val="23"/>
          <w:szCs w:val="24"/>
        </w:rPr>
        <w:t xml:space="preserve"> 5.10</w:t>
      </w:r>
      <w:r w:rsidRPr="004A6A3E">
        <w:rPr>
          <w:sz w:val="23"/>
          <w:szCs w:val="24"/>
          <w:vertAlign w:val="superscript"/>
        </w:rPr>
        <w:t>6</w:t>
      </w:r>
      <w:r w:rsidRPr="004A6A3E">
        <w:rPr>
          <w:sz w:val="23"/>
          <w:szCs w:val="24"/>
        </w:rPr>
        <w:t xml:space="preserve">                </w:t>
      </w:r>
      <w:r>
        <w:rPr>
          <w:sz w:val="23"/>
          <w:szCs w:val="24"/>
        </w:rPr>
        <w:t xml:space="preserve">            </w:t>
      </w:r>
      <w:r w:rsidRPr="004A6A3E">
        <w:rPr>
          <w:sz w:val="23"/>
          <w:szCs w:val="24"/>
        </w:rPr>
        <w:t xml:space="preserve"> B. 31.10</w:t>
      </w:r>
      <w:r w:rsidRPr="004A6A3E">
        <w:rPr>
          <w:sz w:val="23"/>
          <w:szCs w:val="24"/>
          <w:vertAlign w:val="superscript"/>
        </w:rPr>
        <w:t>17</w:t>
      </w:r>
      <w:r w:rsidRPr="004A6A3E">
        <w:rPr>
          <w:sz w:val="23"/>
          <w:szCs w:val="24"/>
        </w:rPr>
        <w:t xml:space="preserve">  </w:t>
      </w:r>
      <w:r w:rsidRPr="004A6A3E">
        <w:rPr>
          <w:sz w:val="23"/>
          <w:szCs w:val="24"/>
        </w:rPr>
        <w:tab/>
        <w:t xml:space="preserve">         </w:t>
      </w:r>
      <w:r>
        <w:rPr>
          <w:sz w:val="23"/>
          <w:szCs w:val="24"/>
        </w:rPr>
        <w:t xml:space="preserve">         </w:t>
      </w:r>
      <w:r w:rsidRPr="004A6A3E">
        <w:rPr>
          <w:sz w:val="23"/>
          <w:szCs w:val="24"/>
        </w:rPr>
        <w:t xml:space="preserve">  C. 85.10</w:t>
      </w:r>
      <w:r w:rsidRPr="004A6A3E">
        <w:rPr>
          <w:sz w:val="23"/>
          <w:szCs w:val="24"/>
          <w:vertAlign w:val="superscript"/>
        </w:rPr>
        <w:t>10</w:t>
      </w:r>
      <w:r w:rsidRPr="004A6A3E">
        <w:rPr>
          <w:sz w:val="23"/>
          <w:szCs w:val="24"/>
        </w:rPr>
        <w:t xml:space="preserve">  </w:t>
      </w:r>
      <w:r w:rsidRPr="004A6A3E">
        <w:rPr>
          <w:sz w:val="23"/>
          <w:szCs w:val="24"/>
        </w:rPr>
        <w:tab/>
        <w:t xml:space="preserve">          </w:t>
      </w:r>
      <w:r>
        <w:rPr>
          <w:sz w:val="23"/>
          <w:szCs w:val="24"/>
        </w:rPr>
        <w:t xml:space="preserve">      </w:t>
      </w:r>
      <w:r w:rsidRPr="004A6A3E">
        <w:rPr>
          <w:sz w:val="23"/>
          <w:szCs w:val="24"/>
        </w:rPr>
        <w:t xml:space="preserve"> D. 23.10</w:t>
      </w:r>
      <w:r w:rsidRPr="004A6A3E">
        <w:rPr>
          <w:sz w:val="23"/>
          <w:szCs w:val="24"/>
          <w:vertAlign w:val="superscript"/>
        </w:rPr>
        <w:t>16</w:t>
      </w:r>
    </w:p>
    <w:p w:rsidR="00F32369" w:rsidRPr="004A6A3E" w:rsidRDefault="00F32369" w:rsidP="004C3B60">
      <w:pPr>
        <w:spacing w:before="120" w:after="120" w:line="240" w:lineRule="exact"/>
        <w:jc w:val="both"/>
        <w:rPr>
          <w:sz w:val="23"/>
          <w:szCs w:val="24"/>
        </w:rPr>
      </w:pPr>
      <w:r w:rsidRPr="00383302">
        <w:rPr>
          <w:b/>
          <w:sz w:val="23"/>
          <w:szCs w:val="24"/>
        </w:rPr>
        <w:t>5.</w:t>
      </w:r>
      <w:r w:rsidRPr="004A6A3E">
        <w:rPr>
          <w:sz w:val="23"/>
          <w:szCs w:val="24"/>
        </w:rPr>
        <w:t xml:space="preserve"> Để bóng đèn 120V – 60W sáng bình thường ở mạng điện  có hiệu điện thế 220V người ta mắc nối tiếp nó với điện trở phụ R. R có giá trị:</w:t>
      </w:r>
    </w:p>
    <w:p w:rsidR="00F32369" w:rsidRPr="004A6A3E" w:rsidRDefault="00F32369" w:rsidP="00076D60">
      <w:pPr>
        <w:spacing w:before="120" w:after="120" w:line="240" w:lineRule="exact"/>
        <w:jc w:val="both"/>
        <w:rPr>
          <w:sz w:val="23"/>
          <w:szCs w:val="24"/>
        </w:rPr>
      </w:pPr>
      <w:r w:rsidRPr="004A6A3E">
        <w:rPr>
          <w:sz w:val="23"/>
          <w:szCs w:val="24"/>
        </w:rPr>
        <w:t>A. 120Ω                         B. 180 Ω                      C. 200 Ω                        D. 240 Ω</w:t>
      </w:r>
    </w:p>
    <w:p w:rsidR="00F32369" w:rsidRPr="004A6A3E" w:rsidRDefault="00F32369" w:rsidP="00076D60">
      <w:pPr>
        <w:spacing w:before="120" w:after="120" w:line="240" w:lineRule="exact"/>
        <w:jc w:val="both"/>
        <w:rPr>
          <w:sz w:val="23"/>
          <w:szCs w:val="24"/>
        </w:rPr>
      </w:pPr>
      <w:r w:rsidRPr="00383302">
        <w:rPr>
          <w:b/>
          <w:sz w:val="23"/>
          <w:szCs w:val="24"/>
        </w:rPr>
        <w:t>6.</w:t>
      </w:r>
      <w:r w:rsidRPr="004A6A3E">
        <w:rPr>
          <w:sz w:val="23"/>
          <w:szCs w:val="24"/>
        </w:rPr>
        <w:t xml:space="preserve"> Khi hai điện trở giống nhau mắc song song và mắc vào nguồn điện thì công suất tiêu thụ là 40W. Nếu hai điện trở này mắc nối tiếp vào nguồn thì công suất tiêu thụ là:</w:t>
      </w:r>
    </w:p>
    <w:p w:rsidR="00F32369" w:rsidRPr="004A6A3E" w:rsidRDefault="00F32369" w:rsidP="00076D60">
      <w:pPr>
        <w:spacing w:before="120" w:after="120" w:line="240" w:lineRule="exact"/>
        <w:jc w:val="both"/>
        <w:rPr>
          <w:sz w:val="23"/>
          <w:szCs w:val="24"/>
        </w:rPr>
      </w:pPr>
      <w:r w:rsidRPr="004A6A3E">
        <w:rPr>
          <w:sz w:val="23"/>
          <w:szCs w:val="24"/>
        </w:rPr>
        <w:t xml:space="preserve">A. 10W  </w:t>
      </w:r>
      <w:r w:rsidRPr="004A6A3E">
        <w:rPr>
          <w:sz w:val="23"/>
          <w:szCs w:val="24"/>
        </w:rPr>
        <w:tab/>
      </w:r>
      <w:r w:rsidRPr="004A6A3E">
        <w:rPr>
          <w:sz w:val="23"/>
          <w:szCs w:val="24"/>
        </w:rPr>
        <w:tab/>
        <w:t xml:space="preserve">B. 80W  </w:t>
      </w:r>
      <w:r w:rsidRPr="004A6A3E">
        <w:rPr>
          <w:sz w:val="23"/>
          <w:szCs w:val="24"/>
        </w:rPr>
        <w:tab/>
        <w:t xml:space="preserve">               C. 20W  </w:t>
      </w:r>
      <w:r w:rsidRPr="004A6A3E">
        <w:rPr>
          <w:sz w:val="23"/>
          <w:szCs w:val="24"/>
        </w:rPr>
        <w:tab/>
      </w:r>
      <w:r w:rsidRPr="004A6A3E">
        <w:rPr>
          <w:sz w:val="23"/>
          <w:szCs w:val="24"/>
        </w:rPr>
        <w:tab/>
        <w:t xml:space="preserve">   D. 160W</w:t>
      </w:r>
    </w:p>
    <w:p w:rsidR="00F32369" w:rsidRPr="004A6A3E" w:rsidRDefault="00F32369" w:rsidP="00076D60">
      <w:pPr>
        <w:spacing w:before="120" w:after="120" w:line="240" w:lineRule="exact"/>
        <w:jc w:val="both"/>
        <w:rPr>
          <w:sz w:val="23"/>
          <w:szCs w:val="24"/>
        </w:rPr>
      </w:pPr>
      <w:r w:rsidRPr="00383302">
        <w:rPr>
          <w:b/>
          <w:sz w:val="23"/>
          <w:szCs w:val="24"/>
        </w:rPr>
        <w:t>7.</w:t>
      </w:r>
      <w:r w:rsidRPr="004A6A3E">
        <w:rPr>
          <w:sz w:val="23"/>
          <w:szCs w:val="24"/>
        </w:rPr>
        <w:t xml:space="preserve"> Một bếp điện gồm hai dây điện trở R</w:t>
      </w:r>
      <w:r w:rsidRPr="004A6A3E">
        <w:rPr>
          <w:sz w:val="23"/>
          <w:szCs w:val="24"/>
          <w:vertAlign w:val="subscript"/>
        </w:rPr>
        <w:t>1</w:t>
      </w:r>
      <w:r w:rsidRPr="004A6A3E">
        <w:rPr>
          <w:sz w:val="23"/>
          <w:szCs w:val="24"/>
        </w:rPr>
        <w:t xml:space="preserve"> và R</w:t>
      </w:r>
      <w:r w:rsidRPr="004A6A3E">
        <w:rPr>
          <w:sz w:val="23"/>
          <w:szCs w:val="24"/>
          <w:vertAlign w:val="subscript"/>
        </w:rPr>
        <w:t>2</w:t>
      </w:r>
      <w:r w:rsidRPr="004A6A3E">
        <w:rPr>
          <w:sz w:val="23"/>
          <w:szCs w:val="24"/>
        </w:rPr>
        <w:t>. Nếu chỉ dùng R</w:t>
      </w:r>
      <w:r w:rsidRPr="004A6A3E">
        <w:rPr>
          <w:sz w:val="23"/>
          <w:szCs w:val="24"/>
          <w:vertAlign w:val="subscript"/>
        </w:rPr>
        <w:t>1</w:t>
      </w:r>
      <w:r w:rsidRPr="004A6A3E">
        <w:rPr>
          <w:sz w:val="23"/>
          <w:szCs w:val="24"/>
        </w:rPr>
        <w:t xml:space="preserve"> thì thời gian đun sôi nước là 10 phút, nếu chỉ dùng R</w:t>
      </w:r>
      <w:r w:rsidRPr="004A6A3E">
        <w:rPr>
          <w:sz w:val="23"/>
          <w:szCs w:val="24"/>
          <w:vertAlign w:val="subscript"/>
        </w:rPr>
        <w:t>2</w:t>
      </w:r>
      <w:r w:rsidRPr="004A6A3E">
        <w:rPr>
          <w:sz w:val="23"/>
          <w:szCs w:val="24"/>
        </w:rPr>
        <w:t xml:space="preserve"> thì thời gian đun sôi nước là 20 phút. Hỏi khi dùng R</w:t>
      </w:r>
      <w:r w:rsidRPr="004A6A3E">
        <w:rPr>
          <w:sz w:val="23"/>
          <w:szCs w:val="24"/>
          <w:vertAlign w:val="subscript"/>
        </w:rPr>
        <w:t>1</w:t>
      </w:r>
      <w:r w:rsidRPr="004A6A3E">
        <w:rPr>
          <w:sz w:val="23"/>
          <w:szCs w:val="24"/>
        </w:rPr>
        <w:t xml:space="preserve"> nối tiếp R</w:t>
      </w:r>
      <w:r w:rsidRPr="004A6A3E">
        <w:rPr>
          <w:sz w:val="23"/>
          <w:szCs w:val="24"/>
          <w:vertAlign w:val="subscript"/>
        </w:rPr>
        <w:t>2</w:t>
      </w:r>
      <w:r w:rsidRPr="004A6A3E">
        <w:rPr>
          <w:sz w:val="23"/>
          <w:szCs w:val="24"/>
          <w:vertAlign w:val="subscript"/>
        </w:rPr>
        <w:softHyphen/>
      </w:r>
      <w:r w:rsidRPr="004A6A3E">
        <w:rPr>
          <w:sz w:val="23"/>
          <w:szCs w:val="24"/>
        </w:rPr>
        <w:t xml:space="preserve"> thì thời gian đun sôi nước là </w:t>
      </w:r>
      <w:r>
        <w:rPr>
          <w:sz w:val="23"/>
          <w:szCs w:val="24"/>
        </w:rPr>
        <w:t>bao nhiêu:</w:t>
      </w:r>
      <w:r>
        <w:rPr>
          <w:sz w:val="23"/>
          <w:szCs w:val="24"/>
        </w:rPr>
        <w:tab/>
      </w:r>
      <w:r w:rsidRPr="004A6A3E">
        <w:rPr>
          <w:sz w:val="23"/>
          <w:szCs w:val="24"/>
        </w:rPr>
        <w:t xml:space="preserve">A. 15 phút  </w:t>
      </w:r>
      <w:r w:rsidRPr="004A6A3E">
        <w:rPr>
          <w:sz w:val="23"/>
          <w:szCs w:val="24"/>
        </w:rPr>
        <w:tab/>
      </w:r>
      <w:r w:rsidRPr="004A6A3E">
        <w:rPr>
          <w:sz w:val="23"/>
          <w:szCs w:val="24"/>
        </w:rPr>
        <w:tab/>
        <w:t xml:space="preserve">B. 20 phút  </w:t>
      </w:r>
      <w:r w:rsidRPr="004A6A3E">
        <w:rPr>
          <w:sz w:val="23"/>
          <w:szCs w:val="24"/>
        </w:rPr>
        <w:tab/>
      </w:r>
      <w:r w:rsidRPr="004A6A3E">
        <w:rPr>
          <w:sz w:val="23"/>
          <w:szCs w:val="24"/>
        </w:rPr>
        <w:tab/>
        <w:t xml:space="preserve">C. 30 phút  </w:t>
      </w:r>
      <w:r w:rsidRPr="004A6A3E">
        <w:rPr>
          <w:sz w:val="23"/>
          <w:szCs w:val="24"/>
        </w:rPr>
        <w:tab/>
      </w:r>
      <w:r w:rsidRPr="004A6A3E">
        <w:rPr>
          <w:sz w:val="23"/>
          <w:szCs w:val="24"/>
        </w:rPr>
        <w:tab/>
        <w:t>D. 10phút</w:t>
      </w:r>
    </w:p>
    <w:p w:rsidR="00F32369" w:rsidRPr="004A6A3E" w:rsidRDefault="00F32369" w:rsidP="00076D60">
      <w:pPr>
        <w:spacing w:before="120" w:after="120" w:line="240" w:lineRule="exact"/>
        <w:jc w:val="both"/>
        <w:rPr>
          <w:sz w:val="23"/>
          <w:szCs w:val="24"/>
        </w:rPr>
      </w:pPr>
      <w:r w:rsidRPr="00383302">
        <w:rPr>
          <w:b/>
          <w:sz w:val="23"/>
          <w:szCs w:val="24"/>
        </w:rPr>
        <w:t>8.</w:t>
      </w:r>
      <w:r w:rsidRPr="004A6A3E">
        <w:rPr>
          <w:sz w:val="23"/>
          <w:szCs w:val="24"/>
        </w:rPr>
        <w:t xml:space="preserve"> Hai bóng đèn có công suất định mức là P</w:t>
      </w:r>
      <w:r w:rsidRPr="004A6A3E">
        <w:rPr>
          <w:sz w:val="23"/>
          <w:szCs w:val="24"/>
          <w:vertAlign w:val="subscript"/>
        </w:rPr>
        <w:t>1</w:t>
      </w:r>
      <w:r w:rsidRPr="004A6A3E">
        <w:rPr>
          <w:sz w:val="23"/>
          <w:szCs w:val="24"/>
        </w:rPr>
        <w:t xml:space="preserve"> = 25W, P</w:t>
      </w:r>
      <w:r w:rsidRPr="004A6A3E">
        <w:rPr>
          <w:sz w:val="23"/>
          <w:szCs w:val="24"/>
          <w:vertAlign w:val="subscript"/>
        </w:rPr>
        <w:t>2</w:t>
      </w:r>
      <w:r w:rsidRPr="004A6A3E">
        <w:rPr>
          <w:sz w:val="23"/>
          <w:szCs w:val="24"/>
        </w:rPr>
        <w:softHyphen/>
        <w:t>= 100W đều làm việc bình thường ở hiệu điện thế 110V. So sánh cường độ dòng điện qua mỗi bóng và điện trở của chúng:</w:t>
      </w:r>
    </w:p>
    <w:p w:rsidR="00F32369" w:rsidRPr="004A6A3E" w:rsidRDefault="00F32369" w:rsidP="00076D60">
      <w:pPr>
        <w:spacing w:before="120" w:after="120" w:line="240" w:lineRule="exact"/>
        <w:jc w:val="both"/>
        <w:rPr>
          <w:sz w:val="23"/>
          <w:szCs w:val="24"/>
        </w:rPr>
      </w:pPr>
      <w:r w:rsidRPr="004A6A3E">
        <w:rPr>
          <w:sz w:val="23"/>
          <w:szCs w:val="24"/>
        </w:rPr>
        <w:t>A. I</w:t>
      </w:r>
      <w:r w:rsidRPr="004A6A3E">
        <w:rPr>
          <w:sz w:val="23"/>
          <w:szCs w:val="24"/>
          <w:vertAlign w:val="subscript"/>
        </w:rPr>
        <w:t>1</w:t>
      </w:r>
      <w:r w:rsidRPr="004A6A3E">
        <w:rPr>
          <w:sz w:val="23"/>
          <w:szCs w:val="24"/>
        </w:rPr>
        <w:t>.&gt;I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&gt; R</w:t>
      </w:r>
      <w:r w:rsidRPr="004A6A3E">
        <w:rPr>
          <w:sz w:val="23"/>
          <w:szCs w:val="24"/>
          <w:vertAlign w:val="subscript"/>
        </w:rPr>
        <w:t>2</w:t>
      </w:r>
      <w:r w:rsidRPr="004A6A3E">
        <w:rPr>
          <w:sz w:val="23"/>
          <w:szCs w:val="24"/>
        </w:rPr>
        <w:t xml:space="preserve">   </w:t>
      </w:r>
      <w:r w:rsidRPr="004A6A3E">
        <w:rPr>
          <w:sz w:val="23"/>
          <w:szCs w:val="24"/>
        </w:rPr>
        <w:tab/>
        <w:t xml:space="preserve">  B. I</w:t>
      </w:r>
      <w:r w:rsidRPr="004A6A3E">
        <w:rPr>
          <w:sz w:val="23"/>
          <w:szCs w:val="24"/>
          <w:vertAlign w:val="subscript"/>
        </w:rPr>
        <w:t>1</w:t>
      </w:r>
      <w:r w:rsidRPr="004A6A3E">
        <w:rPr>
          <w:sz w:val="23"/>
          <w:szCs w:val="24"/>
        </w:rPr>
        <w:t>.&gt;I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&lt; R</w:t>
      </w:r>
      <w:r w:rsidRPr="004A6A3E">
        <w:rPr>
          <w:sz w:val="23"/>
          <w:szCs w:val="24"/>
          <w:vertAlign w:val="subscript"/>
        </w:rPr>
        <w:t>2</w:t>
      </w:r>
      <w:r w:rsidRPr="004A6A3E">
        <w:rPr>
          <w:sz w:val="23"/>
          <w:szCs w:val="24"/>
        </w:rPr>
        <w:t xml:space="preserve">  </w:t>
      </w:r>
      <w:r w:rsidRPr="004A6A3E">
        <w:rPr>
          <w:sz w:val="23"/>
          <w:szCs w:val="24"/>
        </w:rPr>
        <w:tab/>
        <w:t xml:space="preserve">   C. I</w:t>
      </w:r>
      <w:r w:rsidRPr="004A6A3E">
        <w:rPr>
          <w:sz w:val="23"/>
          <w:szCs w:val="24"/>
          <w:vertAlign w:val="subscript"/>
        </w:rPr>
        <w:t>1</w:t>
      </w:r>
      <w:r w:rsidRPr="004A6A3E">
        <w:rPr>
          <w:sz w:val="23"/>
          <w:szCs w:val="24"/>
        </w:rPr>
        <w:t>.&lt;I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&lt; R</w:t>
      </w:r>
      <w:r w:rsidRPr="004A6A3E">
        <w:rPr>
          <w:sz w:val="23"/>
          <w:szCs w:val="24"/>
          <w:vertAlign w:val="subscript"/>
        </w:rPr>
        <w:t>2</w:t>
      </w:r>
      <w:r w:rsidRPr="004A6A3E">
        <w:rPr>
          <w:sz w:val="23"/>
          <w:szCs w:val="24"/>
        </w:rPr>
        <w:t xml:space="preserve">  </w:t>
      </w:r>
      <w:r w:rsidRPr="004A6A3E">
        <w:rPr>
          <w:sz w:val="23"/>
          <w:szCs w:val="24"/>
        </w:rPr>
        <w:tab/>
      </w:r>
      <w:r w:rsidRPr="004A6A3E">
        <w:rPr>
          <w:sz w:val="23"/>
          <w:szCs w:val="24"/>
        </w:rPr>
        <w:tab/>
        <w:t>D. I</w:t>
      </w:r>
      <w:r w:rsidRPr="004A6A3E">
        <w:rPr>
          <w:sz w:val="23"/>
          <w:szCs w:val="24"/>
          <w:vertAlign w:val="subscript"/>
        </w:rPr>
        <w:t>1</w:t>
      </w:r>
      <w:r w:rsidRPr="004A6A3E">
        <w:rPr>
          <w:sz w:val="23"/>
          <w:szCs w:val="24"/>
        </w:rPr>
        <w:t>.&lt; 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&gt; R</w:t>
      </w:r>
      <w:r w:rsidRPr="004A6A3E">
        <w:rPr>
          <w:sz w:val="23"/>
          <w:szCs w:val="24"/>
          <w:vertAlign w:val="subscript"/>
        </w:rPr>
        <w:t>2</w:t>
      </w:r>
      <w:r w:rsidRPr="004A6A3E">
        <w:rPr>
          <w:sz w:val="23"/>
          <w:szCs w:val="24"/>
        </w:rPr>
        <w:t xml:space="preserve">   </w:t>
      </w:r>
    </w:p>
    <w:p w:rsidR="00F32369" w:rsidRPr="004A6A3E" w:rsidRDefault="00F32369" w:rsidP="00076D60">
      <w:pPr>
        <w:spacing w:before="120" w:after="120" w:line="240" w:lineRule="exact"/>
        <w:jc w:val="both"/>
        <w:rPr>
          <w:sz w:val="23"/>
          <w:szCs w:val="24"/>
        </w:rPr>
      </w:pPr>
      <w:r w:rsidRPr="00383302">
        <w:rPr>
          <w:b/>
          <w:sz w:val="23"/>
          <w:szCs w:val="24"/>
        </w:rPr>
        <w:t>9.</w:t>
      </w:r>
      <w:r w:rsidRPr="004A6A3E">
        <w:rPr>
          <w:sz w:val="23"/>
          <w:szCs w:val="24"/>
        </w:rPr>
        <w:t xml:space="preserve"> Một nguồn điện có suất điện động ξ = 12V điện trở trong r = 2Ω nối với điện trở R tạo thành mạch kín. Xác định R biết R &gt; 2Ω, công suất mạch ngoài là 16W:</w:t>
      </w:r>
    </w:p>
    <w:p w:rsidR="00F32369" w:rsidRPr="004A6A3E" w:rsidRDefault="00F32369" w:rsidP="00076D60">
      <w:pPr>
        <w:spacing w:before="120" w:after="120" w:line="240" w:lineRule="exact"/>
        <w:jc w:val="both"/>
        <w:rPr>
          <w:sz w:val="23"/>
          <w:szCs w:val="24"/>
        </w:rPr>
      </w:pPr>
      <w:r w:rsidRPr="004A6A3E">
        <w:rPr>
          <w:sz w:val="23"/>
          <w:szCs w:val="24"/>
        </w:rPr>
        <w:t xml:space="preserve">A. 3 Ω </w:t>
      </w:r>
      <w:r w:rsidRPr="004A6A3E">
        <w:rPr>
          <w:sz w:val="23"/>
          <w:szCs w:val="24"/>
        </w:rPr>
        <w:tab/>
      </w:r>
      <w:r w:rsidRPr="004A6A3E">
        <w:rPr>
          <w:sz w:val="23"/>
          <w:szCs w:val="24"/>
        </w:rPr>
        <w:tab/>
      </w:r>
      <w:r w:rsidRPr="004A6A3E">
        <w:rPr>
          <w:sz w:val="23"/>
          <w:szCs w:val="24"/>
        </w:rPr>
        <w:tab/>
        <w:t xml:space="preserve">B. 4 Ω </w:t>
      </w:r>
      <w:r w:rsidRPr="004A6A3E">
        <w:rPr>
          <w:sz w:val="23"/>
          <w:szCs w:val="24"/>
        </w:rPr>
        <w:tab/>
      </w:r>
      <w:r w:rsidRPr="004A6A3E">
        <w:rPr>
          <w:sz w:val="23"/>
          <w:szCs w:val="24"/>
        </w:rPr>
        <w:tab/>
      </w:r>
      <w:r w:rsidRPr="004A6A3E">
        <w:rPr>
          <w:sz w:val="23"/>
          <w:szCs w:val="24"/>
        </w:rPr>
        <w:tab/>
        <w:t xml:space="preserve">C. 5 Ω  </w:t>
      </w:r>
      <w:r w:rsidRPr="004A6A3E">
        <w:rPr>
          <w:sz w:val="23"/>
          <w:szCs w:val="24"/>
        </w:rPr>
        <w:tab/>
      </w:r>
      <w:r w:rsidRPr="004A6A3E">
        <w:rPr>
          <w:sz w:val="23"/>
          <w:szCs w:val="24"/>
        </w:rPr>
        <w:tab/>
      </w:r>
      <w:r w:rsidRPr="004A6A3E">
        <w:rPr>
          <w:sz w:val="23"/>
          <w:szCs w:val="24"/>
        </w:rPr>
        <w:tab/>
        <w:t>D. 6 Ω</w:t>
      </w:r>
    </w:p>
    <w:p w:rsidR="00F32369" w:rsidRPr="004A6A3E" w:rsidRDefault="00F32369" w:rsidP="00076D60">
      <w:pPr>
        <w:spacing w:before="120" w:after="120" w:line="240" w:lineRule="exact"/>
        <w:jc w:val="both"/>
        <w:rPr>
          <w:sz w:val="23"/>
          <w:szCs w:val="24"/>
        </w:rPr>
      </w:pPr>
      <w:r w:rsidRPr="00383302">
        <w:rPr>
          <w:b/>
          <w:sz w:val="23"/>
          <w:szCs w:val="24"/>
        </w:rPr>
        <w:t>10.</w:t>
      </w:r>
      <w:r w:rsidRPr="004A6A3E">
        <w:rPr>
          <w:sz w:val="23"/>
          <w:szCs w:val="24"/>
        </w:rPr>
        <w:t xml:space="preserve"> Khi dòng điện chạy qua đoạn mạch ngoài nối giữa hai cực của nguồn điện thì các hạt mang điện chuyển động có hướng dưới tác dụng của lực:</w:t>
      </w:r>
    </w:p>
    <w:p w:rsidR="00F32369" w:rsidRPr="004A6A3E" w:rsidRDefault="00F32369" w:rsidP="00076D60">
      <w:pPr>
        <w:spacing w:before="120" w:after="120" w:line="240" w:lineRule="exact"/>
        <w:jc w:val="both"/>
        <w:rPr>
          <w:sz w:val="23"/>
          <w:szCs w:val="24"/>
        </w:rPr>
      </w:pPr>
      <w:r w:rsidRPr="004A6A3E">
        <w:rPr>
          <w:sz w:val="23"/>
          <w:szCs w:val="24"/>
        </w:rPr>
        <w:t xml:space="preserve">A. Cu long  </w:t>
      </w:r>
      <w:r w:rsidRPr="004A6A3E">
        <w:rPr>
          <w:sz w:val="23"/>
          <w:szCs w:val="24"/>
        </w:rPr>
        <w:tab/>
      </w:r>
      <w:r w:rsidRPr="004A6A3E">
        <w:rPr>
          <w:sz w:val="23"/>
          <w:szCs w:val="24"/>
        </w:rPr>
        <w:tab/>
        <w:t xml:space="preserve">B. hấp dẫn  </w:t>
      </w:r>
      <w:r w:rsidRPr="004A6A3E">
        <w:rPr>
          <w:sz w:val="23"/>
          <w:szCs w:val="24"/>
        </w:rPr>
        <w:tab/>
      </w:r>
      <w:r w:rsidRPr="004A6A3E">
        <w:rPr>
          <w:sz w:val="23"/>
          <w:szCs w:val="24"/>
        </w:rPr>
        <w:tab/>
        <w:t xml:space="preserve">C. lực lạ  </w:t>
      </w:r>
      <w:r w:rsidRPr="004A6A3E">
        <w:rPr>
          <w:sz w:val="23"/>
          <w:szCs w:val="24"/>
        </w:rPr>
        <w:tab/>
      </w:r>
      <w:r w:rsidRPr="004A6A3E">
        <w:rPr>
          <w:sz w:val="23"/>
          <w:szCs w:val="24"/>
        </w:rPr>
        <w:tab/>
        <w:t xml:space="preserve"> D. điện trường</w:t>
      </w:r>
    </w:p>
    <w:p w:rsidR="00F32369" w:rsidRPr="004A6A3E" w:rsidRDefault="00F32369" w:rsidP="00076D60">
      <w:pPr>
        <w:spacing w:before="120" w:after="120" w:line="240" w:lineRule="exact"/>
        <w:jc w:val="both"/>
        <w:rPr>
          <w:sz w:val="23"/>
          <w:szCs w:val="24"/>
        </w:rPr>
      </w:pPr>
      <w:r w:rsidRPr="00383302">
        <w:rPr>
          <w:b/>
          <w:sz w:val="23"/>
          <w:szCs w:val="24"/>
        </w:rPr>
        <w:t>11.</w:t>
      </w:r>
      <w:r w:rsidRPr="004A6A3E">
        <w:rPr>
          <w:sz w:val="23"/>
          <w:szCs w:val="24"/>
        </w:rPr>
        <w:t xml:space="preserve"> Cường độ dòng điện có biểu thức định nghĩa nào sau đây:</w:t>
      </w:r>
    </w:p>
    <w:p w:rsidR="00F32369" w:rsidRPr="004A6A3E" w:rsidRDefault="00F32369" w:rsidP="00D54DDB">
      <w:pPr>
        <w:spacing w:before="120" w:after="120" w:line="240" w:lineRule="exact"/>
        <w:jc w:val="both"/>
        <w:rPr>
          <w:sz w:val="23"/>
          <w:szCs w:val="24"/>
        </w:rPr>
      </w:pPr>
      <w:r w:rsidRPr="004A6A3E">
        <w:rPr>
          <w:sz w:val="23"/>
          <w:szCs w:val="24"/>
        </w:rPr>
        <w:t xml:space="preserve">A. I = q.t  </w:t>
      </w:r>
      <w:r w:rsidRPr="004A6A3E">
        <w:rPr>
          <w:sz w:val="23"/>
          <w:szCs w:val="24"/>
        </w:rPr>
        <w:tab/>
      </w:r>
      <w:r w:rsidRPr="004A6A3E">
        <w:rPr>
          <w:sz w:val="23"/>
          <w:szCs w:val="24"/>
        </w:rPr>
        <w:tab/>
        <w:t xml:space="preserve">B. I = q/t   </w:t>
      </w:r>
      <w:r w:rsidRPr="004A6A3E">
        <w:rPr>
          <w:sz w:val="23"/>
          <w:szCs w:val="24"/>
        </w:rPr>
        <w:tab/>
      </w:r>
      <w:r w:rsidRPr="004A6A3E">
        <w:rPr>
          <w:sz w:val="23"/>
          <w:szCs w:val="24"/>
        </w:rPr>
        <w:tab/>
        <w:t xml:space="preserve">C. I = t/q  </w:t>
      </w:r>
      <w:r w:rsidRPr="004A6A3E">
        <w:rPr>
          <w:sz w:val="23"/>
          <w:szCs w:val="24"/>
        </w:rPr>
        <w:tab/>
      </w:r>
      <w:r w:rsidRPr="004A6A3E">
        <w:rPr>
          <w:sz w:val="23"/>
          <w:szCs w:val="24"/>
        </w:rPr>
        <w:tab/>
        <w:t>D. I = q/e</w:t>
      </w:r>
    </w:p>
    <w:p w:rsidR="00F32369" w:rsidRPr="004A6A3E" w:rsidRDefault="00F32369" w:rsidP="00D54DDB">
      <w:pPr>
        <w:spacing w:before="120" w:after="120" w:line="240" w:lineRule="exact"/>
        <w:jc w:val="both"/>
        <w:rPr>
          <w:sz w:val="23"/>
          <w:szCs w:val="24"/>
        </w:rPr>
      </w:pPr>
      <w:r w:rsidRPr="00383302">
        <w:rPr>
          <w:b/>
          <w:sz w:val="23"/>
          <w:szCs w:val="24"/>
        </w:rPr>
        <w:t>12.</w:t>
      </w:r>
      <w:r w:rsidRPr="004A6A3E">
        <w:rPr>
          <w:sz w:val="23"/>
          <w:szCs w:val="24"/>
        </w:rPr>
        <w:t xml:space="preserve"> Chọn một đáp án </w:t>
      </w:r>
      <w:r w:rsidRPr="004A6A3E">
        <w:rPr>
          <w:b/>
          <w:sz w:val="23"/>
          <w:szCs w:val="24"/>
          <w:u w:val="single"/>
        </w:rPr>
        <w:t>sai:</w:t>
      </w:r>
    </w:p>
    <w:p w:rsidR="00F32369" w:rsidRPr="004A6A3E" w:rsidRDefault="00F32369" w:rsidP="00D54DDB">
      <w:pPr>
        <w:spacing w:before="120" w:after="120" w:line="240" w:lineRule="exact"/>
        <w:jc w:val="both"/>
        <w:rPr>
          <w:sz w:val="23"/>
          <w:szCs w:val="24"/>
        </w:rPr>
      </w:pPr>
      <w:r w:rsidRPr="004A6A3E">
        <w:rPr>
          <w:sz w:val="23"/>
          <w:szCs w:val="24"/>
        </w:rPr>
        <w:t xml:space="preserve">A. cường độ dòng điện đo bằng ampe kế </w:t>
      </w:r>
    </w:p>
    <w:p w:rsidR="00F32369" w:rsidRPr="004A6A3E" w:rsidRDefault="00F32369" w:rsidP="00D54DDB">
      <w:pPr>
        <w:spacing w:before="120" w:after="120" w:line="240" w:lineRule="exact"/>
        <w:jc w:val="both"/>
        <w:rPr>
          <w:sz w:val="23"/>
          <w:szCs w:val="24"/>
        </w:rPr>
      </w:pPr>
      <w:r w:rsidRPr="004A6A3E">
        <w:rPr>
          <w:sz w:val="23"/>
          <w:szCs w:val="24"/>
        </w:rPr>
        <w:t xml:space="preserve">B. để đo cường độ dòng điện phải mắc nối tiếp ampe kế với mạch </w:t>
      </w:r>
    </w:p>
    <w:p w:rsidR="00F32369" w:rsidRPr="004A6A3E" w:rsidRDefault="00F32369" w:rsidP="00D54DDB">
      <w:pPr>
        <w:spacing w:before="120" w:after="120" w:line="240" w:lineRule="exact"/>
        <w:jc w:val="both"/>
        <w:rPr>
          <w:sz w:val="23"/>
          <w:szCs w:val="24"/>
        </w:rPr>
      </w:pPr>
      <w:r w:rsidRPr="004A6A3E">
        <w:rPr>
          <w:sz w:val="23"/>
          <w:szCs w:val="24"/>
        </w:rPr>
        <w:t xml:space="preserve">C. dòng điện qua ampe kế đi vào chốt dương, đi ra chốt âm của ampe kế </w:t>
      </w:r>
    </w:p>
    <w:p w:rsidR="00F32369" w:rsidRPr="004A6A3E" w:rsidRDefault="00F32369" w:rsidP="00D54DDB">
      <w:pPr>
        <w:spacing w:before="120" w:after="120" w:line="240" w:lineRule="exact"/>
        <w:jc w:val="both"/>
        <w:rPr>
          <w:sz w:val="23"/>
          <w:szCs w:val="24"/>
        </w:rPr>
      </w:pPr>
      <w:r w:rsidRPr="004A6A3E">
        <w:rPr>
          <w:sz w:val="23"/>
          <w:szCs w:val="24"/>
        </w:rPr>
        <w:t>D. dòng điện qua ampe kế đi vào chốt âm, đi ra chốt dương của ampe kế</w:t>
      </w:r>
    </w:p>
    <w:p w:rsidR="00F32369" w:rsidRPr="004A6A3E" w:rsidRDefault="00F32369" w:rsidP="00D54DDB">
      <w:pPr>
        <w:spacing w:before="120" w:after="120" w:line="240" w:lineRule="exact"/>
        <w:jc w:val="both"/>
        <w:rPr>
          <w:sz w:val="23"/>
          <w:szCs w:val="24"/>
        </w:rPr>
      </w:pPr>
      <w:r w:rsidRPr="00383302">
        <w:rPr>
          <w:b/>
          <w:sz w:val="23"/>
          <w:szCs w:val="24"/>
        </w:rPr>
        <w:lastRenderedPageBreak/>
        <w:t>13.</w:t>
      </w:r>
      <w:r w:rsidRPr="004A6A3E">
        <w:rPr>
          <w:sz w:val="23"/>
          <w:szCs w:val="24"/>
        </w:rPr>
        <w:t xml:space="preserve"> Công của lực lạ làm di chuyển điện tích 4C từ cực âm đến cực dương bên trong nguồn điện là 24J. Suất điện động của nguồn là:</w:t>
      </w:r>
      <w:r>
        <w:rPr>
          <w:sz w:val="23"/>
          <w:szCs w:val="24"/>
        </w:rPr>
        <w:t xml:space="preserve">          A. 0,166V   </w:t>
      </w:r>
      <w:r>
        <w:rPr>
          <w:sz w:val="23"/>
          <w:szCs w:val="24"/>
        </w:rPr>
        <w:tab/>
      </w:r>
      <w:r w:rsidRPr="004A6A3E">
        <w:rPr>
          <w:sz w:val="23"/>
          <w:szCs w:val="24"/>
        </w:rPr>
        <w:t xml:space="preserve"> </w:t>
      </w:r>
      <w:r>
        <w:rPr>
          <w:sz w:val="23"/>
          <w:szCs w:val="24"/>
        </w:rPr>
        <w:t xml:space="preserve">      B. 6V  </w:t>
      </w:r>
      <w:r>
        <w:rPr>
          <w:sz w:val="23"/>
          <w:szCs w:val="24"/>
        </w:rPr>
        <w:tab/>
        <w:t xml:space="preserve">           </w:t>
      </w:r>
      <w:r w:rsidRPr="004A6A3E">
        <w:rPr>
          <w:sz w:val="23"/>
          <w:szCs w:val="24"/>
        </w:rPr>
        <w:t xml:space="preserve">C. 96V  </w:t>
      </w:r>
      <w:r w:rsidRPr="004A6A3E">
        <w:rPr>
          <w:sz w:val="23"/>
          <w:szCs w:val="24"/>
        </w:rPr>
        <w:tab/>
      </w:r>
      <w:r w:rsidRPr="004A6A3E">
        <w:rPr>
          <w:sz w:val="23"/>
          <w:szCs w:val="24"/>
        </w:rPr>
        <w:tab/>
        <w:t>D. 0,6V</w:t>
      </w:r>
    </w:p>
    <w:p w:rsidR="00F32369" w:rsidRPr="004A6A3E" w:rsidRDefault="00F32369" w:rsidP="00D54DDB">
      <w:pPr>
        <w:spacing w:before="120" w:after="120" w:line="240" w:lineRule="exact"/>
        <w:jc w:val="both"/>
        <w:rPr>
          <w:sz w:val="23"/>
          <w:szCs w:val="24"/>
        </w:rPr>
      </w:pPr>
      <w:r w:rsidRPr="00383302">
        <w:rPr>
          <w:b/>
          <w:sz w:val="23"/>
          <w:szCs w:val="24"/>
        </w:rPr>
        <w:t>14.</w:t>
      </w:r>
      <w:r w:rsidRPr="004A6A3E">
        <w:rPr>
          <w:sz w:val="23"/>
          <w:szCs w:val="24"/>
        </w:rPr>
        <w:t xml:space="preserve"> Một pin Vônta có suất điện động 1,1V. Khi có một lượng điện tích 27C dịch chuyển bên trong giữa hai cực của pin thì công của pin này sản ra là:</w:t>
      </w:r>
    </w:p>
    <w:p w:rsidR="00F32369" w:rsidRPr="004A6A3E" w:rsidRDefault="00F32369" w:rsidP="00D54DDB">
      <w:pPr>
        <w:spacing w:before="120" w:after="120" w:line="240" w:lineRule="exact"/>
        <w:jc w:val="both"/>
        <w:rPr>
          <w:sz w:val="23"/>
          <w:szCs w:val="24"/>
        </w:rPr>
      </w:pPr>
      <w:r w:rsidRPr="004A6A3E">
        <w:rPr>
          <w:sz w:val="23"/>
          <w:szCs w:val="24"/>
        </w:rPr>
        <w:t xml:space="preserve">A. 2,97J   </w:t>
      </w:r>
      <w:r w:rsidRPr="004A6A3E">
        <w:rPr>
          <w:sz w:val="23"/>
          <w:szCs w:val="24"/>
        </w:rPr>
        <w:tab/>
      </w:r>
      <w:r w:rsidRPr="004A6A3E">
        <w:rPr>
          <w:sz w:val="23"/>
          <w:szCs w:val="24"/>
        </w:rPr>
        <w:tab/>
        <w:t xml:space="preserve">B. 29,7J  </w:t>
      </w:r>
      <w:r w:rsidRPr="004A6A3E">
        <w:rPr>
          <w:sz w:val="23"/>
          <w:szCs w:val="24"/>
        </w:rPr>
        <w:tab/>
      </w:r>
      <w:r w:rsidRPr="004A6A3E">
        <w:rPr>
          <w:sz w:val="23"/>
          <w:szCs w:val="24"/>
        </w:rPr>
        <w:tab/>
        <w:t xml:space="preserve">C. 0,04J  </w:t>
      </w:r>
      <w:r w:rsidRPr="004A6A3E">
        <w:rPr>
          <w:sz w:val="23"/>
          <w:szCs w:val="24"/>
        </w:rPr>
        <w:tab/>
      </w:r>
      <w:r w:rsidRPr="004A6A3E">
        <w:rPr>
          <w:sz w:val="23"/>
          <w:szCs w:val="24"/>
        </w:rPr>
        <w:tab/>
        <w:t>D. 24,54J</w:t>
      </w:r>
    </w:p>
    <w:p w:rsidR="00F32369" w:rsidRPr="004A6A3E" w:rsidRDefault="00F32369" w:rsidP="00D54DDB">
      <w:pPr>
        <w:spacing w:before="120" w:after="120" w:line="240" w:lineRule="exact"/>
        <w:jc w:val="both"/>
        <w:rPr>
          <w:sz w:val="23"/>
          <w:szCs w:val="24"/>
        </w:rPr>
      </w:pPr>
      <w:r w:rsidRPr="00383302">
        <w:rPr>
          <w:b/>
          <w:sz w:val="23"/>
          <w:szCs w:val="24"/>
        </w:rPr>
        <w:t>15.</w:t>
      </w:r>
      <w:r w:rsidRPr="004A6A3E">
        <w:rPr>
          <w:sz w:val="23"/>
          <w:szCs w:val="24"/>
        </w:rPr>
        <w:t xml:space="preserve"> 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r w:rsidRPr="004A6A3E">
        <w:rPr>
          <w:sz w:val="23"/>
          <w:szCs w:val="24"/>
        </w:rPr>
        <w:tab/>
      </w:r>
      <w:r w:rsidRPr="004A6A3E">
        <w:rPr>
          <w:sz w:val="23"/>
          <w:szCs w:val="24"/>
        </w:rPr>
        <w:tab/>
      </w:r>
    </w:p>
    <w:p w:rsidR="00F32369" w:rsidRPr="004A6A3E" w:rsidRDefault="00F32369" w:rsidP="00D54DDB">
      <w:pPr>
        <w:spacing w:before="120" w:after="120" w:line="240" w:lineRule="exact"/>
        <w:jc w:val="both"/>
        <w:rPr>
          <w:sz w:val="23"/>
          <w:szCs w:val="24"/>
        </w:rPr>
      </w:pPr>
      <w:r w:rsidRPr="004A6A3E">
        <w:rPr>
          <w:sz w:val="23"/>
          <w:szCs w:val="24"/>
        </w:rPr>
        <w:t xml:space="preserve">A. 30h; 324kJ  </w:t>
      </w:r>
      <w:r w:rsidRPr="004A6A3E">
        <w:rPr>
          <w:sz w:val="23"/>
          <w:szCs w:val="24"/>
        </w:rPr>
        <w:tab/>
      </w:r>
      <w:r>
        <w:rPr>
          <w:sz w:val="23"/>
          <w:szCs w:val="24"/>
        </w:rPr>
        <w:t xml:space="preserve">                  </w:t>
      </w:r>
      <w:r w:rsidRPr="004A6A3E">
        <w:rPr>
          <w:sz w:val="23"/>
          <w:szCs w:val="24"/>
        </w:rPr>
        <w:t xml:space="preserve">B. 15h; 162kJ  </w:t>
      </w:r>
      <w:r w:rsidRPr="004A6A3E">
        <w:rPr>
          <w:sz w:val="23"/>
          <w:szCs w:val="24"/>
        </w:rPr>
        <w:tab/>
      </w:r>
      <w:r w:rsidRPr="004A6A3E">
        <w:rPr>
          <w:sz w:val="23"/>
          <w:szCs w:val="24"/>
        </w:rPr>
        <w:tab/>
        <w:t xml:space="preserve">C. 60h; 648kJ  </w:t>
      </w:r>
      <w:r w:rsidRPr="004A6A3E">
        <w:rPr>
          <w:sz w:val="23"/>
          <w:szCs w:val="24"/>
        </w:rPr>
        <w:tab/>
      </w:r>
      <w:r>
        <w:rPr>
          <w:sz w:val="23"/>
          <w:szCs w:val="24"/>
        </w:rPr>
        <w:t xml:space="preserve">                      </w:t>
      </w:r>
      <w:r w:rsidRPr="004A6A3E">
        <w:rPr>
          <w:sz w:val="23"/>
          <w:szCs w:val="24"/>
        </w:rPr>
        <w:t xml:space="preserve"> D. 22h; 489kJ</w:t>
      </w:r>
    </w:p>
    <w:p w:rsidR="00F32369" w:rsidRPr="004A6A3E" w:rsidRDefault="00F32369" w:rsidP="00D54DDB">
      <w:pPr>
        <w:spacing w:before="120" w:after="120" w:line="240" w:lineRule="exact"/>
        <w:jc w:val="both"/>
        <w:rPr>
          <w:sz w:val="23"/>
          <w:szCs w:val="24"/>
        </w:rPr>
      </w:pPr>
      <w:r w:rsidRPr="00383302">
        <w:rPr>
          <w:b/>
          <w:sz w:val="23"/>
          <w:szCs w:val="24"/>
        </w:rPr>
        <w:t>16.</w:t>
      </w:r>
      <w:r w:rsidRPr="004A6A3E">
        <w:rPr>
          <w:sz w:val="23"/>
          <w:szCs w:val="24"/>
        </w:rPr>
        <w:t xml:space="preserve"> Mạch điện gồm điện trở R = 2Ω mắc thành mạch điện kín với nguồn ξ = 3V, r = 1Ω thì công suất tiêu thụ ở mạch ngoài R là:</w:t>
      </w:r>
      <w:r w:rsidRPr="004A6A3E">
        <w:rPr>
          <w:sz w:val="23"/>
          <w:szCs w:val="24"/>
        </w:rPr>
        <w:tab/>
      </w:r>
      <w:r w:rsidRPr="004A6A3E">
        <w:rPr>
          <w:sz w:val="23"/>
          <w:szCs w:val="24"/>
        </w:rPr>
        <w:tab/>
        <w:t xml:space="preserve">A. 2W  </w:t>
      </w:r>
      <w:r>
        <w:rPr>
          <w:sz w:val="23"/>
          <w:szCs w:val="24"/>
        </w:rPr>
        <w:tab/>
      </w:r>
      <w:r w:rsidRPr="004A6A3E">
        <w:rPr>
          <w:sz w:val="23"/>
          <w:szCs w:val="24"/>
        </w:rPr>
        <w:t>B. 3W</w:t>
      </w:r>
      <w:r w:rsidRPr="004A6A3E">
        <w:rPr>
          <w:sz w:val="23"/>
          <w:szCs w:val="24"/>
        </w:rPr>
        <w:tab/>
      </w:r>
      <w:r w:rsidRPr="004A6A3E">
        <w:rPr>
          <w:sz w:val="23"/>
          <w:szCs w:val="24"/>
        </w:rPr>
        <w:tab/>
        <w:t xml:space="preserve">  </w:t>
      </w:r>
      <w:r>
        <w:rPr>
          <w:sz w:val="23"/>
          <w:szCs w:val="24"/>
        </w:rPr>
        <w:t xml:space="preserve">  C. 18W      </w:t>
      </w:r>
      <w:r w:rsidRPr="004A6A3E">
        <w:rPr>
          <w:sz w:val="23"/>
          <w:szCs w:val="24"/>
        </w:rPr>
        <w:t xml:space="preserve"> </w:t>
      </w:r>
      <w:r>
        <w:rPr>
          <w:sz w:val="23"/>
          <w:szCs w:val="24"/>
        </w:rPr>
        <w:t xml:space="preserve">              </w:t>
      </w:r>
      <w:r w:rsidRPr="004A6A3E">
        <w:rPr>
          <w:sz w:val="23"/>
          <w:szCs w:val="24"/>
        </w:rPr>
        <w:t>D. 4,5W</w:t>
      </w:r>
    </w:p>
    <w:p w:rsidR="00F32369" w:rsidRPr="004A6A3E" w:rsidRDefault="00F32369" w:rsidP="00D54DDB">
      <w:pPr>
        <w:spacing w:before="120" w:after="120" w:line="240" w:lineRule="exact"/>
        <w:jc w:val="both"/>
        <w:rPr>
          <w:sz w:val="23"/>
          <w:szCs w:val="24"/>
        </w:rPr>
      </w:pPr>
      <w:r w:rsidRPr="00383302">
        <w:rPr>
          <w:b/>
          <w:sz w:val="23"/>
          <w:szCs w:val="24"/>
        </w:rPr>
        <w:t>17.</w:t>
      </w:r>
      <w:r w:rsidRPr="004A6A3E">
        <w:rPr>
          <w:sz w:val="23"/>
          <w:szCs w:val="24"/>
        </w:rPr>
        <w:t xml:space="preserve"> Một nguồn có ξ = 3V, r = 1Ω nối với điện trở ngoài R = 1Ω thành mạch điện kín. Công su</w:t>
      </w:r>
      <w:r>
        <w:rPr>
          <w:sz w:val="23"/>
          <w:szCs w:val="24"/>
        </w:rPr>
        <w:t>ất của nguồn điện là:</w:t>
      </w:r>
      <w:r>
        <w:rPr>
          <w:sz w:val="23"/>
          <w:szCs w:val="24"/>
        </w:rPr>
        <w:tab/>
      </w:r>
      <w:r>
        <w:rPr>
          <w:sz w:val="23"/>
          <w:szCs w:val="24"/>
        </w:rPr>
        <w:tab/>
      </w:r>
      <w:r w:rsidRPr="004A6A3E">
        <w:rPr>
          <w:sz w:val="23"/>
          <w:szCs w:val="24"/>
        </w:rPr>
        <w:t xml:space="preserve">A. 2,25W  </w:t>
      </w:r>
      <w:r w:rsidRPr="004A6A3E">
        <w:rPr>
          <w:sz w:val="23"/>
          <w:szCs w:val="24"/>
        </w:rPr>
        <w:tab/>
      </w:r>
      <w:r w:rsidRPr="004A6A3E">
        <w:rPr>
          <w:sz w:val="23"/>
          <w:szCs w:val="24"/>
        </w:rPr>
        <w:tab/>
        <w:t xml:space="preserve">B. 3W  </w:t>
      </w:r>
      <w:r w:rsidRPr="004A6A3E">
        <w:rPr>
          <w:sz w:val="23"/>
          <w:szCs w:val="24"/>
        </w:rPr>
        <w:tab/>
      </w:r>
      <w:r w:rsidRPr="004A6A3E">
        <w:rPr>
          <w:sz w:val="23"/>
          <w:szCs w:val="24"/>
        </w:rPr>
        <w:tab/>
        <w:t xml:space="preserve">  </w:t>
      </w:r>
      <w:r>
        <w:rPr>
          <w:sz w:val="23"/>
          <w:szCs w:val="24"/>
        </w:rPr>
        <w:t xml:space="preserve">         </w:t>
      </w:r>
      <w:r w:rsidRPr="004A6A3E">
        <w:rPr>
          <w:sz w:val="23"/>
          <w:szCs w:val="24"/>
        </w:rPr>
        <w:t xml:space="preserve">C. 3,5W  </w:t>
      </w:r>
      <w:r w:rsidRPr="004A6A3E">
        <w:rPr>
          <w:sz w:val="23"/>
          <w:szCs w:val="24"/>
        </w:rPr>
        <w:tab/>
      </w:r>
      <w:r w:rsidRPr="004A6A3E">
        <w:rPr>
          <w:sz w:val="23"/>
          <w:szCs w:val="24"/>
        </w:rPr>
        <w:tab/>
        <w:t xml:space="preserve">  D. 4,5W</w:t>
      </w:r>
    </w:p>
    <w:p w:rsidR="00F32369" w:rsidRPr="004A6A3E" w:rsidRDefault="00F32369" w:rsidP="00D54DDB">
      <w:pPr>
        <w:spacing w:before="120" w:after="120" w:line="240" w:lineRule="exact"/>
        <w:jc w:val="both"/>
        <w:rPr>
          <w:sz w:val="23"/>
          <w:szCs w:val="24"/>
        </w:rPr>
      </w:pPr>
      <w:r w:rsidRPr="00383302">
        <w:rPr>
          <w:b/>
          <w:sz w:val="23"/>
          <w:szCs w:val="24"/>
        </w:rPr>
        <w:t>18.</w:t>
      </w:r>
      <w:r w:rsidRPr="004A6A3E">
        <w:rPr>
          <w:sz w:val="23"/>
          <w:szCs w:val="24"/>
        </w:rPr>
        <w:t xml:space="preserve"> Một mạch điện kín gồm nguồn điện suất điện động ξ = 6V, điện trở trong r = 1Ω nối với mạch ngoài là biến trở R, điều chỉnh R để công suất tiêu thụ trên R đạt giá trị cực đại. Công suất đó là:</w:t>
      </w:r>
    </w:p>
    <w:p w:rsidR="00F32369" w:rsidRPr="004A6A3E" w:rsidRDefault="00F32369" w:rsidP="00D54DDB">
      <w:pPr>
        <w:spacing w:before="120" w:after="120" w:line="240" w:lineRule="exact"/>
        <w:jc w:val="both"/>
        <w:rPr>
          <w:sz w:val="23"/>
          <w:szCs w:val="24"/>
        </w:rPr>
      </w:pPr>
      <w:r w:rsidRPr="004A6A3E">
        <w:rPr>
          <w:sz w:val="23"/>
          <w:szCs w:val="24"/>
        </w:rPr>
        <w:t xml:space="preserve">A. 36W </w:t>
      </w:r>
      <w:r w:rsidRPr="004A6A3E">
        <w:rPr>
          <w:sz w:val="23"/>
          <w:szCs w:val="24"/>
        </w:rPr>
        <w:tab/>
      </w:r>
      <w:r w:rsidRPr="004A6A3E">
        <w:rPr>
          <w:sz w:val="23"/>
          <w:szCs w:val="24"/>
        </w:rPr>
        <w:tab/>
        <w:t xml:space="preserve"> </w:t>
      </w:r>
      <w:r w:rsidRPr="004A6A3E">
        <w:rPr>
          <w:sz w:val="23"/>
          <w:szCs w:val="24"/>
        </w:rPr>
        <w:tab/>
        <w:t>B. 9W</w:t>
      </w:r>
      <w:r w:rsidRPr="004A6A3E">
        <w:rPr>
          <w:sz w:val="23"/>
          <w:szCs w:val="24"/>
        </w:rPr>
        <w:tab/>
      </w:r>
      <w:r w:rsidRPr="004A6A3E">
        <w:rPr>
          <w:sz w:val="23"/>
          <w:szCs w:val="24"/>
        </w:rPr>
        <w:tab/>
      </w:r>
      <w:r w:rsidRPr="004A6A3E">
        <w:rPr>
          <w:sz w:val="23"/>
          <w:szCs w:val="24"/>
        </w:rPr>
        <w:tab/>
        <w:t xml:space="preserve"> C. 18W  </w:t>
      </w:r>
      <w:r w:rsidRPr="004A6A3E">
        <w:rPr>
          <w:sz w:val="23"/>
          <w:szCs w:val="24"/>
        </w:rPr>
        <w:tab/>
      </w:r>
      <w:r w:rsidRPr="004A6A3E">
        <w:rPr>
          <w:sz w:val="23"/>
          <w:szCs w:val="24"/>
        </w:rPr>
        <w:tab/>
      </w:r>
      <w:r w:rsidRPr="004A6A3E">
        <w:rPr>
          <w:sz w:val="23"/>
          <w:szCs w:val="24"/>
        </w:rPr>
        <w:tab/>
        <w:t>D. 24W</w:t>
      </w:r>
    </w:p>
    <w:p w:rsidR="00F32369" w:rsidRPr="004A6A3E" w:rsidRDefault="00F32369" w:rsidP="00D54DDB">
      <w:pPr>
        <w:spacing w:before="120" w:after="120" w:line="240" w:lineRule="exact"/>
        <w:jc w:val="both"/>
        <w:rPr>
          <w:sz w:val="23"/>
          <w:szCs w:val="24"/>
        </w:rPr>
      </w:pPr>
      <w:r w:rsidRPr="00383302">
        <w:rPr>
          <w:b/>
          <w:sz w:val="23"/>
          <w:szCs w:val="24"/>
        </w:rPr>
        <w:t>19.</w:t>
      </w:r>
      <w:r w:rsidRPr="004A6A3E">
        <w:rPr>
          <w:sz w:val="23"/>
          <w:szCs w:val="24"/>
        </w:rPr>
        <w:t xml:space="preserve"> Một mạch điện kín gồm nguồn điện suất điện động ξ = 3V, điện trở trong r = 1Ω nối với mạch ngoài là biến trở R, điều chỉnh R để công suất tiêu thụ trên R đạt giá trị cực đại. Khi đó R có giá trị là:</w:t>
      </w:r>
    </w:p>
    <w:p w:rsidR="00F32369" w:rsidRPr="004A6A3E" w:rsidRDefault="00F85274" w:rsidP="00D54DDB">
      <w:pPr>
        <w:spacing w:before="120" w:after="120" w:line="240" w:lineRule="exact"/>
        <w:jc w:val="both"/>
        <w:rPr>
          <w:b/>
          <w:sz w:val="23"/>
          <w:szCs w:val="24"/>
          <w:u w:val="single"/>
        </w:rPr>
      </w:pPr>
      <w:r>
        <w:rPr>
          <w:noProof/>
        </w:rPr>
        <mc:AlternateContent>
          <mc:Choice Requires="wpg">
            <w:drawing>
              <wp:anchor distT="0" distB="0" distL="114300" distR="114300" simplePos="0" relativeHeight="251667456" behindDoc="0" locked="0" layoutInCell="1" allowOverlap="1">
                <wp:simplePos x="0" y="0"/>
                <wp:positionH relativeFrom="column">
                  <wp:posOffset>4595495</wp:posOffset>
                </wp:positionH>
                <wp:positionV relativeFrom="paragraph">
                  <wp:posOffset>170815</wp:posOffset>
                </wp:positionV>
                <wp:extent cx="1600200" cy="864235"/>
                <wp:effectExtent l="0" t="0" r="19050" b="0"/>
                <wp:wrapNone/>
                <wp:docPr id="154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64235"/>
                          <a:chOff x="7265" y="3674"/>
                          <a:chExt cx="2520" cy="1361"/>
                        </a:xfrm>
                      </wpg:grpSpPr>
                      <wps:wsp>
                        <wps:cNvPr id="1549" name="Text Box 167"/>
                        <wps:cNvSpPr txBox="1">
                          <a:spLocks noChangeArrowheads="1"/>
                        </wps:cNvSpPr>
                        <wps:spPr bwMode="auto">
                          <a:xfrm>
                            <a:off x="8255" y="3956"/>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0F18AF">
                              <w:pPr>
                                <w:rPr>
                                  <w:sz w:val="18"/>
                                  <w:szCs w:val="18"/>
                                </w:rPr>
                              </w:pPr>
                              <w:r>
                                <w:rPr>
                                  <w:sz w:val="18"/>
                                  <w:szCs w:val="18"/>
                                </w:rPr>
                                <w:t>A</w:t>
                              </w:r>
                            </w:p>
                          </w:txbxContent>
                        </wps:txbx>
                        <wps:bodyPr rot="0" vert="horz" wrap="square" lIns="91440" tIns="45720" rIns="91440" bIns="45720" anchor="t" anchorCtr="0" upright="1">
                          <a:noAutofit/>
                        </wps:bodyPr>
                      </wps:wsp>
                      <wpg:grpSp>
                        <wpg:cNvPr id="1550" name="Group 168"/>
                        <wpg:cNvGrpSpPr>
                          <a:grpSpLocks/>
                        </wpg:cNvGrpSpPr>
                        <wpg:grpSpPr bwMode="auto">
                          <a:xfrm>
                            <a:off x="7265" y="3674"/>
                            <a:ext cx="2520" cy="1361"/>
                            <a:chOff x="7265" y="3674"/>
                            <a:chExt cx="2520" cy="1361"/>
                          </a:xfrm>
                        </wpg:grpSpPr>
                        <wpg:grpSp>
                          <wpg:cNvPr id="1551" name="Group 169"/>
                          <wpg:cNvGrpSpPr>
                            <a:grpSpLocks/>
                          </wpg:cNvGrpSpPr>
                          <wpg:grpSpPr bwMode="auto">
                            <a:xfrm>
                              <a:off x="7265" y="3674"/>
                              <a:ext cx="2520" cy="1361"/>
                              <a:chOff x="7265" y="3674"/>
                              <a:chExt cx="2520" cy="1361"/>
                            </a:xfrm>
                          </wpg:grpSpPr>
                          <wpg:grpSp>
                            <wpg:cNvPr id="1552" name="Group 170"/>
                            <wpg:cNvGrpSpPr>
                              <a:grpSpLocks/>
                            </wpg:cNvGrpSpPr>
                            <wpg:grpSpPr bwMode="auto">
                              <a:xfrm>
                                <a:off x="7265" y="3674"/>
                                <a:ext cx="2520" cy="1361"/>
                                <a:chOff x="5442" y="8075"/>
                                <a:chExt cx="2085" cy="1244"/>
                              </a:xfrm>
                            </wpg:grpSpPr>
                            <wpg:grpSp>
                              <wpg:cNvPr id="1553" name="Group 171"/>
                              <wpg:cNvGrpSpPr>
                                <a:grpSpLocks/>
                              </wpg:cNvGrpSpPr>
                              <wpg:grpSpPr bwMode="auto">
                                <a:xfrm>
                                  <a:off x="5442" y="8075"/>
                                  <a:ext cx="2085" cy="1211"/>
                                  <a:chOff x="5442" y="8075"/>
                                  <a:chExt cx="2085" cy="1211"/>
                                </a:xfrm>
                              </wpg:grpSpPr>
                              <wpg:grpSp>
                                <wpg:cNvPr id="1554" name="Group 172"/>
                                <wpg:cNvGrpSpPr>
                                  <a:grpSpLocks/>
                                </wpg:cNvGrpSpPr>
                                <wpg:grpSpPr bwMode="auto">
                                  <a:xfrm>
                                    <a:off x="5442" y="8075"/>
                                    <a:ext cx="2085" cy="1157"/>
                                    <a:chOff x="5442" y="8075"/>
                                    <a:chExt cx="2085" cy="1157"/>
                                  </a:xfrm>
                                </wpg:grpSpPr>
                                <wpg:grpSp>
                                  <wpg:cNvPr id="1555" name="Group 173"/>
                                  <wpg:cNvGrpSpPr>
                                    <a:grpSpLocks/>
                                  </wpg:cNvGrpSpPr>
                                  <wpg:grpSpPr bwMode="auto">
                                    <a:xfrm>
                                      <a:off x="5442" y="8075"/>
                                      <a:ext cx="2085" cy="1157"/>
                                      <a:chOff x="5442" y="8075"/>
                                      <a:chExt cx="2085" cy="1157"/>
                                    </a:xfrm>
                                  </wpg:grpSpPr>
                                  <wpg:grpSp>
                                    <wpg:cNvPr id="1556" name="Group 174"/>
                                    <wpg:cNvGrpSpPr>
                                      <a:grpSpLocks/>
                                    </wpg:cNvGrpSpPr>
                                    <wpg:grpSpPr bwMode="auto">
                                      <a:xfrm>
                                        <a:off x="5442" y="8075"/>
                                        <a:ext cx="2085" cy="457"/>
                                        <a:chOff x="5442" y="8075"/>
                                        <a:chExt cx="2085" cy="457"/>
                                      </a:xfrm>
                                    </wpg:grpSpPr>
                                    <wpg:grpSp>
                                      <wpg:cNvPr id="1557" name="Group 175"/>
                                      <wpg:cNvGrpSpPr>
                                        <a:grpSpLocks/>
                                      </wpg:cNvGrpSpPr>
                                      <wpg:grpSpPr bwMode="auto">
                                        <a:xfrm>
                                          <a:off x="5442" y="8075"/>
                                          <a:ext cx="2085" cy="143"/>
                                          <a:chOff x="5442" y="8075"/>
                                          <a:chExt cx="2085" cy="143"/>
                                        </a:xfrm>
                                      </wpg:grpSpPr>
                                      <wps:wsp>
                                        <wps:cNvPr id="1558" name="AutoShape 176"/>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177"/>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0" name="AutoShape 178"/>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Rectangle 179"/>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AutoShape 180"/>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3" name="Group 181"/>
                                      <wpg:cNvGrpSpPr>
                                        <a:grpSpLocks/>
                                      </wpg:cNvGrpSpPr>
                                      <wpg:grpSpPr bwMode="auto">
                                        <a:xfrm>
                                          <a:off x="5725" y="8119"/>
                                          <a:ext cx="1573" cy="413"/>
                                          <a:chOff x="5725" y="8119"/>
                                          <a:chExt cx="1573" cy="413"/>
                                        </a:xfrm>
                                      </wpg:grpSpPr>
                                      <wps:wsp>
                                        <wps:cNvPr id="1564" name="Text Box 182"/>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wps:txbx>
                                        <wps:bodyPr rot="0" vert="horz" wrap="square" lIns="91440" tIns="45720" rIns="91440" bIns="45720" anchor="t" anchorCtr="0" upright="1">
                                          <a:noAutofit/>
                                        </wps:bodyPr>
                                      </wps:wsp>
                                      <wps:wsp>
                                        <wps:cNvPr id="1565" name="Text Box 183"/>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566" name="Group 184"/>
                                    <wpg:cNvGrpSpPr>
                                      <a:grpSpLocks/>
                                    </wpg:cNvGrpSpPr>
                                    <wpg:grpSpPr bwMode="auto">
                                      <a:xfrm>
                                        <a:off x="5442" y="8546"/>
                                        <a:ext cx="2085" cy="414"/>
                                        <a:chOff x="5442" y="8546"/>
                                        <a:chExt cx="2085" cy="414"/>
                                      </a:xfrm>
                                    </wpg:grpSpPr>
                                    <wpg:grpSp>
                                      <wpg:cNvPr id="1567" name="Group 185"/>
                                      <wpg:cNvGrpSpPr>
                                        <a:grpSpLocks/>
                                      </wpg:cNvGrpSpPr>
                                      <wpg:grpSpPr bwMode="auto">
                                        <a:xfrm>
                                          <a:off x="5442" y="8817"/>
                                          <a:ext cx="2085" cy="143"/>
                                          <a:chOff x="5442" y="8075"/>
                                          <a:chExt cx="2085" cy="143"/>
                                        </a:xfrm>
                                      </wpg:grpSpPr>
                                      <wps:wsp>
                                        <wps:cNvPr id="1568" name="AutoShape 186"/>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87"/>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0" name="AutoShape 188"/>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189"/>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2" name="AutoShape 190"/>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3" name="Group 191"/>
                                      <wpg:cNvGrpSpPr>
                                        <a:grpSpLocks/>
                                      </wpg:cNvGrpSpPr>
                                      <wpg:grpSpPr bwMode="auto">
                                        <a:xfrm>
                                          <a:off x="5717" y="8546"/>
                                          <a:ext cx="1573" cy="413"/>
                                          <a:chOff x="5725" y="8119"/>
                                          <a:chExt cx="1573" cy="413"/>
                                        </a:xfrm>
                                      </wpg:grpSpPr>
                                      <wps:wsp>
                                        <wps:cNvPr id="1574" name="Text Box 192"/>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wps:txbx>
                                        <wps:bodyPr rot="0" vert="horz" wrap="square" lIns="91440" tIns="45720" rIns="91440" bIns="45720" anchor="t" anchorCtr="0" upright="1">
                                          <a:noAutofit/>
                                        </wps:bodyPr>
                                      </wps:wsp>
                                      <wps:wsp>
                                        <wps:cNvPr id="1575" name="Text Box 193"/>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wps:txbx>
                                        <wps:bodyPr rot="0" vert="horz" wrap="square" lIns="91440" tIns="45720" rIns="91440" bIns="45720" anchor="t" anchorCtr="0" upright="1">
                                          <a:noAutofit/>
                                        </wps:bodyPr>
                                      </wps:wsp>
                                    </wpg:grpSp>
                                  </wpg:grpSp>
                                  <wps:wsp>
                                    <wps:cNvPr id="1576" name="AutoShape 194"/>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AutoShape 195"/>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8" name="AutoShape 196"/>
                                  <wps:cNvCnPr>
                                    <a:cxnSpLocks noChangeShapeType="1"/>
                                  </wps:cNvCnPr>
                                  <wps:spPr bwMode="auto">
                                    <a:xfrm>
                                      <a:off x="5442"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AutoShape 197"/>
                                  <wps:cNvCnPr>
                                    <a:cxnSpLocks noChangeShapeType="1"/>
                                  </wps:cNvCnPr>
                                  <wps:spPr bwMode="auto">
                                    <a:xfrm>
                                      <a:off x="6837"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0" name="AutoShape 198"/>
                                <wps:cNvCnPr>
                                  <a:cxnSpLocks noChangeShapeType="1"/>
                                </wps:cNvCnPr>
                                <wps:spPr bwMode="auto">
                                  <a:xfrm flipH="1">
                                    <a:off x="6095" y="917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AutoShape 199"/>
                                <wps:cNvCnPr>
                                  <a:cxnSpLocks noChangeShapeType="1"/>
                                </wps:cNvCnPr>
                                <wps:spPr bwMode="auto">
                                  <a:xfrm flipH="1">
                                    <a:off x="6795" y="918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2" name="Text Box 200"/>
                              <wps:cNvSpPr txBox="1">
                                <a:spLocks noChangeArrowheads="1"/>
                              </wps:cNvSpPr>
                              <wps:spPr bwMode="auto">
                                <a:xfrm>
                                  <a:off x="5894" y="8948"/>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wps:txbx>
                              <wps:bodyPr rot="0" vert="horz" wrap="square" lIns="91440" tIns="45720" rIns="91440" bIns="45720" anchor="t" anchorCtr="0" upright="1">
                                <a:noAutofit/>
                              </wps:bodyPr>
                            </wps:wsp>
                            <wps:wsp>
                              <wps:cNvPr id="1583" name="Text Box 201"/>
                              <wps:cNvSpPr txBox="1">
                                <a:spLocks noChangeArrowheads="1"/>
                              </wps:cNvSpPr>
                              <wps:spPr bwMode="auto">
                                <a:xfrm>
                                  <a:off x="6647" y="8939"/>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wps:txbx>
                              <wps:bodyPr rot="0" vert="horz" wrap="square" lIns="91440" tIns="45720" rIns="91440" bIns="45720" anchor="t" anchorCtr="0" upright="1">
                                <a:noAutofit/>
                              </wps:bodyPr>
                            </wps:wsp>
                          </wpg:grpSp>
                          <wps:wsp>
                            <wps:cNvPr id="1584" name="AutoShape 202"/>
                            <wps:cNvCnPr>
                              <a:cxnSpLocks noChangeShapeType="1"/>
                            </wps:cNvCnPr>
                            <wps:spPr bwMode="auto">
                              <a:xfrm>
                                <a:off x="8451" y="3741"/>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AutoShape 203"/>
                            <wps:cNvCnPr>
                              <a:cxnSpLocks noChangeShapeType="1"/>
                            </wps:cNvCnPr>
                            <wps:spPr bwMode="auto">
                              <a:xfrm>
                                <a:off x="8451" y="4243"/>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6" name="AutoShape 204"/>
                          <wps:cNvSpPr>
                            <a:spLocks noChangeArrowheads="1"/>
                          </wps:cNvSpPr>
                          <wps:spPr bwMode="auto">
                            <a:xfrm>
                              <a:off x="8311" y="4011"/>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 o:spid="_x0000_s1165" style="position:absolute;left:0;text-align:left;margin-left:361.85pt;margin-top:13.45pt;width:126pt;height:68.05pt;z-index:251667456" coordorigin="7265,3674" coordsize="25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">
                <v:shape id="Text Box 167" o:spid="_x0000_s1166" type="#_x0000_t202" style="position:absolute;left:8255;top:3956;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U8sEA&#10;AADdAAAADwAAAGRycy9kb3ducmV2LnhtbERPTYvCMBC9L/gfwgje1kTRRatRRBE8uayrgrehGdti&#10;MylNtPXfbwRhb/N4nzNftrYUD6p94VjDoK9AEKfOFJxpOP5uPycgfEA2WDomDU/ysFx0PuaYGNfw&#10;Dz0OIRMxhH2CGvIQqkRKn+Zk0fddRRy5q6sthgjrTJoamxhuSzlU6ktaLDg25FjROqf0drhbDaf9&#10;9XIeqe9sY8dV41ol2U6l1r1uu5qBCNSGf/HbvTNx/ng0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1PLBAAAA3QAAAA8AAAAAAAAAAAAAAAAAmAIAAGRycy9kb3du&#10;cmV2LnhtbFBLBQYAAAAABAAEAPUAAACGAwAAAAA=&#10;" filled="f" stroked="f">
                  <v:textbox>
                    <w:txbxContent>
                      <w:p w:rsidR="00F32369" w:rsidRPr="00DD057E" w:rsidRDefault="00F32369" w:rsidP="000F18AF">
                        <w:pPr>
                          <w:rPr>
                            <w:sz w:val="18"/>
                            <w:szCs w:val="18"/>
                          </w:rPr>
                        </w:pPr>
                        <w:r>
                          <w:rPr>
                            <w:sz w:val="18"/>
                            <w:szCs w:val="18"/>
                          </w:rPr>
                          <w:t>A</w:t>
                        </w:r>
                      </w:p>
                    </w:txbxContent>
                  </v:textbox>
                </v:shape>
                <v:group id="Group 168" o:spid="_x0000_s1167"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group id="Group 169" o:spid="_x0000_s1168"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 170" o:spid="_x0000_s1169" style="position:absolute;left:7265;top:3674;width:2520;height:1361" coordorigin="5442,8075" coordsize="208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group id="Group 171" o:spid="_x0000_s1170" style="position:absolute;left:5442;top:8075;width:2085;height:1211" coordorigin="5442,8075" coordsize="2085,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group id="Group 172" o:spid="_x0000_s1171"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173" o:spid="_x0000_s1172"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174" o:spid="_x0000_s1173"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Group 175" o:spid="_x0000_s1174"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AutoShape 176" o:spid="_x0000_s1175"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rect id="Rectangle 177" o:spid="_x0000_s1176"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shape id="AutoShape 178" o:spid="_x0000_s1177"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4wMcAAADdAAAADwAAAGRycy9kb3ducmV2LnhtbESPQWsCMRCF7wX/Qxihl6JZC0rZGmUt&#10;CLXgQdvex810E9xMtpuo23/fORR6m+G9ee+b5XoIrbpSn3xkA7NpAYq4jtZzY+DjfTt5ApUyssU2&#10;Mhn4oQTr1ehuiaWNNz7Q9ZgbJSGcSjTgcu5KrVPtKGCaxo5YtK/YB8yy9o22Pd4kPLT6sSgWOqBn&#10;aXDY0Yuj+ny8BAP73WxTnZzfvR2+/X6+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LjAxwAAAN0AAAAPAAAAAAAA&#10;AAAAAAAAAKECAABkcnMvZG93bnJldi54bWxQSwUGAAAAAAQABAD5AAAAlQMAAAAA&#10;"/>
                                <v:rect id="Rectangle 179" o:spid="_x0000_s1178"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shape id="AutoShape 180" o:spid="_x0000_s1179"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DLMMAAADdAAAADwAAAGRycy9kb3ducmV2LnhtbERPTWsCMRC9C/6HMIIXqVkFpWyNshUE&#10;LXhQ2/t0M92EbibbTdT13zeC4G0e73MWq87V4kJtsJ4VTMYZCOLSa8uVgs/T5uUVRIjIGmvPpOBG&#10;AVbLfm+BufZXPtDlGCuRQjjkqMDE2ORShtKQwzD2DXHifnzrMCbYVlK3eE3hrpbTLJtLh5ZTg8GG&#10;1obK3+PZKdjvJu/Ft7G7j8Of3c82RX2uRl9KDQdd8QYiUhef4od7q9P82X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gyzDAAAA3QAAAA8AAAAAAAAAAAAA&#10;AAAAoQIAAGRycy9kb3ducmV2LnhtbFBLBQYAAAAABAAEAPkAAACRAwAAAAA=&#10;"/>
                              </v:group>
                              <v:group id="Group 181" o:spid="_x0000_s1180"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Text Box 182" o:spid="_x0000_s1181"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DMMA&#10;AADdAAAADwAAAGRycy9kb3ducmV2LnhtbERPTWvCQBC9C/6HZQq96W7FhDZ1FbEUPFVMW8HbkB2T&#10;0OxsyG6T+O+7gtDbPN7nrDajbURPna8da3iaKxDEhTM1lxq+Pt9nzyB8QDbYOCYNV/KwWU8nK8yM&#10;G/hIfR5KEUPYZ6ihCqHNpPRFRRb93LXEkbu4zmKIsCul6XCI4baRC6VSabHm2FBhS7uKip/812r4&#10;/ricT0t1KN9s0g5uVJLti9T68WHcvoIINIZ/8d29N3F+ki7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nDM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v:textbox>
                                </v:shape>
                                <v:shape id="Text Box 183" o:spid="_x0000_s1182"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l8MA&#10;AADdAAAADwAAAGRycy9kb3ducmV2LnhtbERPTWvCQBC9F/wPywi9NbstjdToJoil0JOibQVvQ3ZM&#10;QrOzIbs16b93BcHbPN7nLIvRtuJMvW8ca3hOFAji0pmGKw3fXx9PbyB8QDbYOiYN/+ShyCcPS8yM&#10;G3hH532oRAxhn6GGOoQuk9KXNVn0ieuII3dyvcUQYV9J0+MQw20rX5SaSYsNx4YaO1rXVP7u/6yG&#10;n83peHhV2+rdpt3gRiXZzqXWj9NxtQARaAx38c39aeL8dJb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l8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184" o:spid="_x0000_s1183"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group id="Group 185" o:spid="_x0000_s1184"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AutoShape 186" o:spid="_x0000_s1185"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xscAAADdAAAADwAAAGRycy9kb3ducmV2LnhtbESPQWsCMRCF7wX/Qxihl6JZC0rZGmUt&#10;CLXgQdvex810E9xMtpuo23/fORR6m+G9ee+b5XoIrbpSn3xkA7NpAYq4jtZzY+DjfTt5ApUyssU2&#10;Mhn4oQTr1ehuiaWNNz7Q9ZgbJSGcSjTgcu5KrVPtKGCaxo5YtK/YB8yy9o22Pd4kPLT6sSgWOqBn&#10;aXDY0Yuj+ny8BAP73WxTnZzfvR2+/X6+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rTGxwAAAN0AAAAPAAAAAAAA&#10;AAAAAAAAAKECAABkcnMvZG93bnJldi54bWxQSwUGAAAAAAQABAD5AAAAlQMAAAAA&#10;"/>
                                <v:rect id="Rectangle 187" o:spid="_x0000_s1186"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5pMQA&#10;AADdAAAADwAAAGRycy9kb3ducmV2LnhtbERPTWvCQBC9F/oflin01mxUK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TEAAAA3QAAAA8AAAAAAAAAAAAAAAAAmAIAAGRycy9k&#10;b3ducmV2LnhtbFBLBQYAAAAABAAEAPUAAACJAwAAAAA=&#10;"/>
                                <v:shape id="AutoShape 188" o:spid="_x0000_s1187"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HccAAADdAAAADwAAAGRycy9kb3ducmV2LnhtbESPT0sDMRDF74LfIUzBi7TZCtWyNi2r&#10;ULBCD/3jfdyMm9DNZN2k7frtnYPgbYb35r3fLFZDaNWF+uQjG5hOClDEdbSeGwPHw3o8B5UyssU2&#10;Mhn4oQSr5e3NAksbr7yjyz43SkI4lWjA5dyVWqfaUcA0iR2xaF+xD5hl7Rtte7xKeGj1Q1E86oCe&#10;pcFhR6+O6tP+HAxsN9OX6tP5zfvu229n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S4dxwAAAN0AAAAPAAAAAAAA&#10;AAAAAAAAAKECAABkcnMvZG93bnJldi54bWxQSwUGAAAAAAQABAD5AAAAlQMAAAAA&#10;"/>
                                <v:rect id="Rectangle 189" o:spid="_x0000_s1188"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f8IA&#10;AADdAAAADwAAAGRycy9kb3ducmV2LnhtbERPTYvCMBC9L/gfwgje1lRF3a1GEUXRo9bL3mabsa02&#10;k9JErf76zYLgbR7vc6bzxpTiRrUrLCvodSMQxKnVBWcKjsn68wuE88gaS8uk4EEO5rPWxxRjbe+8&#10;p9vBZyKEsItRQe59FUvp0pwMuq6tiAN3srVBH2CdSV3jPYSbUvajaCQNFhwacqxomVN6OVyNgt+i&#10;f8TnPtlE5ns98LsmOV9/Vkp12s1iAsJT49/il3urw/zhu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2N/wgAAAN0AAAAPAAAAAAAAAAAAAAAAAJgCAABkcnMvZG93&#10;bnJldi54bWxQSwUGAAAAAAQABAD1AAAAhwMAAAAA&#10;"/>
                                <v:shape id="AutoShape 190" o:spid="_x0000_s1189"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group>
                              <v:group id="Group 191" o:spid="_x0000_s1190"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Text Box 192" o:spid="_x0000_s1191"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v:textbox>
                                </v:shape>
                                <v:shape id="Text Box 193" o:spid="_x0000_s1192"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v:textbox>
                                </v:shape>
                              </v:group>
                            </v:group>
                            <v:shape id="AutoShape 194" o:spid="_x0000_s1193"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T8sQAAADdAAAADwAAAGRycy9kb3ducmV2LnhtbERPS2sCMRC+F/wPYQq9FM1a0MrWKKsg&#10;VMGDr/u4mW5CN5N1E3X7702h0Nt8fM+ZzjtXixu1wXpWMBxkIIhLry1XCo6HVX8CIkRkjbVnUvBD&#10;Aeaz3tMUc+3vvKPbPlYihXDIUYGJscmlDKUhh2HgG+LEffnWYUywraRu8Z7CXS3fsmwsHVpODQYb&#10;Whoqv/dXp2C7Hi6Ks7Hrze5it6NVUV+r15NSL89d8QEiUhf/xX/uT53mj97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BPyxAAAAN0AAAAPAAAAAAAAAAAA&#10;AAAAAKECAABkcnMvZG93bnJldi54bWxQSwUGAAAAAAQABAD5AAAAkgMAAAAA&#10;"/>
                            <v:shape id="AutoShape 195" o:spid="_x0000_s1194"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group>
                          <v:shape id="AutoShape 196" o:spid="_x0000_s1195" type="#_x0000_t32" style="position:absolute;left:5442;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iG8cAAADdAAAADwAAAGRycy9kb3ducmV2LnhtbESPT0sDMRDF74LfIUzBi7TZCtWyNi2r&#10;ULBCD/3jfdyMm9DNZN2k7frtnYPgbYb35r3fLFZDaNWF+uQjG5hOClDEdbSeGwPHw3o8B5UyssU2&#10;Mhn4oQSr5e3NAksbr7yjyz43SkI4lWjA5dyVWqfaUcA0iR2xaF+xD5hl7Rtte7xKeGj1Q1E86oCe&#10;pcFhR6+O6tP+HAxsN9OX6tP5zfvu229n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yIbxwAAAN0AAAAPAAAAAAAA&#10;AAAAAAAAAKECAABkcnMvZG93bnJldi54bWxQSwUGAAAAAAQABAD5AAAAlQMAAAAA&#10;"/>
                          <v:shape id="AutoShape 197" o:spid="_x0000_s1196" type="#_x0000_t32" style="position:absolute;left:6837;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HgMQAAADdAAAADwAAAGRycy9kb3ducmV2LnhtbERPTWsCMRC9F/wPYQQvpWYV1HZrlFUQ&#10;quBBbe/TzXQT3EzWTdTtv28Khd7m8T5nvuxcLW7UButZwWiYgSAuvbZcKXg/bZ6eQYSIrLH2TAq+&#10;KcBy0XuYY679nQ90O8ZKpBAOOSowMTa5lKE05DAMfUOcuC/fOowJtpXULd5TuKvlOMum0qHl1GCw&#10;obWh8ny8OgX77WhVfBq73R0udj/ZFPW1evxQatDvilcQkbr4L/5zv+k0fzJ7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4eAxAAAAN0AAAAPAAAAAAAAAAAA&#10;AAAAAKECAABkcnMvZG93bnJldi54bWxQSwUGAAAAAAQABAD5AAAAkgMAAAAA&#10;"/>
                        </v:group>
                        <v:shape id="AutoShape 198" o:spid="_x0000_s1197" type="#_x0000_t32" style="position:absolute;left:6095;top:917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Ih8YAAADdAAAADwAAAGRycy9kb3ducmV2LnhtbESPQWvDMAyF74P9B6NCL2N1Utg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iIfGAAAA3QAAAA8AAAAAAAAA&#10;AAAAAAAAoQIAAGRycy9kb3ducmV2LnhtbFBLBQYAAAAABAAEAPkAAACUAwAAAAA=&#10;"/>
                        <v:shape id="AutoShape 199" o:spid="_x0000_s1198" type="#_x0000_t32" style="position:absolute;left:6795;top:918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group>
                      <v:shape id="Text Box 200" o:spid="_x0000_s1199" type="#_x0000_t202" style="position:absolute;left:5894;top:8948;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v:textbox>
                      </v:shape>
                      <v:shape id="Text Box 201" o:spid="_x0000_s1200" type="#_x0000_t202" style="position:absolute;left:6647;top:8939;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v:textbox>
                      </v:shape>
                    </v:group>
                    <v:shape id="AutoShape 202" o:spid="_x0000_s1201" type="#_x0000_t32" style="position:absolute;left:8451;top:3741;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OcQAAADdAAAADwAAAGRycy9kb3ducmV2LnhtbERPTWsCMRC9F/ofwhR6KZq1VJ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1g5xAAAAN0AAAAPAAAAAAAAAAAA&#10;AAAAAKECAABkcnMvZG93bnJldi54bWxQSwUGAAAAAAQABAD5AAAAkgMAAAAA&#10;"/>
                    <v:shape id="AutoShape 203" o:spid="_x0000_s1202" type="#_x0000_t32" style="position:absolute;left:8451;top:4243;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9osQAAADdAAAADwAAAGRycy9kb3ducmV2LnhtbERPTWsCMRC9F/ofwhR6KZq1sCKrUbYF&#10;oQoetPU+bsZNcDPZbqKu/74pCN7m8T5ntuhdIy7UBetZwWiYgSCuvLZcK/j5Xg4mIEJE1th4JgU3&#10;CrCYPz/NsND+ylu67GItUgiHAhWYGNtCylAZchiGviVO3NF3DmOCXS11h9cU7hr5nmVj6dByajDY&#10;0qeh6rQ7OwWb1eijPBi7Wm9/7SZfls25ftsr9frSl1MQkfr4EN/dXzrNzyc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2ixAAAAN0AAAAPAAAAAAAAAAAA&#10;AAAAAKECAABkcnMvZG93bnJldi54bWxQSwUGAAAAAAQABAD5AAAAkgMAAAAA&#1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4" o:spid="_x0000_s1203" type="#_x0000_t120" style="position:absolute;left:8311;top:4011;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e9cUA&#10;AADdAAAADwAAAGRycy9kb3ducmV2LnhtbERP32vCMBB+H/g/hBP2NlN1FumMIuLADYZaB3s9mltT&#10;bC6liVr965eB4Nt9fD9vtuhsLc7U+sqxguEgAUFcOF1xqeD78P4yBeEDssbaMSm4kofFvPc0w0y7&#10;C+/pnIdSxBD2GSowITSZlL4wZNEPXEMcuV/XWgwRtqXULV5iuK3lKElSabHi2GCwoZWh4pifrIJy&#10;vf36+Rivj7vcFMvVZ3p43Y1vSj33u+UbiEBdeIjv7o2O8yf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x71xQAAAN0AAAAPAAAAAAAAAAAAAAAAAJgCAABkcnMv&#10;ZG93bnJldi54bWxQSwUGAAAAAAQABAD1AAAAigMAAAAA&#10;" filled="f"/>
                </v:group>
              </v:group>
            </w:pict>
          </mc:Fallback>
        </mc:AlternateContent>
      </w:r>
      <w:r w:rsidR="00F32369" w:rsidRPr="004A6A3E">
        <w:rPr>
          <w:sz w:val="23"/>
          <w:szCs w:val="24"/>
        </w:rPr>
        <w:t xml:space="preserve">A. 1Ω </w:t>
      </w:r>
      <w:r w:rsidR="00F32369" w:rsidRPr="004A6A3E">
        <w:rPr>
          <w:sz w:val="23"/>
          <w:szCs w:val="24"/>
        </w:rPr>
        <w:tab/>
      </w:r>
      <w:r w:rsidR="00F32369" w:rsidRPr="004A6A3E">
        <w:rPr>
          <w:sz w:val="23"/>
          <w:szCs w:val="24"/>
        </w:rPr>
        <w:tab/>
      </w:r>
      <w:r w:rsidR="00F32369" w:rsidRPr="004A6A3E">
        <w:rPr>
          <w:sz w:val="23"/>
          <w:szCs w:val="24"/>
        </w:rPr>
        <w:tab/>
      </w:r>
      <w:r w:rsidR="00F32369" w:rsidRPr="004A6A3E">
        <w:rPr>
          <w:sz w:val="23"/>
          <w:szCs w:val="24"/>
        </w:rPr>
        <w:tab/>
        <w:t>B. 2Ω</w:t>
      </w:r>
      <w:r w:rsidR="00F32369" w:rsidRPr="004A6A3E">
        <w:rPr>
          <w:sz w:val="23"/>
          <w:szCs w:val="24"/>
        </w:rPr>
        <w:tab/>
      </w:r>
      <w:r w:rsidR="00F32369" w:rsidRPr="004A6A3E">
        <w:rPr>
          <w:sz w:val="23"/>
          <w:szCs w:val="24"/>
        </w:rPr>
        <w:tab/>
      </w:r>
      <w:r w:rsidR="00F32369" w:rsidRPr="004A6A3E">
        <w:rPr>
          <w:sz w:val="23"/>
          <w:szCs w:val="24"/>
        </w:rPr>
        <w:tab/>
        <w:t xml:space="preserve"> C. 3Ω</w:t>
      </w:r>
      <w:r w:rsidR="00F32369" w:rsidRPr="004A6A3E">
        <w:rPr>
          <w:sz w:val="23"/>
          <w:szCs w:val="24"/>
        </w:rPr>
        <w:tab/>
      </w:r>
      <w:r w:rsidR="00F32369" w:rsidRPr="004A6A3E">
        <w:rPr>
          <w:sz w:val="23"/>
          <w:szCs w:val="24"/>
        </w:rPr>
        <w:tab/>
      </w:r>
      <w:r w:rsidR="00F32369" w:rsidRPr="004A6A3E">
        <w:rPr>
          <w:sz w:val="23"/>
          <w:szCs w:val="24"/>
        </w:rPr>
        <w:tab/>
      </w:r>
      <w:r w:rsidR="00F32369" w:rsidRPr="004A6A3E">
        <w:rPr>
          <w:sz w:val="23"/>
          <w:szCs w:val="24"/>
        </w:rPr>
        <w:tab/>
        <w:t xml:space="preserve"> D. 4Ω</w:t>
      </w:r>
    </w:p>
    <w:tbl>
      <w:tblPr>
        <w:tblW w:w="0" w:type="auto"/>
        <w:tblLook w:val="04A0" w:firstRow="1" w:lastRow="0" w:firstColumn="1" w:lastColumn="0" w:noHBand="0" w:noVBand="1"/>
      </w:tblPr>
      <w:tblGrid>
        <w:gridCol w:w="6872"/>
        <w:gridCol w:w="2699"/>
      </w:tblGrid>
      <w:tr w:rsidR="00F32369" w:rsidRPr="004A6A3E" w:rsidTr="000F18AF">
        <w:tc>
          <w:tcPr>
            <w:tcW w:w="7488" w:type="dxa"/>
          </w:tcPr>
          <w:p w:rsidR="00F32369" w:rsidRPr="004A6A3E" w:rsidRDefault="00F32369" w:rsidP="008F3A10">
            <w:pPr>
              <w:spacing w:before="120" w:after="120"/>
              <w:jc w:val="both"/>
              <w:rPr>
                <w:rFonts w:eastAsia="SimSun"/>
                <w:sz w:val="23"/>
                <w:szCs w:val="24"/>
                <w:lang w:eastAsia="zh-CN"/>
              </w:rPr>
            </w:pPr>
            <w:r w:rsidRPr="00383302">
              <w:rPr>
                <w:rFonts w:eastAsia="SimSun"/>
                <w:b/>
                <w:sz w:val="23"/>
                <w:szCs w:val="24"/>
                <w:lang w:eastAsia="zh-CN"/>
              </w:rPr>
              <w:t>20.</w:t>
            </w:r>
            <w:r w:rsidRPr="004A6A3E">
              <w:rPr>
                <w:rFonts w:eastAsia="SimSun"/>
                <w:sz w:val="23"/>
                <w:szCs w:val="24"/>
                <w:lang w:eastAsia="zh-CN"/>
              </w:rPr>
              <w:t xml:space="preserve"> Cho mạch điện như hình vẽ. R</w:t>
            </w:r>
            <w:r w:rsidRPr="004A6A3E">
              <w:rPr>
                <w:rFonts w:eastAsia="SimSun"/>
                <w:sz w:val="23"/>
                <w:szCs w:val="24"/>
                <w:vertAlign w:val="subscript"/>
                <w:lang w:eastAsia="zh-CN"/>
              </w:rPr>
              <w:t>1</w:t>
            </w:r>
            <w:r w:rsidRPr="004A6A3E">
              <w:rPr>
                <w:rFonts w:eastAsia="SimSun"/>
                <w:sz w:val="23"/>
                <w:szCs w:val="24"/>
                <w:lang w:eastAsia="zh-CN"/>
              </w:rPr>
              <w:t xml:space="preserve"> = 3Ω, R</w:t>
            </w:r>
            <w:r w:rsidRPr="004A6A3E">
              <w:rPr>
                <w:rFonts w:eastAsia="SimSun"/>
                <w:sz w:val="23"/>
                <w:szCs w:val="24"/>
                <w:vertAlign w:val="subscript"/>
                <w:lang w:eastAsia="zh-CN"/>
              </w:rPr>
              <w:t>2</w:t>
            </w:r>
            <w:r w:rsidRPr="004A6A3E">
              <w:rPr>
                <w:rFonts w:eastAsia="SimSun"/>
                <w:sz w:val="23"/>
                <w:szCs w:val="24"/>
                <w:lang w:eastAsia="zh-CN"/>
              </w:rPr>
              <w:t xml:space="preserve"> = 2Ω, R</w:t>
            </w:r>
            <w:r w:rsidRPr="004A6A3E">
              <w:rPr>
                <w:rFonts w:eastAsia="SimSun"/>
                <w:sz w:val="23"/>
                <w:szCs w:val="24"/>
                <w:vertAlign w:val="subscript"/>
                <w:lang w:eastAsia="zh-CN"/>
              </w:rPr>
              <w:t>3</w:t>
            </w:r>
            <w:r w:rsidRPr="004A6A3E">
              <w:rPr>
                <w:rFonts w:eastAsia="SimSun"/>
                <w:sz w:val="23"/>
                <w:szCs w:val="24"/>
                <w:lang w:eastAsia="zh-CN"/>
              </w:rPr>
              <w:t xml:space="preserve"> = 3Ω, U</w:t>
            </w:r>
            <w:r w:rsidRPr="004A6A3E">
              <w:rPr>
                <w:rFonts w:eastAsia="SimSun"/>
                <w:sz w:val="23"/>
                <w:szCs w:val="24"/>
                <w:vertAlign w:val="subscript"/>
                <w:lang w:eastAsia="zh-CN"/>
              </w:rPr>
              <w:t>AB</w:t>
            </w:r>
            <w:r w:rsidRPr="004A6A3E">
              <w:rPr>
                <w:rFonts w:eastAsia="SimSun"/>
                <w:sz w:val="23"/>
                <w:szCs w:val="24"/>
                <w:lang w:eastAsia="zh-CN"/>
              </w:rPr>
              <w:t xml:space="preserve"> = 12V. Tính R</w:t>
            </w:r>
            <w:r w:rsidRPr="004A6A3E">
              <w:rPr>
                <w:rFonts w:eastAsia="SimSun"/>
                <w:sz w:val="23"/>
                <w:szCs w:val="24"/>
                <w:vertAlign w:val="subscript"/>
                <w:lang w:eastAsia="zh-CN"/>
              </w:rPr>
              <w:t>x</w:t>
            </w:r>
            <w:r w:rsidRPr="004A6A3E">
              <w:rPr>
                <w:rFonts w:eastAsia="SimSun"/>
                <w:sz w:val="23"/>
                <w:szCs w:val="24"/>
                <w:lang w:eastAsia="zh-CN"/>
              </w:rPr>
              <w:t xml:space="preserve"> để cường độ dòng điện qua ampe kế bằng không:</w:t>
            </w:r>
          </w:p>
          <w:p w:rsidR="00F32369" w:rsidRPr="004A6A3E" w:rsidRDefault="00F32369" w:rsidP="008F3A10">
            <w:pPr>
              <w:spacing w:before="120" w:after="120"/>
              <w:jc w:val="both"/>
              <w:rPr>
                <w:rFonts w:eastAsia="SimSun"/>
                <w:sz w:val="23"/>
                <w:szCs w:val="22"/>
                <w:lang w:eastAsia="zh-CN"/>
              </w:rPr>
            </w:pPr>
            <w:r w:rsidRPr="004A6A3E">
              <w:rPr>
                <w:rFonts w:eastAsia="SimSun"/>
                <w:sz w:val="23"/>
                <w:szCs w:val="24"/>
                <w:lang w:eastAsia="zh-CN"/>
              </w:rPr>
              <w:t>A. R</w:t>
            </w:r>
            <w:r w:rsidRPr="004A6A3E">
              <w:rPr>
                <w:rFonts w:eastAsia="SimSun"/>
                <w:sz w:val="23"/>
                <w:szCs w:val="24"/>
                <w:vertAlign w:val="subscript"/>
                <w:lang w:eastAsia="zh-CN"/>
              </w:rPr>
              <w:t>x</w:t>
            </w:r>
            <w:r w:rsidRPr="004A6A3E">
              <w:rPr>
                <w:rFonts w:eastAsia="SimSun"/>
                <w:sz w:val="23"/>
                <w:szCs w:val="24"/>
                <w:lang w:eastAsia="zh-CN"/>
              </w:rPr>
              <w:t xml:space="preserve"> = 4Ω             B.R</w:t>
            </w:r>
            <w:r w:rsidRPr="004A6A3E">
              <w:rPr>
                <w:rFonts w:eastAsia="SimSun"/>
                <w:sz w:val="23"/>
                <w:szCs w:val="24"/>
                <w:vertAlign w:val="subscript"/>
                <w:lang w:eastAsia="zh-CN"/>
              </w:rPr>
              <w:t>x</w:t>
            </w:r>
            <w:r w:rsidRPr="004A6A3E">
              <w:rPr>
                <w:rFonts w:eastAsia="SimSun"/>
                <w:sz w:val="23"/>
                <w:szCs w:val="24"/>
                <w:lang w:eastAsia="zh-CN"/>
              </w:rPr>
              <w:t xml:space="preserve"> = 5Ω         C. R</w:t>
            </w:r>
            <w:r w:rsidRPr="004A6A3E">
              <w:rPr>
                <w:rFonts w:eastAsia="SimSun"/>
                <w:sz w:val="23"/>
                <w:szCs w:val="24"/>
                <w:vertAlign w:val="subscript"/>
                <w:lang w:eastAsia="zh-CN"/>
              </w:rPr>
              <w:t>x</w:t>
            </w:r>
            <w:r w:rsidRPr="004A6A3E">
              <w:rPr>
                <w:rFonts w:eastAsia="SimSun"/>
                <w:sz w:val="23"/>
                <w:szCs w:val="24"/>
                <w:lang w:eastAsia="zh-CN"/>
              </w:rPr>
              <w:t xml:space="preserve"> = 6Ω              D. R</w:t>
            </w:r>
            <w:r w:rsidRPr="004A6A3E">
              <w:rPr>
                <w:rFonts w:eastAsia="SimSun"/>
                <w:sz w:val="23"/>
                <w:szCs w:val="24"/>
                <w:vertAlign w:val="subscript"/>
                <w:lang w:eastAsia="zh-CN"/>
              </w:rPr>
              <w:t>x</w:t>
            </w:r>
            <w:r w:rsidRPr="004A6A3E">
              <w:rPr>
                <w:rFonts w:eastAsia="SimSun"/>
                <w:sz w:val="23"/>
                <w:szCs w:val="24"/>
                <w:lang w:eastAsia="zh-CN"/>
              </w:rPr>
              <w:t xml:space="preserve"> = 7Ω</w:t>
            </w:r>
          </w:p>
        </w:tc>
        <w:tc>
          <w:tcPr>
            <w:tcW w:w="2952" w:type="dxa"/>
          </w:tcPr>
          <w:p w:rsidR="00F32369" w:rsidRPr="004A6A3E" w:rsidRDefault="00F85274" w:rsidP="008F3A10">
            <w:pPr>
              <w:spacing w:before="120" w:after="120"/>
              <w:jc w:val="both"/>
              <w:rPr>
                <w:rFonts w:eastAsia="SimSun"/>
                <w:sz w:val="23"/>
                <w:szCs w:val="22"/>
                <w:lang w:eastAsia="zh-CN"/>
              </w:rPr>
            </w:pPr>
            <w:r>
              <w:rPr>
                <w:noProof/>
              </w:rPr>
              <mc:AlternateContent>
                <mc:Choice Requires="wpg">
                  <w:drawing>
                    <wp:anchor distT="0" distB="0" distL="114300" distR="114300" simplePos="0" relativeHeight="251666432" behindDoc="0" locked="0" layoutInCell="1" allowOverlap="1">
                      <wp:simplePos x="0" y="0"/>
                      <wp:positionH relativeFrom="column">
                        <wp:posOffset>5598160</wp:posOffset>
                      </wp:positionH>
                      <wp:positionV relativeFrom="paragraph">
                        <wp:posOffset>909320</wp:posOffset>
                      </wp:positionV>
                      <wp:extent cx="1600200" cy="864235"/>
                      <wp:effectExtent l="0" t="0" r="19050" b="0"/>
                      <wp:wrapNone/>
                      <wp:docPr id="150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64235"/>
                                <a:chOff x="7265" y="3674"/>
                                <a:chExt cx="2520" cy="1361"/>
                              </a:xfrm>
                            </wpg:grpSpPr>
                            <wps:wsp>
                              <wps:cNvPr id="1510" name="Text Box 128"/>
                              <wps:cNvSpPr txBox="1">
                                <a:spLocks noChangeArrowheads="1"/>
                              </wps:cNvSpPr>
                              <wps:spPr bwMode="auto">
                                <a:xfrm>
                                  <a:off x="8255" y="3956"/>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0F18AF">
                                    <w:pPr>
                                      <w:rPr>
                                        <w:sz w:val="18"/>
                                        <w:szCs w:val="18"/>
                                      </w:rPr>
                                    </w:pPr>
                                    <w:r>
                                      <w:rPr>
                                        <w:sz w:val="18"/>
                                        <w:szCs w:val="18"/>
                                      </w:rPr>
                                      <w:t>A</w:t>
                                    </w:r>
                                  </w:p>
                                </w:txbxContent>
                              </wps:txbx>
                              <wps:bodyPr rot="0" vert="horz" wrap="square" lIns="91440" tIns="45720" rIns="91440" bIns="45720" anchor="t" anchorCtr="0" upright="1">
                                <a:noAutofit/>
                              </wps:bodyPr>
                            </wps:wsp>
                            <wpg:grpSp>
                              <wpg:cNvPr id="1511" name="Group 129"/>
                              <wpg:cNvGrpSpPr>
                                <a:grpSpLocks/>
                              </wpg:cNvGrpSpPr>
                              <wpg:grpSpPr bwMode="auto">
                                <a:xfrm>
                                  <a:off x="7265" y="3674"/>
                                  <a:ext cx="2520" cy="1361"/>
                                  <a:chOff x="7265" y="3674"/>
                                  <a:chExt cx="2520" cy="1361"/>
                                </a:xfrm>
                              </wpg:grpSpPr>
                              <wpg:grpSp>
                                <wpg:cNvPr id="1512" name="Group 130"/>
                                <wpg:cNvGrpSpPr>
                                  <a:grpSpLocks/>
                                </wpg:cNvGrpSpPr>
                                <wpg:grpSpPr bwMode="auto">
                                  <a:xfrm>
                                    <a:off x="7265" y="3674"/>
                                    <a:ext cx="2520" cy="1361"/>
                                    <a:chOff x="7265" y="3674"/>
                                    <a:chExt cx="2520" cy="1361"/>
                                  </a:xfrm>
                                </wpg:grpSpPr>
                                <wpg:grpSp>
                                  <wpg:cNvPr id="1513" name="Group 131"/>
                                  <wpg:cNvGrpSpPr>
                                    <a:grpSpLocks/>
                                  </wpg:cNvGrpSpPr>
                                  <wpg:grpSpPr bwMode="auto">
                                    <a:xfrm>
                                      <a:off x="7265" y="3674"/>
                                      <a:ext cx="2520" cy="1361"/>
                                      <a:chOff x="5442" y="8075"/>
                                      <a:chExt cx="2085" cy="1244"/>
                                    </a:xfrm>
                                  </wpg:grpSpPr>
                                  <wpg:grpSp>
                                    <wpg:cNvPr id="1514" name="Group 132"/>
                                    <wpg:cNvGrpSpPr>
                                      <a:grpSpLocks/>
                                    </wpg:cNvGrpSpPr>
                                    <wpg:grpSpPr bwMode="auto">
                                      <a:xfrm>
                                        <a:off x="5442" y="8075"/>
                                        <a:ext cx="2085" cy="1211"/>
                                        <a:chOff x="5442" y="8075"/>
                                        <a:chExt cx="2085" cy="1211"/>
                                      </a:xfrm>
                                    </wpg:grpSpPr>
                                    <wpg:grpSp>
                                      <wpg:cNvPr id="1515" name="Group 133"/>
                                      <wpg:cNvGrpSpPr>
                                        <a:grpSpLocks/>
                                      </wpg:cNvGrpSpPr>
                                      <wpg:grpSpPr bwMode="auto">
                                        <a:xfrm>
                                          <a:off x="5442" y="8075"/>
                                          <a:ext cx="2085" cy="1157"/>
                                          <a:chOff x="5442" y="8075"/>
                                          <a:chExt cx="2085" cy="1157"/>
                                        </a:xfrm>
                                      </wpg:grpSpPr>
                                      <wpg:grpSp>
                                        <wpg:cNvPr id="1516" name="Group 134"/>
                                        <wpg:cNvGrpSpPr>
                                          <a:grpSpLocks/>
                                        </wpg:cNvGrpSpPr>
                                        <wpg:grpSpPr bwMode="auto">
                                          <a:xfrm>
                                            <a:off x="5442" y="8075"/>
                                            <a:ext cx="2085" cy="1157"/>
                                            <a:chOff x="5442" y="8075"/>
                                            <a:chExt cx="2085" cy="1157"/>
                                          </a:xfrm>
                                        </wpg:grpSpPr>
                                        <wpg:grpSp>
                                          <wpg:cNvPr id="1517" name="Group 135"/>
                                          <wpg:cNvGrpSpPr>
                                            <a:grpSpLocks/>
                                          </wpg:cNvGrpSpPr>
                                          <wpg:grpSpPr bwMode="auto">
                                            <a:xfrm>
                                              <a:off x="5442" y="8075"/>
                                              <a:ext cx="2085" cy="457"/>
                                              <a:chOff x="5442" y="8075"/>
                                              <a:chExt cx="2085" cy="457"/>
                                            </a:xfrm>
                                          </wpg:grpSpPr>
                                          <wpg:grpSp>
                                            <wpg:cNvPr id="1518" name="Group 136"/>
                                            <wpg:cNvGrpSpPr>
                                              <a:grpSpLocks/>
                                            </wpg:cNvGrpSpPr>
                                            <wpg:grpSpPr bwMode="auto">
                                              <a:xfrm>
                                                <a:off x="5442" y="8075"/>
                                                <a:ext cx="2085" cy="143"/>
                                                <a:chOff x="5442" y="8075"/>
                                                <a:chExt cx="2085" cy="143"/>
                                              </a:xfrm>
                                            </wpg:grpSpPr>
                                            <wps:wsp>
                                              <wps:cNvPr id="1519" name="AutoShape 137"/>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138"/>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1" name="AutoShape 139"/>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40"/>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3" name="AutoShape 141"/>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4" name="Group 142"/>
                                            <wpg:cNvGrpSpPr>
                                              <a:grpSpLocks/>
                                            </wpg:cNvGrpSpPr>
                                            <wpg:grpSpPr bwMode="auto">
                                              <a:xfrm>
                                                <a:off x="5725" y="8119"/>
                                                <a:ext cx="1573" cy="413"/>
                                                <a:chOff x="5725" y="8119"/>
                                                <a:chExt cx="1573" cy="413"/>
                                              </a:xfrm>
                                            </wpg:grpSpPr>
                                            <wps:wsp>
                                              <wps:cNvPr id="1525" name="Text Box 143"/>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wps:txbx>
                                              <wps:bodyPr rot="0" vert="horz" wrap="square" lIns="91440" tIns="45720" rIns="91440" bIns="45720" anchor="t" anchorCtr="0" upright="1">
                                                <a:noAutofit/>
                                              </wps:bodyPr>
                                            </wps:wsp>
                                            <wps:wsp>
                                              <wps:cNvPr id="1526" name="Text Box 144"/>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527" name="Group 145"/>
                                          <wpg:cNvGrpSpPr>
                                            <a:grpSpLocks/>
                                          </wpg:cNvGrpSpPr>
                                          <wpg:grpSpPr bwMode="auto">
                                            <a:xfrm>
                                              <a:off x="5442" y="8546"/>
                                              <a:ext cx="2085" cy="414"/>
                                              <a:chOff x="5442" y="8546"/>
                                              <a:chExt cx="2085" cy="414"/>
                                            </a:xfrm>
                                          </wpg:grpSpPr>
                                          <wpg:grpSp>
                                            <wpg:cNvPr id="1528" name="Group 146"/>
                                            <wpg:cNvGrpSpPr>
                                              <a:grpSpLocks/>
                                            </wpg:cNvGrpSpPr>
                                            <wpg:grpSpPr bwMode="auto">
                                              <a:xfrm>
                                                <a:off x="5442" y="8817"/>
                                                <a:ext cx="2085" cy="143"/>
                                                <a:chOff x="5442" y="8075"/>
                                                <a:chExt cx="2085" cy="143"/>
                                              </a:xfrm>
                                            </wpg:grpSpPr>
                                            <wps:wsp>
                                              <wps:cNvPr id="1529" name="AutoShape 147"/>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Rectangle 148"/>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1" name="AutoShape 149"/>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150"/>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3" name="AutoShape 151"/>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4" name="Group 152"/>
                                            <wpg:cNvGrpSpPr>
                                              <a:grpSpLocks/>
                                            </wpg:cNvGrpSpPr>
                                            <wpg:grpSpPr bwMode="auto">
                                              <a:xfrm>
                                                <a:off x="5717" y="8546"/>
                                                <a:ext cx="1573" cy="413"/>
                                                <a:chOff x="5725" y="8119"/>
                                                <a:chExt cx="1573" cy="413"/>
                                              </a:xfrm>
                                            </wpg:grpSpPr>
                                            <wps:wsp>
                                              <wps:cNvPr id="1535" name="Text Box 153"/>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wps:txbx>
                                              <wps:bodyPr rot="0" vert="horz" wrap="square" lIns="91440" tIns="45720" rIns="91440" bIns="45720" anchor="t" anchorCtr="0" upright="1">
                                                <a:noAutofit/>
                                              </wps:bodyPr>
                                            </wps:wsp>
                                            <wps:wsp>
                                              <wps:cNvPr id="1536" name="Text Box 154"/>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wps:txbx>
                                              <wps:bodyPr rot="0" vert="horz" wrap="square" lIns="91440" tIns="45720" rIns="91440" bIns="45720" anchor="t" anchorCtr="0" upright="1">
                                                <a:noAutofit/>
                                              </wps:bodyPr>
                                            </wps:wsp>
                                          </wpg:grpSp>
                                        </wpg:grpSp>
                                        <wps:wsp>
                                          <wps:cNvPr id="1537" name="AutoShape 155"/>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156"/>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9" name="AutoShape 157"/>
                                        <wps:cNvCnPr>
                                          <a:cxnSpLocks noChangeShapeType="1"/>
                                        </wps:cNvCnPr>
                                        <wps:spPr bwMode="auto">
                                          <a:xfrm>
                                            <a:off x="5442"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AutoShape 158"/>
                                        <wps:cNvCnPr>
                                          <a:cxnSpLocks noChangeShapeType="1"/>
                                        </wps:cNvCnPr>
                                        <wps:spPr bwMode="auto">
                                          <a:xfrm>
                                            <a:off x="6837"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1" name="AutoShape 159"/>
                                      <wps:cNvCnPr>
                                        <a:cxnSpLocks noChangeShapeType="1"/>
                                      </wps:cNvCnPr>
                                      <wps:spPr bwMode="auto">
                                        <a:xfrm flipH="1">
                                          <a:off x="6095" y="917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160"/>
                                      <wps:cNvCnPr>
                                        <a:cxnSpLocks noChangeShapeType="1"/>
                                      </wps:cNvCnPr>
                                      <wps:spPr bwMode="auto">
                                        <a:xfrm flipH="1">
                                          <a:off x="6795" y="918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3" name="Text Box 161"/>
                                    <wps:cNvSpPr txBox="1">
                                      <a:spLocks noChangeArrowheads="1"/>
                                    </wps:cNvSpPr>
                                    <wps:spPr bwMode="auto">
                                      <a:xfrm>
                                        <a:off x="5894" y="8948"/>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wps:txbx>
                                    <wps:bodyPr rot="0" vert="horz" wrap="square" lIns="91440" tIns="45720" rIns="91440" bIns="45720" anchor="t" anchorCtr="0" upright="1">
                                      <a:noAutofit/>
                                    </wps:bodyPr>
                                  </wps:wsp>
                                  <wps:wsp>
                                    <wps:cNvPr id="1544" name="Text Box 162"/>
                                    <wps:cNvSpPr txBox="1">
                                      <a:spLocks noChangeArrowheads="1"/>
                                    </wps:cNvSpPr>
                                    <wps:spPr bwMode="auto">
                                      <a:xfrm>
                                        <a:off x="6647" y="8939"/>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wps:txbx>
                                    <wps:bodyPr rot="0" vert="horz" wrap="square" lIns="91440" tIns="45720" rIns="91440" bIns="45720" anchor="t" anchorCtr="0" upright="1">
                                      <a:noAutofit/>
                                    </wps:bodyPr>
                                  </wps:wsp>
                                </wpg:grpSp>
                                <wps:wsp>
                                  <wps:cNvPr id="1545" name="AutoShape 163"/>
                                  <wps:cNvCnPr>
                                    <a:cxnSpLocks noChangeShapeType="1"/>
                                  </wps:cNvCnPr>
                                  <wps:spPr bwMode="auto">
                                    <a:xfrm>
                                      <a:off x="8451" y="3741"/>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164"/>
                                  <wps:cNvCnPr>
                                    <a:cxnSpLocks noChangeShapeType="1"/>
                                  </wps:cNvCnPr>
                                  <wps:spPr bwMode="auto">
                                    <a:xfrm>
                                      <a:off x="8451" y="4243"/>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7" name="AutoShape 165"/>
                                <wps:cNvSpPr>
                                  <a:spLocks noChangeArrowheads="1"/>
                                </wps:cNvSpPr>
                                <wps:spPr bwMode="auto">
                                  <a:xfrm>
                                    <a:off x="8311" y="4011"/>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 o:spid="_x0000_s1204" style="position:absolute;left:0;text-align:left;margin-left:440.8pt;margin-top:71.6pt;width:126pt;height:68.05pt;z-index:251666432" coordorigin="7265,3674" coordsize="25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">
                      <v:shape id="Text Box 128" o:spid="_x0000_s1205" type="#_x0000_t202" style="position:absolute;left:8255;top:3956;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w:txbxContent>
                            <w:p w:rsidR="00F32369" w:rsidRPr="00DD057E" w:rsidRDefault="00F32369" w:rsidP="000F18AF">
                              <w:pPr>
                                <w:rPr>
                                  <w:sz w:val="18"/>
                                  <w:szCs w:val="18"/>
                                </w:rPr>
                              </w:pPr>
                              <w:r>
                                <w:rPr>
                                  <w:sz w:val="18"/>
                                  <w:szCs w:val="18"/>
                                </w:rPr>
                                <w:t>A</w:t>
                              </w:r>
                            </w:p>
                          </w:txbxContent>
                        </v:textbox>
                      </v:shape>
                      <v:group id="Group 129" o:spid="_x0000_s1206"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Group 130" o:spid="_x0000_s1207"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group id="Group 131" o:spid="_x0000_s1208" style="position:absolute;left:7265;top:3674;width:2520;height:1361" coordorigin="5442,8075" coordsize="208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132" o:spid="_x0000_s1209" style="position:absolute;left:5442;top:8075;width:2085;height:1211" coordorigin="5442,8075" coordsize="2085,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133" o:spid="_x0000_s1210"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group id="Group 134" o:spid="_x0000_s1211"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group id="Group 135" o:spid="_x0000_s1212"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136" o:spid="_x0000_s1213"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137" o:spid="_x0000_s1214"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iIMQAAADdAAAADwAAAGRycy9kb3ducmV2LnhtbERPTWsCMRC9F/wPYYReima3YKmrUdaC&#10;UAsetHofN9NN6GaybqJu/31TKHibx/uc+bJ3jbhSF6xnBfk4A0FceW25VnD4XI9eQYSIrLHxTAp+&#10;KMByMXiYY6H9jXd03cdapBAOBSowMbaFlKEy5DCMfUucuC/fOYwJdrXUHd5SuGvkc5a9SIeWU4PB&#10;lt4MVd/7i1Ow3eSr8mTs5mN3ttvJumwu9dNRqcdhX85A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GIgxAAAAN0AAAAPAAAAAAAAAAAA&#10;AAAAAKECAABkcnMvZG93bnJldi54bWxQSwUGAAAAAAQABAD5AAAAkgMAAAAA&#10;"/>
                                      <v:rect id="Rectangle 138" o:spid="_x0000_s1215"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shape id="AutoShape 139" o:spid="_x0000_s1216"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km8QAAADdAAAADwAAAGRycy9kb3ducmV2LnhtbERPTWsCMRC9F/wPYYReimZXUMrWKKsg&#10;1IIHbXsfN9NNcDNZN1G3/74pCN7m8T5nvuxdI67UBetZQT7OQBBXXluuFXx9bkavIEJE1th4JgW/&#10;FGC5GDzNsdD+xnu6HmItUgiHAhWYGNtCylAZchjGviVO3I/vHMYEu1rqDm8p3DVykmUz6dByajDY&#10;0tpQdTpcnILdNl+VR2O3H/uz3U03ZXOpX76Veh725RuISH18iO/ud53mTy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qSbxAAAAN0AAAAPAAAAAAAAAAAA&#10;AAAAAKECAABkcnMvZG93bnJldi54bWxQSwUGAAAAAAQABAD5AAAAkgMAAAAA&#10;"/>
                                      <v:rect id="Rectangle 140" o:spid="_x0000_s1217"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SFcQA&#10;AADdAAAADwAAAGRycy9kb3ducmV2LnhtbERPTWvCQBC9F/wPyxR6q5umWGrMJohisUeNl97G7Jik&#10;zc6G7EZTf71bKHibx/ucNB9NK87Uu8aygpdpBIK4tLrhSsGh2Dy/g3AeWWNrmRT8koM8mzykmGh7&#10;4R2d974SIYRdggpq77tESlfWZNBNbUccuJPtDfoA+0rqHi8h3LQyjqI3abDh0FBjR6uayp/9YBQc&#10;m/iA113xEZn55tV/jsX38LVW6ulxXC5AeBr9Xfzv3uowf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0hXEAAAA3QAAAA8AAAAAAAAAAAAAAAAAmAIAAGRycy9k&#10;b3ducmV2LnhtbFBLBQYAAAAABAAEAPUAAACJAwAAAAA=&#10;"/>
                                      <v:shape id="AutoShape 141" o:spid="_x0000_s1218"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fd8QAAADdAAAADwAAAGRycy9kb3ducmV2LnhtbERPS2sCMRC+C/0PYQpepGZVLG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J93xAAAAN0AAAAPAAAAAAAAAAAA&#10;AAAAAKECAABkcnMvZG93bnJldi54bWxQSwUGAAAAAAQABAD5AAAAkgMAAAAA&#10;"/>
                                    </v:group>
                                    <v:group id="Group 142" o:spid="_x0000_s1219"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Text Box 143" o:spid="_x0000_s1220"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v:textbox>
                                      </v:shape>
                                      <v:shape id="Text Box 144" o:spid="_x0000_s1221"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IMMA&#10;AADdAAAADwAAAGRycy9kb3ducmV2LnhtbERPTWvCQBC9C/0PyxS86W7FhDZ1laIUPFVMW8HbkB2T&#10;0OxsyG6T+O+7gtDbPN7nrDajbURPna8da3iaKxDEhTM1lxq+Pt9nzyB8QDbYOCYNV/KwWT9MVpgZ&#10;N/CR+jyUIoawz1BDFUKbSemLiiz6uWuJI3dxncUQYVdK0+EQw20jF0ql0mLNsaHClrYVFT/5r9Xw&#10;/XE5n5bqUO5s0g5uVJLti9R6+ji+vYIINIZ/8d29N3F+skj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lIM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145" o:spid="_x0000_s1222"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group id="Group 146" o:spid="_x0000_s1223"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AutoShape 147" o:spid="_x0000_s1224"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rect id="Rectangle 148" o:spid="_x0000_s1225"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8kxQAAAN0AAAAPAAAAAAAAAAAAAAAAAJgCAABkcnMv&#10;ZG93bnJldi54bWxQSwUGAAAAAAQABAD1AAAAigMAAAAA&#10;"/>
                                      <v:shape id="AutoShape 149" o:spid="_x0000_s1226"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8yRsQAAADdAAAADwAAAGRycy9kb3ducmV2LnhtbERPTWsCMRC9C/0PYQq9iGa3op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zJGxAAAAN0AAAAPAAAAAAAAAAAA&#10;AAAAAKECAABkcnMvZG93bnJldi54bWxQSwUGAAAAAAQABAD5AAAAkgMAAAAA&#10;"/>
                                      <v:rect id="Rectangle 150" o:spid="_x0000_s1227"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EyMQA&#10;AADdAAAADwAAAGRycy9kb3ducmV2LnhtbERPS2vCQBC+C/0PyxR6042RSk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RMjEAAAA3QAAAA8AAAAAAAAAAAAAAAAAmAIAAGRycy9k&#10;b3ducmV2LnhtbFBLBQYAAAAABAAEAPUAAACJAwAAAAA=&#10;"/>
                                      <v:shape id="AutoShape 151" o:spid="_x0000_s1228"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group>
                                    <v:group id="Group 152" o:spid="_x0000_s1229"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Text Box 153" o:spid="_x0000_s1230"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v:textbox>
                                      </v:shape>
                                      <v:shape id="Text Box 154" o:spid="_x0000_s1231"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v:textbox>
                                      </v:shape>
                                    </v:group>
                                  </v:group>
                                  <v:shape id="AutoShape 155" o:spid="_x0000_s1232"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PqcQAAADdAAAADwAAAGRycy9kb3ducmV2LnhtbERPTWsCMRC9F/wPYQQvpWa1aM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g+pxAAAAN0AAAAPAAAAAAAAAAAA&#10;AAAAAKECAABkcnMvZG93bnJldi54bWxQSwUGAAAAAAQABAD5AAAAkgMAAAAA&#10;"/>
                                  <v:shape id="AutoShape 156" o:spid="_x0000_s1233"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b28cAAADdAAAADwAAAGRycy9kb3ducmV2LnhtbESPT0sDMRDF74LfIUzBi7TZK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vbxwAAAN0AAAAPAAAAAAAA&#10;AAAAAAAAAKECAABkcnMvZG93bnJldi54bWxQSwUGAAAAAAQABAD5AAAAlQMAAAAA&#10;"/>
                                </v:group>
                                <v:shape id="AutoShape 157" o:spid="_x0000_s1234" type="#_x0000_t32" style="position:absolute;left:5442;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shape id="AutoShape 158" o:spid="_x0000_s1235" type="#_x0000_t32" style="position:absolute;left:6837;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koMcAAADdAAAADwAAAGRycy9kb3ducmV2LnhtbESPT0sDMRDF74LfIUzBi7TZi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eSgxwAAAN0AAAAPAAAAAAAA&#10;AAAAAAAAAKECAABkcnMvZG93bnJldi54bWxQSwUGAAAAAAQABAD5AAAAlQMAAAAA&#10;"/>
                              </v:group>
                              <v:shape id="AutoShape 159" o:spid="_x0000_s1236" type="#_x0000_t32" style="position:absolute;left:6095;top:917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XhsMAAADdAAAADwAAAGRycy9kb3ducmV2LnhtbERPTWsCMRC9F/wPYYReSs2u2C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l4bDAAAA3QAAAA8AAAAAAAAAAAAA&#10;AAAAoQIAAGRycy9kb3ducmV2LnhtbFBLBQYAAAAABAAEAPkAAACRAwAAAAA=&#10;"/>
                              <v:shape id="AutoShape 160" o:spid="_x0000_s1237" type="#_x0000_t32" style="position:absolute;left:6795;top:918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J8cMAAADdAAAADwAAAGRycy9kb3ducmV2LnhtbERPTWsCMRC9F/ofwhS8FM2uWJGtUaQg&#10;iIeCugePQzLuLt1M1iRd13/fCEJv83ifs1wPthU9+dA4VpBPMhDE2pmGKwXlaTtegAgR2WDrmBTc&#10;KcB69fqyxMK4Gx+oP8ZKpBAOBSqoY+wKKYOuyWKYuI44cRfnLcYEfSWNx1sKt62cZtlcWmw4NdTY&#10;0VdN+uf4axU0+/K77N+v0evFPj/7PJzOrVZq9DZsPkFEGuK/+OnemTT/Yz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CfHDAAAA3QAAAA8AAAAAAAAAAAAA&#10;AAAAoQIAAGRycy9kb3ducmV2LnhtbFBLBQYAAAAABAAEAPkAAACRAwAAAAA=&#10;"/>
                            </v:group>
                            <v:shape id="Text Box 161" o:spid="_x0000_s1238" type="#_x0000_t202" style="position:absolute;left:5894;top:8948;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v:textbox>
                            </v:shape>
                            <v:shape id="Text Box 162" o:spid="_x0000_s1239" type="#_x0000_t202" style="position:absolute;left:6647;top:8939;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v:textbox>
                            </v:shape>
                          </v:group>
                          <v:shape id="AutoShape 163" o:spid="_x0000_s1240" type="#_x0000_t32" style="position:absolute;left:8451;top:3741;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OMQAAADdAAAADwAAAGRycy9kb3ducmV2LnhtbERPS2sCMRC+F/ofwhR6KZq1uC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kc4xAAAAN0AAAAPAAAAAAAAAAAA&#10;AAAAAKECAABkcnMvZG93bnJldi54bWxQSwUGAAAAAAQABAD5AAAAkgMAAAAA&#10;"/>
                          <v:shape id="AutoShape 164" o:spid="_x0000_s1241" type="#_x0000_t32" style="position:absolute;left:8451;top:4243;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ZT8QAAADdAAAADwAAAGRycy9kb3ducmV2LnhtbERPS2sCMRC+F/ofwhR6KZq1VJGtUbaC&#10;UAUPvu7jZroJ3UzWTdT13xuh0Nt8fM+ZzDpXiwu1wXpWMOhnIIhLry1XCva7RW8MIkRkjbVnUnCj&#10;ALPp89MEc+2vvKHLNlYihXDIUYGJscmlDKUhh6HvG+LE/fjWYUywraRu8ZrCXS3fs2wkHVpODQYb&#10;mhsqf7dnp2C9HHwVR2OXq83JroeLoj5XbwelXl+64hNEpC7+i//c3zrNH36M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NlPxAAAAN0AAAAPAAAAAAAAAAAA&#10;AAAAAKECAABkcnMvZG93bnJldi54bWxQSwUGAAAAAAQABAD5AAAAkgMAAAAA&#10;"/>
                        </v:group>
                        <v:shape id="AutoShape 165" o:spid="_x0000_s1242" type="#_x0000_t120" style="position:absolute;left:8311;top:4011;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B9MUA&#10;AADdAAAADwAAAGRycy9kb3ducmV2LnhtbERP22oCMRB9L/gPYYS+1ayX2rIaRURBC0VdBV+HzbhZ&#10;3EyWTaprv74pFPo2h3Od6by1lbhR40vHCvq9BARx7nTJhYLTcf3yDsIHZI2VY1LwIA/zWedpiql2&#10;dz7QLQuFiCHsU1RgQqhTKX1uyKLvuZo4chfXWAwRNoXUDd5juK3kIEnG0mLJscFgTUtD+TX7sgqK&#10;1e7zvB2urvvM5Ivlx/g42g+/lXrutosJiEBt+Bf/uTc6zn8dvcH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gH0xQAAAN0AAAAPAAAAAAAAAAAAAAAAAJgCAABkcnMv&#10;ZG93bnJldi54bWxQSwUGAAAAAAQABAD1AAAAigMAAAAA&#10;" filled="f"/>
                      </v:group>
                    </v:group>
                  </w:pict>
                </mc:Fallback>
              </mc:AlternateContent>
            </w:r>
          </w:p>
        </w:tc>
      </w:tr>
    </w:tbl>
    <w:p w:rsidR="00F32369" w:rsidRPr="004A6A3E" w:rsidRDefault="00F32369" w:rsidP="008F3A10">
      <w:pPr>
        <w:spacing w:before="120" w:after="120"/>
        <w:jc w:val="both"/>
        <w:rPr>
          <w:sz w:val="23"/>
          <w:szCs w:val="24"/>
        </w:rPr>
      </w:pPr>
      <w:r w:rsidRPr="00383302">
        <w:rPr>
          <w:b/>
          <w:sz w:val="23"/>
          <w:szCs w:val="24"/>
        </w:rPr>
        <w:t>21.</w:t>
      </w:r>
      <w:r w:rsidRPr="004A6A3E">
        <w:rPr>
          <w:sz w:val="23"/>
          <w:szCs w:val="24"/>
        </w:rPr>
        <w:t xml:space="preserve"> Cho mạch điện như hình vẽ câu hỏi 20.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3Ω, U</w:t>
      </w:r>
      <w:r w:rsidRPr="004A6A3E">
        <w:rPr>
          <w:sz w:val="23"/>
          <w:szCs w:val="24"/>
          <w:vertAlign w:val="subscript"/>
        </w:rPr>
        <w:t>AB</w:t>
      </w:r>
      <w:r w:rsidRPr="004A6A3E">
        <w:rPr>
          <w:sz w:val="23"/>
          <w:szCs w:val="24"/>
        </w:rPr>
        <w:t xml:space="preserve"> = 12V, R</w:t>
      </w:r>
      <w:r w:rsidRPr="004A6A3E">
        <w:rPr>
          <w:sz w:val="23"/>
          <w:szCs w:val="24"/>
          <w:vertAlign w:val="subscript"/>
        </w:rPr>
        <w:t>x</w:t>
      </w:r>
      <w:r w:rsidRPr="004A6A3E">
        <w:rPr>
          <w:sz w:val="23"/>
          <w:szCs w:val="24"/>
        </w:rPr>
        <w:t xml:space="preserve"> = 1Ω. Tính cường độ dòng điện qua ampe kế, coi ampe kế có điện trở không đáng kể</w:t>
      </w:r>
    </w:p>
    <w:p w:rsidR="00F32369" w:rsidRPr="004A6A3E" w:rsidRDefault="00F32369" w:rsidP="008F3A10">
      <w:pPr>
        <w:spacing w:before="120" w:after="120"/>
        <w:jc w:val="both"/>
        <w:rPr>
          <w:sz w:val="23"/>
          <w:szCs w:val="24"/>
        </w:rPr>
      </w:pPr>
      <w:r w:rsidRPr="004A6A3E">
        <w:rPr>
          <w:sz w:val="23"/>
          <w:szCs w:val="24"/>
        </w:rPr>
        <w:t xml:space="preserve">A. 0,5A  </w:t>
      </w:r>
      <w:r w:rsidRPr="004A6A3E">
        <w:rPr>
          <w:sz w:val="23"/>
          <w:szCs w:val="24"/>
        </w:rPr>
        <w:tab/>
      </w:r>
      <w:r w:rsidRPr="004A6A3E">
        <w:rPr>
          <w:sz w:val="23"/>
          <w:szCs w:val="24"/>
        </w:rPr>
        <w:tab/>
        <w:t xml:space="preserve">B. 0,75A  </w:t>
      </w:r>
      <w:r w:rsidRPr="004A6A3E">
        <w:rPr>
          <w:sz w:val="23"/>
          <w:szCs w:val="24"/>
        </w:rPr>
        <w:tab/>
      </w:r>
      <w:r w:rsidRPr="004A6A3E">
        <w:rPr>
          <w:sz w:val="23"/>
          <w:szCs w:val="24"/>
        </w:rPr>
        <w:tab/>
        <w:t xml:space="preserve">C. 1A  </w:t>
      </w:r>
      <w:r w:rsidRPr="004A6A3E">
        <w:rPr>
          <w:sz w:val="23"/>
          <w:szCs w:val="24"/>
        </w:rPr>
        <w:tab/>
      </w:r>
      <w:r w:rsidRPr="004A6A3E">
        <w:rPr>
          <w:sz w:val="23"/>
          <w:szCs w:val="24"/>
        </w:rPr>
        <w:tab/>
      </w:r>
      <w:r w:rsidRPr="004A6A3E">
        <w:rPr>
          <w:sz w:val="23"/>
          <w:szCs w:val="24"/>
        </w:rPr>
        <w:tab/>
        <w:t>D. 1,25A</w:t>
      </w:r>
    </w:p>
    <w:p w:rsidR="00F32369" w:rsidRPr="004A6A3E" w:rsidRDefault="00F32369" w:rsidP="008F3A10">
      <w:pPr>
        <w:spacing w:before="120" w:after="120"/>
        <w:jc w:val="both"/>
        <w:rPr>
          <w:sz w:val="23"/>
          <w:szCs w:val="24"/>
        </w:rPr>
      </w:pPr>
      <w:r w:rsidRPr="00383302">
        <w:rPr>
          <w:b/>
          <w:sz w:val="23"/>
          <w:szCs w:val="24"/>
        </w:rPr>
        <w:t>22.</w:t>
      </w:r>
      <w:r w:rsidRPr="004A6A3E">
        <w:rPr>
          <w:sz w:val="23"/>
          <w:szCs w:val="24"/>
        </w:rPr>
        <w:t xml:space="preserve"> Cho mạch điện như hình vẽ câu hỏi 20, thay ampe kế bằng vôn kế,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1Ω, U</w:t>
      </w:r>
      <w:r w:rsidRPr="004A6A3E">
        <w:rPr>
          <w:sz w:val="23"/>
          <w:szCs w:val="24"/>
          <w:vertAlign w:val="subscript"/>
        </w:rPr>
        <w:t>AB</w:t>
      </w:r>
      <w:r w:rsidRPr="004A6A3E">
        <w:rPr>
          <w:sz w:val="23"/>
          <w:szCs w:val="24"/>
        </w:rPr>
        <w:t xml:space="preserve"> = 12V. Tính R</w:t>
      </w:r>
      <w:r w:rsidRPr="004A6A3E">
        <w:rPr>
          <w:sz w:val="23"/>
          <w:szCs w:val="24"/>
          <w:vertAlign w:val="subscript"/>
        </w:rPr>
        <w:t>x</w:t>
      </w:r>
      <w:r w:rsidRPr="004A6A3E">
        <w:rPr>
          <w:sz w:val="23"/>
          <w:szCs w:val="24"/>
        </w:rPr>
        <w:t xml:space="preserve"> để vôn kế chỉ số không:</w:t>
      </w:r>
    </w:p>
    <w:p w:rsidR="00F32369" w:rsidRPr="004A6A3E" w:rsidRDefault="00F32369" w:rsidP="008F3A10">
      <w:pPr>
        <w:spacing w:before="120" w:after="120"/>
        <w:jc w:val="both"/>
        <w:rPr>
          <w:sz w:val="23"/>
          <w:szCs w:val="24"/>
        </w:rPr>
      </w:pPr>
      <w:r w:rsidRPr="004A6A3E">
        <w:rPr>
          <w:sz w:val="23"/>
          <w:szCs w:val="24"/>
        </w:rPr>
        <w:t xml:space="preserve">A. 2/3Ω  </w:t>
      </w:r>
      <w:r w:rsidRPr="004A6A3E">
        <w:rPr>
          <w:sz w:val="23"/>
          <w:szCs w:val="24"/>
        </w:rPr>
        <w:tab/>
      </w:r>
      <w:r w:rsidRPr="004A6A3E">
        <w:rPr>
          <w:sz w:val="23"/>
          <w:szCs w:val="24"/>
        </w:rPr>
        <w:tab/>
        <w:t xml:space="preserve">B. 1Ω </w:t>
      </w:r>
      <w:r w:rsidRPr="004A6A3E">
        <w:rPr>
          <w:sz w:val="23"/>
          <w:szCs w:val="24"/>
        </w:rPr>
        <w:tab/>
      </w:r>
      <w:r w:rsidRPr="004A6A3E">
        <w:rPr>
          <w:sz w:val="23"/>
          <w:szCs w:val="24"/>
        </w:rPr>
        <w:tab/>
      </w:r>
      <w:r w:rsidRPr="004A6A3E">
        <w:rPr>
          <w:sz w:val="23"/>
          <w:szCs w:val="24"/>
        </w:rPr>
        <w:tab/>
        <w:t xml:space="preserve">C. 2Ω  </w:t>
      </w:r>
      <w:r w:rsidRPr="004A6A3E">
        <w:rPr>
          <w:sz w:val="23"/>
          <w:szCs w:val="24"/>
        </w:rPr>
        <w:tab/>
      </w:r>
      <w:r w:rsidRPr="004A6A3E">
        <w:rPr>
          <w:sz w:val="23"/>
          <w:szCs w:val="24"/>
        </w:rPr>
        <w:tab/>
      </w:r>
      <w:r w:rsidRPr="004A6A3E">
        <w:rPr>
          <w:sz w:val="23"/>
          <w:szCs w:val="24"/>
        </w:rPr>
        <w:tab/>
        <w:t>D. 3Ω</w:t>
      </w:r>
    </w:p>
    <w:p w:rsidR="00F32369" w:rsidRPr="004A6A3E" w:rsidRDefault="00F32369" w:rsidP="008F3A10">
      <w:pPr>
        <w:spacing w:before="120" w:after="120"/>
        <w:jc w:val="both"/>
        <w:rPr>
          <w:sz w:val="23"/>
          <w:szCs w:val="24"/>
        </w:rPr>
      </w:pPr>
      <w:r w:rsidRPr="00383302">
        <w:rPr>
          <w:b/>
          <w:sz w:val="23"/>
          <w:szCs w:val="24"/>
        </w:rPr>
        <w:t>23.</w:t>
      </w:r>
      <w:r w:rsidRPr="004A6A3E">
        <w:rPr>
          <w:sz w:val="23"/>
          <w:szCs w:val="24"/>
        </w:rPr>
        <w:t xml:space="preserve"> Cho mạch điện như hình vẽ câu hỏi 20, thay ampe kế bằng vôn kế,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1Ω, U</w:t>
      </w:r>
      <w:r w:rsidRPr="004A6A3E">
        <w:rPr>
          <w:sz w:val="23"/>
          <w:szCs w:val="24"/>
          <w:vertAlign w:val="subscript"/>
        </w:rPr>
        <w:t>AB</w:t>
      </w:r>
      <w:r w:rsidRPr="004A6A3E">
        <w:rPr>
          <w:sz w:val="23"/>
          <w:szCs w:val="24"/>
        </w:rPr>
        <w:t xml:space="preserve"> = 12V. Vôn kế chỉ 2V, cực dương mắc vào điểm M, coi điện trở vôn kế rất lớn. Tính R</w:t>
      </w:r>
      <w:r w:rsidRPr="004A6A3E">
        <w:rPr>
          <w:sz w:val="23"/>
          <w:szCs w:val="24"/>
          <w:vertAlign w:val="subscript"/>
        </w:rPr>
        <w:t>x</w:t>
      </w:r>
      <w:r w:rsidRPr="004A6A3E">
        <w:rPr>
          <w:sz w:val="23"/>
          <w:szCs w:val="24"/>
        </w:rPr>
        <w:t>:</w:t>
      </w:r>
    </w:p>
    <w:p w:rsidR="00F32369" w:rsidRPr="004A6A3E" w:rsidRDefault="00F32369" w:rsidP="00530FC9">
      <w:pPr>
        <w:spacing w:before="120" w:after="120"/>
        <w:jc w:val="both"/>
        <w:rPr>
          <w:sz w:val="23"/>
          <w:szCs w:val="24"/>
        </w:rPr>
      </w:pPr>
      <w:r w:rsidRPr="004A6A3E">
        <w:rPr>
          <w:sz w:val="23"/>
          <w:szCs w:val="24"/>
        </w:rPr>
        <w:t xml:space="preserve">A. 0,1Ω  </w:t>
      </w:r>
      <w:r w:rsidRPr="004A6A3E">
        <w:rPr>
          <w:sz w:val="23"/>
          <w:szCs w:val="24"/>
        </w:rPr>
        <w:tab/>
      </w:r>
      <w:r w:rsidRPr="004A6A3E">
        <w:rPr>
          <w:sz w:val="23"/>
          <w:szCs w:val="24"/>
        </w:rPr>
        <w:tab/>
        <w:t xml:space="preserve">B. 0,18Ω  </w:t>
      </w:r>
      <w:r w:rsidRPr="004A6A3E">
        <w:rPr>
          <w:sz w:val="23"/>
          <w:szCs w:val="24"/>
        </w:rPr>
        <w:tab/>
      </w:r>
      <w:r w:rsidRPr="004A6A3E">
        <w:rPr>
          <w:sz w:val="23"/>
          <w:szCs w:val="24"/>
        </w:rPr>
        <w:tab/>
        <w:t xml:space="preserve">C. 1,4Ω  </w:t>
      </w:r>
      <w:r w:rsidRPr="004A6A3E">
        <w:rPr>
          <w:sz w:val="23"/>
          <w:szCs w:val="24"/>
        </w:rPr>
        <w:tab/>
        <w:t xml:space="preserve">          D. 0,28Ω</w:t>
      </w:r>
    </w:p>
    <w:p w:rsidR="00F32369" w:rsidRPr="004A6A3E" w:rsidRDefault="00F32369" w:rsidP="00530FC9">
      <w:pPr>
        <w:spacing w:before="120" w:after="120"/>
        <w:jc w:val="both"/>
        <w:rPr>
          <w:sz w:val="23"/>
          <w:szCs w:val="24"/>
        </w:rPr>
      </w:pPr>
      <w:r w:rsidRPr="00383302">
        <w:rPr>
          <w:b/>
          <w:sz w:val="23"/>
          <w:szCs w:val="24"/>
        </w:rPr>
        <w:t>24.</w:t>
      </w:r>
      <w:r w:rsidRPr="004A6A3E">
        <w:rPr>
          <w:sz w:val="23"/>
          <w:szCs w:val="24"/>
        </w:rPr>
        <w:t xml:space="preserve"> Công thức nào là định luật Ôm cho mạch điện kín gồm một nguồn điện và một điện trở ngoài:</w:t>
      </w:r>
    </w:p>
    <w:p w:rsidR="00F32369" w:rsidRPr="004A6A3E" w:rsidRDefault="00F32369" w:rsidP="00566F21">
      <w:pPr>
        <w:spacing w:before="120" w:after="120"/>
        <w:jc w:val="both"/>
        <w:rPr>
          <w:sz w:val="23"/>
          <w:szCs w:val="24"/>
        </w:rPr>
      </w:pPr>
      <w:r w:rsidRPr="004A6A3E">
        <w:rPr>
          <w:sz w:val="23"/>
          <w:szCs w:val="24"/>
        </w:rPr>
        <w:t xml:space="preserve">A. I = </w:t>
      </w:r>
      <m:oMath>
        <m:f>
          <m:fPr>
            <m:ctrlPr>
              <w:rPr>
                <w:rFonts w:ascii="Cambria Math" w:hAnsi="Cambria Math"/>
                <w:i/>
                <w:sz w:val="23"/>
                <w:szCs w:val="24"/>
              </w:rPr>
            </m:ctrlPr>
          </m:fPr>
          <m:num>
            <m:r>
              <m:rPr>
                <m:sty m:val="p"/>
              </m:rPr>
              <w:rPr>
                <w:rFonts w:ascii="Cambria Math" w:hAnsi="Cambria Math"/>
                <w:sz w:val="23"/>
                <w:szCs w:val="24"/>
              </w:rPr>
              <m:t>ξ</m:t>
            </m:r>
          </m:num>
          <m:den>
            <m:r>
              <w:rPr>
                <w:rFonts w:ascii="Cambria Math" w:hAnsi="Cambria Math"/>
                <w:sz w:val="23"/>
                <w:szCs w:val="24"/>
              </w:rPr>
              <m:t>R+r</m:t>
            </m:r>
          </m:den>
        </m:f>
      </m:oMath>
      <w:r w:rsidRPr="004A6A3E">
        <w:rPr>
          <w:sz w:val="23"/>
          <w:szCs w:val="24"/>
        </w:rPr>
        <w:t xml:space="preserve">                    B. U</w:t>
      </w:r>
      <w:r w:rsidRPr="004A6A3E">
        <w:rPr>
          <w:sz w:val="23"/>
          <w:szCs w:val="24"/>
          <w:vertAlign w:val="subscript"/>
        </w:rPr>
        <w:t>AB</w:t>
      </w:r>
      <w:r w:rsidRPr="004A6A3E">
        <w:rPr>
          <w:sz w:val="23"/>
          <w:szCs w:val="24"/>
        </w:rPr>
        <w:t xml:space="preserve"> = ξ – Ir            C. U</w:t>
      </w:r>
      <w:r w:rsidRPr="004A6A3E">
        <w:rPr>
          <w:sz w:val="23"/>
          <w:szCs w:val="24"/>
          <w:vertAlign w:val="subscript"/>
        </w:rPr>
        <w:t>AB</w:t>
      </w:r>
      <w:r w:rsidRPr="004A6A3E">
        <w:rPr>
          <w:sz w:val="23"/>
          <w:szCs w:val="24"/>
        </w:rPr>
        <w:t xml:space="preserve"> = ξ + Ir           D. U</w:t>
      </w:r>
      <w:r w:rsidRPr="004A6A3E">
        <w:rPr>
          <w:sz w:val="23"/>
          <w:szCs w:val="24"/>
          <w:vertAlign w:val="subscript"/>
        </w:rPr>
        <w:t>AB</w:t>
      </w:r>
      <w:r w:rsidRPr="004A6A3E">
        <w:rPr>
          <w:sz w:val="23"/>
          <w:szCs w:val="24"/>
        </w:rPr>
        <w:t xml:space="preserve"> = I</w:t>
      </w:r>
      <w:r w:rsidRPr="004A6A3E">
        <w:rPr>
          <w:sz w:val="23"/>
          <w:szCs w:val="24"/>
          <w:vertAlign w:val="subscript"/>
        </w:rPr>
        <w:t>AB</w:t>
      </w:r>
      <w:r w:rsidRPr="004A6A3E">
        <w:rPr>
          <w:sz w:val="23"/>
          <w:szCs w:val="24"/>
        </w:rPr>
        <w:t>(R + r) – ξ</w:t>
      </w:r>
    </w:p>
    <w:p w:rsidR="00F32369" w:rsidRPr="004A6A3E" w:rsidRDefault="00F32369" w:rsidP="00566F21">
      <w:pPr>
        <w:spacing w:before="120" w:after="120"/>
        <w:jc w:val="both"/>
        <w:rPr>
          <w:sz w:val="23"/>
          <w:szCs w:val="24"/>
        </w:rPr>
      </w:pPr>
      <w:r w:rsidRPr="00383302">
        <w:rPr>
          <w:b/>
          <w:sz w:val="23"/>
          <w:szCs w:val="24"/>
        </w:rPr>
        <w:t>25.</w:t>
      </w:r>
      <w:r w:rsidRPr="004A6A3E">
        <w:rPr>
          <w:sz w:val="23"/>
          <w:szCs w:val="24"/>
        </w:rPr>
        <w:t xml:space="preserve"> Một nguồn điện mắc với một biến trở. Khi điện trở của biến trở là 1,65Ω thì hiệu điện thế hai cực nguồn là 3,3V; khi điện trở của biến trở là 3,5Ω thì hiệu điện thế ở hai cực nguồn là 3,5V. Tìm suất điện động và điện trở trong của nguồn: </w:t>
      </w:r>
      <w:r w:rsidRPr="004A6A3E">
        <w:rPr>
          <w:sz w:val="23"/>
          <w:szCs w:val="24"/>
        </w:rPr>
        <w:tab/>
      </w:r>
    </w:p>
    <w:p w:rsidR="00F32369" w:rsidRPr="004A6A3E" w:rsidRDefault="00F85274" w:rsidP="00566F21">
      <w:pPr>
        <w:spacing w:before="120" w:after="120"/>
        <w:jc w:val="both"/>
        <w:rPr>
          <w:sz w:val="23"/>
          <w:szCs w:val="24"/>
        </w:rPr>
      </w:pPr>
      <w:r>
        <w:rPr>
          <w:noProof/>
        </w:rPr>
        <mc:AlternateContent>
          <mc:Choice Requires="wpg">
            <w:drawing>
              <wp:anchor distT="0" distB="0" distL="114300" distR="114300" simplePos="0" relativeHeight="251668480" behindDoc="0" locked="0" layoutInCell="1" allowOverlap="1">
                <wp:simplePos x="0" y="0"/>
                <wp:positionH relativeFrom="column">
                  <wp:posOffset>4338955</wp:posOffset>
                </wp:positionH>
                <wp:positionV relativeFrom="paragraph">
                  <wp:posOffset>78105</wp:posOffset>
                </wp:positionV>
                <wp:extent cx="1915160" cy="1047750"/>
                <wp:effectExtent l="0" t="0" r="0" b="19050"/>
                <wp:wrapNone/>
                <wp:docPr id="62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160" cy="1047750"/>
                          <a:chOff x="7967" y="5040"/>
                          <a:chExt cx="3016" cy="1650"/>
                        </a:xfrm>
                      </wpg:grpSpPr>
                      <wps:wsp>
                        <wps:cNvPr id="628" name="Text Box 259"/>
                        <wps:cNvSpPr txBox="1">
                          <a:spLocks noChangeArrowheads="1"/>
                        </wps:cNvSpPr>
                        <wps:spPr bwMode="auto">
                          <a:xfrm>
                            <a:off x="8640" y="6198"/>
                            <a:ext cx="55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28C0" w:rsidRDefault="00F32369" w:rsidP="00566F21">
                              <w:pPr>
                                <w:rPr>
                                  <w:sz w:val="18"/>
                                  <w:szCs w:val="18"/>
                                  <w:vertAlign w:val="subscript"/>
                                </w:rPr>
                              </w:pPr>
                              <w:r>
                                <w:rPr>
                                  <w:sz w:val="18"/>
                                  <w:szCs w:val="18"/>
                                </w:rPr>
                                <w:t>R</w:t>
                              </w:r>
                              <w:r w:rsidRPr="007B28C0">
                                <w:rPr>
                                  <w:sz w:val="20"/>
                                  <w:szCs w:val="20"/>
                                  <w:vertAlign w:val="subscript"/>
                                </w:rPr>
                                <w:t>1</w:t>
                              </w:r>
                            </w:p>
                          </w:txbxContent>
                        </wps:txbx>
                        <wps:bodyPr rot="0" vert="horz" wrap="square" lIns="91440" tIns="45720" rIns="91440" bIns="45720" anchor="t" anchorCtr="0" upright="1">
                          <a:noAutofit/>
                        </wps:bodyPr>
                      </wps:wsp>
                      <wpg:grpSp>
                        <wpg:cNvPr id="629" name="Group 260"/>
                        <wpg:cNvGrpSpPr>
                          <a:grpSpLocks/>
                        </wpg:cNvGrpSpPr>
                        <wpg:grpSpPr bwMode="auto">
                          <a:xfrm>
                            <a:off x="7967" y="5040"/>
                            <a:ext cx="3016" cy="1650"/>
                            <a:chOff x="7967" y="5030"/>
                            <a:chExt cx="3016" cy="1650"/>
                          </a:xfrm>
                        </wpg:grpSpPr>
                        <wpg:grpSp>
                          <wpg:cNvPr id="630" name="Group 261"/>
                          <wpg:cNvGrpSpPr>
                            <a:grpSpLocks/>
                          </wpg:cNvGrpSpPr>
                          <wpg:grpSpPr bwMode="auto">
                            <a:xfrm>
                              <a:off x="7967" y="5030"/>
                              <a:ext cx="3016" cy="1386"/>
                              <a:chOff x="7967" y="5030"/>
                              <a:chExt cx="3016" cy="1386"/>
                            </a:xfrm>
                          </wpg:grpSpPr>
                          <wpg:grpSp>
                            <wpg:cNvPr id="631" name="Group 262"/>
                            <wpg:cNvGrpSpPr>
                              <a:grpSpLocks/>
                            </wpg:cNvGrpSpPr>
                            <wpg:grpSpPr bwMode="auto">
                              <a:xfrm>
                                <a:off x="9200" y="5030"/>
                                <a:ext cx="436" cy="1386"/>
                                <a:chOff x="9200" y="5030"/>
                                <a:chExt cx="436" cy="1386"/>
                              </a:xfrm>
                            </wpg:grpSpPr>
                            <wpg:grpSp>
                              <wpg:cNvPr id="632" name="Group 263"/>
                              <wpg:cNvGrpSpPr>
                                <a:grpSpLocks/>
                              </wpg:cNvGrpSpPr>
                              <wpg:grpSpPr bwMode="auto">
                                <a:xfrm>
                                  <a:off x="9200" y="5030"/>
                                  <a:ext cx="436" cy="1386"/>
                                  <a:chOff x="9200" y="5030"/>
                                  <a:chExt cx="436" cy="1386"/>
                                </a:xfrm>
                              </wpg:grpSpPr>
                              <wpg:grpSp>
                                <wpg:cNvPr id="633" name="Group 264"/>
                                <wpg:cNvGrpSpPr>
                                  <a:grpSpLocks/>
                                </wpg:cNvGrpSpPr>
                                <wpg:grpSpPr bwMode="auto">
                                  <a:xfrm>
                                    <a:off x="9200" y="5030"/>
                                    <a:ext cx="436" cy="1386"/>
                                    <a:chOff x="9200" y="5030"/>
                                    <a:chExt cx="436" cy="1386"/>
                                  </a:xfrm>
                                </wpg:grpSpPr>
                                <wpg:grpSp>
                                  <wpg:cNvPr id="634" name="Group 265"/>
                                  <wpg:cNvGrpSpPr>
                                    <a:grpSpLocks/>
                                  </wpg:cNvGrpSpPr>
                                  <wpg:grpSpPr bwMode="auto">
                                    <a:xfrm>
                                      <a:off x="9200" y="5030"/>
                                      <a:ext cx="435" cy="1386"/>
                                      <a:chOff x="9200" y="5030"/>
                                      <a:chExt cx="435" cy="1386"/>
                                    </a:xfrm>
                                  </wpg:grpSpPr>
                                  <wps:wsp>
                                    <wps:cNvPr id="635" name="Text Box 266"/>
                                    <wps:cNvSpPr txBox="1">
                                      <a:spLocks noChangeArrowheads="1"/>
                                    </wps:cNvSpPr>
                                    <wps:spPr bwMode="auto">
                                      <a:xfrm>
                                        <a:off x="9200" y="5030"/>
                                        <a:ext cx="41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A5025A" w:rsidRDefault="00F32369" w:rsidP="00566F21">
                                          <w:pPr>
                                            <w:rPr>
                                              <w:sz w:val="18"/>
                                              <w:szCs w:val="18"/>
                                            </w:rPr>
                                          </w:pPr>
                                          <w:r>
                                            <w:rPr>
                                              <w:sz w:val="18"/>
                                              <w:szCs w:val="18"/>
                                            </w:rPr>
                                            <w:t>C</w:t>
                                          </w:r>
                                        </w:p>
                                      </w:txbxContent>
                                    </wps:txbx>
                                    <wps:bodyPr rot="0" vert="horz" wrap="square" lIns="91440" tIns="45720" rIns="91440" bIns="45720" anchor="t" anchorCtr="0" upright="1">
                                      <a:noAutofit/>
                                    </wps:bodyPr>
                                  </wps:wsp>
                                  <wps:wsp>
                                    <wps:cNvPr id="636" name="Text Box 267"/>
                                    <wps:cNvSpPr txBox="1">
                                      <a:spLocks noChangeArrowheads="1"/>
                                    </wps:cNvSpPr>
                                    <wps:spPr bwMode="auto">
                                      <a:xfrm>
                                        <a:off x="9223" y="6040"/>
                                        <a:ext cx="41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A5025A" w:rsidRDefault="00F32369" w:rsidP="00566F21">
                                          <w:pPr>
                                            <w:rPr>
                                              <w:sz w:val="18"/>
                                              <w:szCs w:val="18"/>
                                            </w:rPr>
                                          </w:pPr>
                                          <w:r>
                                            <w:rPr>
                                              <w:sz w:val="18"/>
                                              <w:szCs w:val="18"/>
                                            </w:rPr>
                                            <w:t>D</w:t>
                                          </w:r>
                                        </w:p>
                                      </w:txbxContent>
                                    </wps:txbx>
                                    <wps:bodyPr rot="0" vert="horz" wrap="square" lIns="91440" tIns="45720" rIns="91440" bIns="45720" anchor="t" anchorCtr="0" upright="1">
                                      <a:noAutofit/>
                                    </wps:bodyPr>
                                  </wps:wsp>
                                </wpg:grpSp>
                                <wps:wsp>
                                  <wps:cNvPr id="637" name="Text Box 268"/>
                                  <wps:cNvSpPr txBox="1">
                                    <a:spLocks noChangeArrowheads="1"/>
                                  </wps:cNvSpPr>
                                  <wps:spPr bwMode="auto">
                                    <a:xfrm>
                                      <a:off x="9251" y="5532"/>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566F21">
                                        <w:pPr>
                                          <w:rPr>
                                            <w:sz w:val="18"/>
                                            <w:szCs w:val="18"/>
                                          </w:rPr>
                                        </w:pPr>
                                        <w:r>
                                          <w:rPr>
                                            <w:sz w:val="18"/>
                                            <w:szCs w:val="18"/>
                                          </w:rPr>
                                          <w:t>A</w:t>
                                        </w:r>
                                      </w:p>
                                    </w:txbxContent>
                                  </wps:txbx>
                                  <wps:bodyPr rot="0" vert="horz" wrap="square" lIns="91440" tIns="45720" rIns="91440" bIns="45720" anchor="t" anchorCtr="0" upright="1">
                                    <a:noAutofit/>
                                  </wps:bodyPr>
                                </wps:wsp>
                              </wpg:grpSp>
                              <wps:wsp>
                                <wps:cNvPr id="638" name="AutoShape 269"/>
                                <wps:cNvSpPr>
                                  <a:spLocks noChangeArrowheads="1"/>
                                </wps:cNvSpPr>
                                <wps:spPr bwMode="auto">
                                  <a:xfrm>
                                    <a:off x="9307" y="5587"/>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270"/>
                              <wpg:cNvGrpSpPr>
                                <a:grpSpLocks/>
                              </wpg:cNvGrpSpPr>
                              <wpg:grpSpPr bwMode="auto">
                                <a:xfrm>
                                  <a:off x="9447" y="5317"/>
                                  <a:ext cx="0" cy="812"/>
                                  <a:chOff x="9447" y="5317"/>
                                  <a:chExt cx="0" cy="812"/>
                                </a:xfrm>
                              </wpg:grpSpPr>
                              <wps:wsp>
                                <wps:cNvPr id="1472" name="AutoShape 271"/>
                                <wps:cNvCnPr>
                                  <a:cxnSpLocks noChangeShapeType="1"/>
                                </wps:cNvCnPr>
                                <wps:spPr bwMode="auto">
                                  <a:xfrm>
                                    <a:off x="9447" y="5317"/>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AutoShape 272"/>
                                <wps:cNvCnPr>
                                  <a:cxnSpLocks noChangeShapeType="1"/>
                                </wps:cNvCnPr>
                                <wps:spPr bwMode="auto">
                                  <a:xfrm>
                                    <a:off x="9447" y="5819"/>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74" name="Text Box 273"/>
                            <wps:cNvSpPr txBox="1">
                              <a:spLocks noChangeArrowheads="1"/>
                            </wps:cNvSpPr>
                            <wps:spPr bwMode="auto">
                              <a:xfrm>
                                <a:off x="7967" y="5950"/>
                                <a:ext cx="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A</w:t>
                                  </w:r>
                                </w:p>
                              </w:txbxContent>
                            </wps:txbx>
                            <wps:bodyPr rot="0" vert="horz" wrap="square" lIns="91440" tIns="45720" rIns="91440" bIns="45720" anchor="t" anchorCtr="0" upright="1">
                              <a:noAutofit/>
                            </wps:bodyPr>
                          </wps:wsp>
                          <wps:wsp>
                            <wps:cNvPr id="1475" name="Text Box 274"/>
                            <wps:cNvSpPr txBox="1">
                              <a:spLocks noChangeArrowheads="1"/>
                            </wps:cNvSpPr>
                            <wps:spPr bwMode="auto">
                              <a:xfrm>
                                <a:off x="10667" y="5957"/>
                                <a:ext cx="31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6"/>
                                      <w:szCs w:val="16"/>
                                      <w:vertAlign w:val="superscript"/>
                                    </w:rPr>
                                  </w:pPr>
                                  <w:r w:rsidRPr="007B6440">
                                    <w:rPr>
                                      <w:sz w:val="16"/>
                                      <w:szCs w:val="16"/>
                                    </w:rPr>
                                    <w:t>B</w:t>
                                  </w:r>
                                </w:p>
                              </w:txbxContent>
                            </wps:txbx>
                            <wps:bodyPr rot="0" vert="horz" wrap="square" lIns="91440" tIns="45720" rIns="91440" bIns="45720" anchor="t" anchorCtr="0" upright="1">
                              <a:noAutofit/>
                            </wps:bodyPr>
                          </wps:wsp>
                        </wpg:grpSp>
                        <wpg:grpSp>
                          <wpg:cNvPr id="1476" name="Group 275"/>
                          <wpg:cNvGrpSpPr>
                            <a:grpSpLocks/>
                          </wpg:cNvGrpSpPr>
                          <wpg:grpSpPr bwMode="auto">
                            <a:xfrm>
                              <a:off x="8261" y="5250"/>
                              <a:ext cx="2520" cy="1430"/>
                              <a:chOff x="8261" y="5250"/>
                              <a:chExt cx="2520" cy="1430"/>
                            </a:xfrm>
                          </wpg:grpSpPr>
                          <wps:wsp>
                            <wps:cNvPr id="1477" name="AutoShape 276"/>
                            <wps:cNvCnPr>
                              <a:cxnSpLocks noChangeShapeType="1"/>
                            </wps:cNvCnPr>
                            <wps:spPr bwMode="auto">
                              <a:xfrm>
                                <a:off x="8261" y="6516"/>
                                <a:ext cx="4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78" name="Group 277"/>
                            <wpg:cNvGrpSpPr>
                              <a:grpSpLocks/>
                            </wpg:cNvGrpSpPr>
                            <wpg:grpSpPr bwMode="auto">
                              <a:xfrm>
                                <a:off x="8261" y="5250"/>
                                <a:ext cx="2520" cy="1266"/>
                                <a:chOff x="8261" y="5250"/>
                                <a:chExt cx="2520" cy="1266"/>
                              </a:xfrm>
                            </wpg:grpSpPr>
                            <wpg:grpSp>
                              <wpg:cNvPr id="1479" name="Group 278"/>
                              <wpg:cNvGrpSpPr>
                                <a:grpSpLocks/>
                              </wpg:cNvGrpSpPr>
                              <wpg:grpSpPr bwMode="auto">
                                <a:xfrm>
                                  <a:off x="8261" y="5250"/>
                                  <a:ext cx="2520" cy="1266"/>
                                  <a:chOff x="5442" y="8075"/>
                                  <a:chExt cx="2085" cy="1157"/>
                                </a:xfrm>
                              </wpg:grpSpPr>
                              <wpg:grpSp>
                                <wpg:cNvPr id="1481" name="Group 279"/>
                                <wpg:cNvGrpSpPr>
                                  <a:grpSpLocks/>
                                </wpg:cNvGrpSpPr>
                                <wpg:grpSpPr bwMode="auto">
                                  <a:xfrm>
                                    <a:off x="5442" y="8075"/>
                                    <a:ext cx="2085" cy="457"/>
                                    <a:chOff x="5442" y="8075"/>
                                    <a:chExt cx="2085" cy="457"/>
                                  </a:xfrm>
                                </wpg:grpSpPr>
                                <wpg:grpSp>
                                  <wpg:cNvPr id="1482" name="Group 280"/>
                                  <wpg:cNvGrpSpPr>
                                    <a:grpSpLocks/>
                                  </wpg:cNvGrpSpPr>
                                  <wpg:grpSpPr bwMode="auto">
                                    <a:xfrm>
                                      <a:off x="5442" y="8075"/>
                                      <a:ext cx="2085" cy="143"/>
                                      <a:chOff x="5442" y="8075"/>
                                      <a:chExt cx="2085" cy="143"/>
                                    </a:xfrm>
                                  </wpg:grpSpPr>
                                  <wps:wsp>
                                    <wps:cNvPr id="1483" name="AutoShape 281"/>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282"/>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5" name="AutoShape 283"/>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284"/>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7" name="AutoShape 285"/>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8" name="Group 286"/>
                                  <wpg:cNvGrpSpPr>
                                    <a:grpSpLocks/>
                                  </wpg:cNvGrpSpPr>
                                  <wpg:grpSpPr bwMode="auto">
                                    <a:xfrm>
                                      <a:off x="5725" y="8119"/>
                                      <a:ext cx="1573" cy="413"/>
                                      <a:chOff x="5725" y="8119"/>
                                      <a:chExt cx="1573" cy="413"/>
                                    </a:xfrm>
                                  </wpg:grpSpPr>
                                  <wps:wsp>
                                    <wps:cNvPr id="1489" name="Text Box 287"/>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490" name="Text Box 288"/>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491" name="Group 289"/>
                                <wpg:cNvGrpSpPr>
                                  <a:grpSpLocks/>
                                </wpg:cNvGrpSpPr>
                                <wpg:grpSpPr bwMode="auto">
                                  <a:xfrm>
                                    <a:off x="5442" y="8546"/>
                                    <a:ext cx="2085" cy="414"/>
                                    <a:chOff x="5442" y="8546"/>
                                    <a:chExt cx="2085" cy="414"/>
                                  </a:xfrm>
                                </wpg:grpSpPr>
                                <wpg:grpSp>
                                  <wpg:cNvPr id="1492" name="Group 290"/>
                                  <wpg:cNvGrpSpPr>
                                    <a:grpSpLocks/>
                                  </wpg:cNvGrpSpPr>
                                  <wpg:grpSpPr bwMode="auto">
                                    <a:xfrm>
                                      <a:off x="5442" y="8817"/>
                                      <a:ext cx="2085" cy="143"/>
                                      <a:chOff x="5442" y="8075"/>
                                      <a:chExt cx="2085" cy="143"/>
                                    </a:xfrm>
                                  </wpg:grpSpPr>
                                  <wps:wsp>
                                    <wps:cNvPr id="1493" name="AutoShape 291"/>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Rectangle 292"/>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5" name="AutoShape 293"/>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Rectangle 294"/>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7" name="AutoShape 295"/>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8" name="Group 296"/>
                                  <wpg:cNvGrpSpPr>
                                    <a:grpSpLocks/>
                                  </wpg:cNvGrpSpPr>
                                  <wpg:grpSpPr bwMode="auto">
                                    <a:xfrm>
                                      <a:off x="5717" y="8546"/>
                                      <a:ext cx="1573" cy="413"/>
                                      <a:chOff x="5725" y="8119"/>
                                      <a:chExt cx="1573" cy="413"/>
                                    </a:xfrm>
                                  </wpg:grpSpPr>
                                  <wps:wsp>
                                    <wps:cNvPr id="1499" name="Text Box 297"/>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4</w:t>
                                          </w:r>
                                        </w:p>
                                      </w:txbxContent>
                                    </wps:txbx>
                                    <wps:bodyPr rot="0" vert="horz" wrap="square" lIns="91440" tIns="45720" rIns="91440" bIns="45720" anchor="t" anchorCtr="0" upright="1">
                                      <a:noAutofit/>
                                    </wps:bodyPr>
                                  </wps:wsp>
                                  <wps:wsp>
                                    <wps:cNvPr id="1500" name="Text Box 298"/>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5</w:t>
                                          </w:r>
                                        </w:p>
                                      </w:txbxContent>
                                    </wps:txbx>
                                    <wps:bodyPr rot="0" vert="horz" wrap="square" lIns="91440" tIns="45720" rIns="91440" bIns="45720" anchor="t" anchorCtr="0" upright="1">
                                      <a:noAutofit/>
                                    </wps:bodyPr>
                                  </wps:wsp>
                                </wpg:grpSp>
                              </wpg:grpSp>
                              <wps:wsp>
                                <wps:cNvPr id="1501" name="AutoShape 299"/>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AutoShape 300"/>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3" name="AutoShape 301"/>
                              <wps:cNvCnPr>
                                <a:cxnSpLocks noChangeShapeType="1"/>
                              </wps:cNvCnPr>
                              <wps:spPr bwMode="auto">
                                <a:xfrm>
                                  <a:off x="9947" y="6516"/>
                                  <a:ext cx="8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4" name="Rectangle 302"/>
                            <wps:cNvSpPr>
                              <a:spLocks noChangeArrowheads="1"/>
                            </wps:cNvSpPr>
                            <wps:spPr bwMode="auto">
                              <a:xfrm>
                                <a:off x="8700" y="6458"/>
                                <a:ext cx="42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5" name="AutoShape 303"/>
                            <wps:cNvCnPr>
                              <a:cxnSpLocks noChangeShapeType="1"/>
                            </wps:cNvCnPr>
                            <wps:spPr bwMode="auto">
                              <a:xfrm>
                                <a:off x="9133" y="6516"/>
                                <a:ext cx="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AutoShape 304"/>
                            <wps:cNvCnPr>
                              <a:cxnSpLocks noChangeShapeType="1"/>
                            </wps:cNvCnPr>
                            <wps:spPr bwMode="auto">
                              <a:xfrm>
                                <a:off x="9839" y="6346"/>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AutoShape 305"/>
                            <wps:cNvCnPr>
                              <a:cxnSpLocks noChangeShapeType="1"/>
                            </wps:cNvCnPr>
                            <wps:spPr bwMode="auto">
                              <a:xfrm>
                                <a:off x="9940" y="6438"/>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8" name="Text Box 306"/>
                          <wps:cNvSpPr txBox="1">
                            <a:spLocks noChangeArrowheads="1"/>
                          </wps:cNvSpPr>
                          <wps:spPr bwMode="auto">
                            <a:xfrm>
                              <a:off x="9565" y="6228"/>
                              <a:ext cx="55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28C0" w:rsidRDefault="00F32369" w:rsidP="00566F21">
                                <w:pPr>
                                  <w:rPr>
                                    <w:sz w:val="18"/>
                                    <w:szCs w:val="18"/>
                                    <w:vertAlign w:val="subscript"/>
                                  </w:rPr>
                                </w:pPr>
                                <w:r>
                                  <w:rPr>
                                    <w:sz w:val="18"/>
                                    <w:szCs w:val="18"/>
                                  </w:rPr>
                                  <w:t>ξ</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243" style="position:absolute;left:0;text-align:left;margin-left:341.65pt;margin-top:6.15pt;width:150.8pt;height:82.5pt;z-index:251668480" coordorigin="7967,5040" coordsize="3016,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">
                <v:shape id="Text Box 259" o:spid="_x0000_s1244" type="#_x0000_t202" style="position:absolute;left:8640;top:6198;width:5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F32369" w:rsidRPr="007B28C0" w:rsidRDefault="00F32369" w:rsidP="00566F21">
                        <w:pPr>
                          <w:rPr>
                            <w:sz w:val="18"/>
                            <w:szCs w:val="18"/>
                            <w:vertAlign w:val="subscript"/>
                          </w:rPr>
                        </w:pPr>
                        <w:r>
                          <w:rPr>
                            <w:sz w:val="18"/>
                            <w:szCs w:val="18"/>
                          </w:rPr>
                          <w:t>R</w:t>
                        </w:r>
                        <w:r w:rsidRPr="007B28C0">
                          <w:rPr>
                            <w:sz w:val="20"/>
                            <w:szCs w:val="20"/>
                            <w:vertAlign w:val="subscript"/>
                          </w:rPr>
                          <w:t>1</w:t>
                        </w:r>
                      </w:p>
                    </w:txbxContent>
                  </v:textbox>
                </v:shape>
                <v:group id="Group 260" o:spid="_x0000_s1245" style="position:absolute;left:7967;top:5040;width:3016;height:1650" coordorigin="7967,5030" coordsize="3016,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261" o:spid="_x0000_s1246" style="position:absolute;left:7967;top:5030;width:3016;height:1386" coordorigin="7967,5030" coordsize="301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262" o:spid="_x0000_s1247"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 263" o:spid="_x0000_s1248"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 264" o:spid="_x0000_s1249"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265" o:spid="_x0000_s1250" style="position:absolute;left:9200;top:5030;width:435;height:1386" coordorigin="9200,5030" coordsize="435,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Text Box 266" o:spid="_x0000_s1251" type="#_x0000_t202" style="position:absolute;left:9200;top:5030;width:41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F32369" w:rsidRPr="00A5025A" w:rsidRDefault="00F32369" w:rsidP="00566F21">
                                    <w:pPr>
                                      <w:rPr>
                                        <w:sz w:val="18"/>
                                        <w:szCs w:val="18"/>
                                      </w:rPr>
                                    </w:pPr>
                                    <w:r>
                                      <w:rPr>
                                        <w:sz w:val="18"/>
                                        <w:szCs w:val="18"/>
                                      </w:rPr>
                                      <w:t>C</w:t>
                                    </w:r>
                                  </w:p>
                                </w:txbxContent>
                              </v:textbox>
                            </v:shape>
                            <v:shape id="Text Box 267" o:spid="_x0000_s1252" type="#_x0000_t202" style="position:absolute;left:9223;top:6040;width:41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F32369" w:rsidRPr="00A5025A" w:rsidRDefault="00F32369" w:rsidP="00566F21">
                                    <w:pPr>
                                      <w:rPr>
                                        <w:sz w:val="18"/>
                                        <w:szCs w:val="18"/>
                                      </w:rPr>
                                    </w:pPr>
                                    <w:r>
                                      <w:rPr>
                                        <w:sz w:val="18"/>
                                        <w:szCs w:val="18"/>
                                      </w:rPr>
                                      <w:t>D</w:t>
                                    </w:r>
                                  </w:p>
                                </w:txbxContent>
                              </v:textbox>
                            </v:shape>
                          </v:group>
                          <v:shape id="Text Box 268" o:spid="_x0000_s1253" type="#_x0000_t202" style="position:absolute;left:9251;top:5532;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F32369" w:rsidRPr="00DD057E" w:rsidRDefault="00F32369" w:rsidP="00566F21">
                                  <w:pPr>
                                    <w:rPr>
                                      <w:sz w:val="18"/>
                                      <w:szCs w:val="18"/>
                                    </w:rPr>
                                  </w:pPr>
                                  <w:r>
                                    <w:rPr>
                                      <w:sz w:val="18"/>
                                      <w:szCs w:val="18"/>
                                    </w:rPr>
                                    <w:t>A</w:t>
                                  </w:r>
                                </w:p>
                              </w:txbxContent>
                            </v:textbox>
                          </v:shape>
                        </v:group>
                        <v:shape id="AutoShape 269" o:spid="_x0000_s1254" type="#_x0000_t120" style="position:absolute;left:9307;top:5587;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2D8MA&#10;AADcAAAADwAAAGRycy9kb3ducmV2LnhtbERPXWvCMBR9H/gfwhV8m+mslFGNIqIwBzKtA18vzV1T&#10;bG5Kk2nnrzcPAx8P53u+7G0jrtT52rGCt3ECgrh0uuZKwfdp+/oOwgdkjY1jUvBHHpaLwcscc+1u&#10;fKRrESoRQ9jnqMCE0OZS+tKQRT92LXHkflxnMUTYVVJ3eIvhtpGTJMmkxZpjg8GW1obKS/FrFVSb&#10;r/15l24uh8KUq/Vndpoe0rtSo2G/moEI1Ien+N/9oRVkaVwb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2D8MAAADcAAAADwAAAAAAAAAAAAAAAACYAgAAZHJzL2Rv&#10;d25yZXYueG1sUEsFBgAAAAAEAAQA9QAAAIgDAAAAAA==&#10;" filled="f"/>
                      </v:group>
                      <v:group id="Group 270" o:spid="_x0000_s1255" style="position:absolute;left:9447;top:5317;width:0;height:812" coordorigin="9447,5317" coordsize="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utoShape 271" o:spid="_x0000_s1256" type="#_x0000_t32" style="position:absolute;left:9447;top:5317;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bMQAAADdAAAADwAAAGRycy9kb3ducmV2LnhtbERPTWsCMRC9C/0PYQpepGaV1p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hpsxAAAAN0AAAAPAAAAAAAAAAAA&#10;AAAAAKECAABkcnMvZG93bnJldi54bWxQSwUGAAAAAAQABAD5AAAAkgMAAAAA&#10;"/>
                        <v:shape id="AutoShape 272" o:spid="_x0000_s1257" type="#_x0000_t32" style="position:absolute;left:9447;top:5819;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98UAAADdAAAADwAAAGRycy9kb3ducmV2LnhtbERPS2sCMRC+F/ofwhS8FM36aC1bo2wF&#10;oRY8+Oh9upluQjeT7Sbq9t8bQehtPr7nzBadq8WJ2mA9KxgOMhDEpdeWKwWH/ar/AiJEZI21Z1Lw&#10;RwEW8/u7Geban3lLp12sRArhkKMCE2OTSxlKQw7DwDfEifv2rcOYYFtJ3eI5hbtajrLsWTq0nBoM&#10;NrQ0VP7sjk7BZj18K76MXX9sf+3maVXUx+rxU6neQ1e8gojUxX/xzf2u0/zJd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q/98UAAADdAAAADwAAAAAAAAAA&#10;AAAAAAChAgAAZHJzL2Rvd25yZXYueG1sUEsFBgAAAAAEAAQA+QAAAJMDAAAAAA==&#10;"/>
                      </v:group>
                    </v:group>
                    <v:shape id="Text Box 273" o:spid="_x0000_s1258" type="#_x0000_t202" style="position:absolute;left:7967;top:5950;width:38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F32369" w:rsidRPr="007B6440" w:rsidRDefault="00F32369" w:rsidP="00566F21">
                            <w:pPr>
                              <w:rPr>
                                <w:sz w:val="18"/>
                                <w:szCs w:val="18"/>
                                <w:vertAlign w:val="subscript"/>
                              </w:rPr>
                            </w:pPr>
                            <w:r w:rsidRPr="007B6440">
                              <w:rPr>
                                <w:sz w:val="18"/>
                                <w:szCs w:val="18"/>
                              </w:rPr>
                              <w:t>A</w:t>
                            </w:r>
                          </w:p>
                        </w:txbxContent>
                      </v:textbox>
                    </v:shape>
                    <v:shape id="Text Box 274" o:spid="_x0000_s1259" type="#_x0000_t202" style="position:absolute;left:10667;top:5957;width:31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F32369" w:rsidRPr="007B6440" w:rsidRDefault="00F32369" w:rsidP="00566F21">
                            <w:pPr>
                              <w:rPr>
                                <w:sz w:val="16"/>
                                <w:szCs w:val="16"/>
                                <w:vertAlign w:val="superscript"/>
                              </w:rPr>
                            </w:pPr>
                            <w:r w:rsidRPr="007B6440">
                              <w:rPr>
                                <w:sz w:val="16"/>
                                <w:szCs w:val="16"/>
                              </w:rPr>
                              <w:t>B</w:t>
                            </w:r>
                          </w:p>
                        </w:txbxContent>
                      </v:textbox>
                    </v:shape>
                  </v:group>
                  <v:group id="Group 275" o:spid="_x0000_s1260" style="position:absolute;left:8261;top:5250;width:2520;height:1430" coordorigin="8261,5250" coordsize="2520,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AutoShape 276" o:spid="_x0000_s1261" type="#_x0000_t32" style="position:absolute;left:8261;top:6516;width: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9MQAAADdAAAADwAAAGRycy9kb3ducmV2LnhtbERPTWsCMRC9C/6HMEIvUrOWWs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n0xAAAAN0AAAAPAAAAAAAAAAAA&#10;AAAAAKECAABkcnMvZG93bnJldi54bWxQSwUGAAAAAAQABAD5AAAAkgMAAAAA&#10;"/>
                    <v:group id="Group 277" o:spid="_x0000_s1262" style="position:absolute;left:8261;top:5250;width:2520;height:1266" coordorigin="8261,5250" coordsize="2520,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group id="_x0000_s1263" style="position:absolute;left:8261;top:5250;width:2520;height:1266"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group id="Group 279" o:spid="_x0000_s1264"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280" o:spid="_x0000_s1265"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AutoShape 281" o:spid="_x0000_s1266"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0MQAAADdAAAADwAAAGRycy9kb3ducmV2LnhtbERPTWsCMRC9C/6HMEIvUrO2WmRrlLUg&#10;VMGD2t6nm+kmdDNZN1G3/74pCN7m8T5nvuxcLS7UButZwXiUgSAuvbZcKfg4rh9nIEJE1lh7JgW/&#10;FGC56PfmmGt/5T1dDrESKYRDjgpMjE0uZSgNOQwj3xAn7tu3DmOCbSV1i9cU7mr5lGUv0qHl1GCw&#10;oTdD5c/h7BTsNuNV8WXsZrs/2d10XdTnavip1MOgK15BROriXXxzv+s0f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8/QxAAAAN0AAAAPAAAAAAAAAAAA&#10;AAAAAKECAABkcnMvZG93bnJldi54bWxQSwUGAAAAAAQABAD5AAAAkgMAAAAA&#10;"/>
                            <v:rect id="Rectangle 282" o:spid="_x0000_s1267"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cQA&#10;AADdAAAADwAAAGRycy9kb3ducmV2LnhtbERPTWvCQBC9F/wPyxS8NZtqKBqzirRY7FHjxduYHZO0&#10;2dmQXU3qr+8WBG/zeJ+TrQbTiCt1rras4DWKQRAXVtdcKjjkm5cZCOeRNTaWScEvOVgtR08Zptr2&#10;vKPr3pcihLBLUUHlfZtK6YqKDLrItsSBO9vOoA+wK6XusA/hppGTOH6TBmsODRW29F5R8bO/GAWn&#10;enLA2y7/jM18M/VfQ/59OX4oNX4e1gsQngb/EN/dWx3mJ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v13EAAAA3QAAAA8AAAAAAAAAAAAAAAAAmAIAAGRycy9k&#10;b3ducmV2LnhtbFBLBQYAAAAABAAEAPUAAACJAwAAAAA=&#10;"/>
                            <v:shape id="AutoShape 283" o:spid="_x0000_s1268"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yP8QAAADdAAAADwAAAGRycy9kb3ducmV2LnhtbERPTWsCMRC9F/ofwhR6KZq1VJHVKNuC&#10;UAUPrnofN9NN6Gay3UTd/ntTKHibx/uc+bJ3jbhQF6xnBaNhBoK48tpyreCwXw2mIEJE1th4JgW/&#10;FGC5eHyYY679lXd0KWMtUgiHHBWYGNtcylAZchiGviVO3JfvHMYEu1rqDq8p3DXyNcsm0qHl1GCw&#10;pQ9D1Xd5dgq269F7cTJ2vdn92O14VTTn+uWo1PNTX8xAROrjXfzv/tRp/tt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vI/xAAAAN0AAAAPAAAAAAAAAAAA&#10;AAAAAKECAABkcnMvZG93bnJldi54bWxQSwUGAAAAAAQABAD5AAAAkgMAAAAA&#10;"/>
                            <v:rect id="Rectangle 284" o:spid="_x0000_s1269"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scQA&#10;AADdAAAADwAAAGRycy9kb3ducmV2LnhtbERPTWvCQBC9C/6HZYTezEZbxK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LHEAAAA3QAAAA8AAAAAAAAAAAAAAAAAmAIAAGRycy9k&#10;b3ducmV2LnhtbFBLBQYAAAAABAAEAPUAAACJAwAAAAA=&#10;"/>
                            <v:shape id="AutoShape 285" o:spid="_x0000_s1270"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J08QAAADdAAAADwAAAGRycy9kb3ducmV2LnhtbERPTWsCMRC9C/6HMEIvUrOWam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MnTxAAAAN0AAAAPAAAAAAAAAAAA&#10;AAAAAKECAABkcnMvZG93bnJldi54bWxQSwUGAAAAAAQABAD5AAAAkgMAAAAA&#10;"/>
                          </v:group>
                          <v:group id="Group 286" o:spid="_x0000_s1271"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Text Box 287" o:spid="_x0000_s1272"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2</w:t>
                                    </w:r>
                                  </w:p>
                                </w:txbxContent>
                              </v:textbox>
                            </v:shape>
                            <v:shape id="Text Box 288" o:spid="_x0000_s1273"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rsidR="00F32369" w:rsidRPr="007B6440" w:rsidRDefault="00F32369" w:rsidP="00566F21">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289" o:spid="_x0000_s1274"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group id="Group 290" o:spid="_x0000_s1275"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AutoShape 291" o:spid="_x0000_s1276"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ZDcUAAADdAAAADwAAAGRycy9kb3ducmV2LnhtbERPS2sCMRC+F/ofwhS8FM36aLFbo2wF&#10;oRY8+Oh9upluQjeT7Sbq9t8bQehtPr7nzBadq8WJ2mA9KxgOMhDEpdeWKwWH/ao/BREissbaMyn4&#10;owCL+f3dDHPtz7yl0y5WIoVwyFGBibHJpQylIYdh4BvixH371mFMsK2kbvGcwl0tR1n2LB1aTg0G&#10;G1oaKn92R6dgsx6+FV/Grj+2v3bztCrqY/X4qVTvoSteQUTq4r/45n7Xaf7kZQ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ZZDcUAAADdAAAADwAAAAAAAAAA&#10;AAAAAAChAgAAZHJzL2Rvd25yZXYueG1sUEsFBgAAAAAEAAQA+QAAAJMDAAAAAA==&#10;"/>
                            <v:rect id="Rectangle 292" o:spid="_x0000_s1277"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shape id="AutoShape 293" o:spid="_x0000_s1278"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4sQAAADdAAAADwAAAGRycy9kb3ducmV2LnhtbERPTWsCMRC9F/wPYQQvpWaVKu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2TixAAAAN0AAAAPAAAAAAAAAAAA&#10;AAAAAKECAABkcnMvZG93bnJldi54bWxQSwUGAAAAAAQABAD5AAAAkgMAAAAA&#10;"/>
                            <v:rect id="Rectangle 294" o:spid="_x0000_s1279"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shape id="AutoShape 295" o:spid="_x0000_s1280"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1fDsUAAADdAAAADwAAAGRycy9kb3ducmV2LnhtbERPS2sCMRC+F/ofwhS8FM0q2t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1fDsUAAADdAAAADwAAAAAAAAAA&#10;AAAAAAChAgAAZHJzL2Rvd25yZXYueG1sUEsFBgAAAAAEAAQA+QAAAJMDAAAAAA==&#10;"/>
                          </v:group>
                          <v:group id="Group 296" o:spid="_x0000_s1281"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Text Box 297" o:spid="_x0000_s1282"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4</w:t>
                                    </w:r>
                                  </w:p>
                                </w:txbxContent>
                              </v:textbox>
                            </v:shape>
                            <v:shape id="Text Box 298" o:spid="_x0000_s1283"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5</w:t>
                                    </w:r>
                                  </w:p>
                                </w:txbxContent>
                              </v:textbox>
                            </v:shape>
                          </v:group>
                        </v:group>
                        <v:shape id="AutoShape 299" o:spid="_x0000_s1284"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4+8QAAADdAAAADwAAAGRycy9kb3ducmV2LnhtbERPTWsCMRC9F/wPYYReSs1uwSJbo6yC&#10;oIIHrb1PN+MmuJmsm6jrv28Khd7m8T5nOu9dI27UBetZQT7KQBBXXluuFRw/V68TECEia2w8k4IH&#10;BZjPBk9TLLS/855uh1iLFMKhQAUmxraQMlSGHIaRb4kTd/Kdw5hgV0vd4T2Fu0a+Zdm7dGg5NRhs&#10;aWmoOh+uTsFuky/Kb2M32/3F7sarsrnWL19KPQ/78gNEpD7+i//ca53mj7Mc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j7xAAAAN0AAAAPAAAAAAAAAAAA&#10;AAAAAKECAABkcnMvZG93bnJldi54bWxQSwUGAAAAAAQABAD5AAAAkgMAAAAA&#10;"/>
                        <v:shape id="AutoShape 300" o:spid="_x0000_s1285"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mjMMAAADdAAAADwAAAGRycy9kb3ducmV2LnhtbERPS2sCMRC+C/6HMIIXqVkFi2yNshYE&#10;LXjwdZ9uppvgZrLdRN3++6ZQ8DYf33MWq87V4k5tsJ4VTMYZCOLSa8uVgvNp8zIHESKyxtozKfih&#10;AKtlv7fAXPsHH+h+jJVIIRxyVGBibHIpQ2nIYRj7hjhxX751GBNsK6lbfKRwV8tplr1Kh5ZTg8GG&#10;3g2V1+PNKdjvJuvi09jdx+Hb7me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ZozDAAAA3QAAAA8AAAAAAAAAAAAA&#10;AAAAoQIAAGRycy9kb3ducmV2LnhtbFBLBQYAAAAABAAEAPkAAACRAwAAAAA=&#10;"/>
                      </v:group>
                      <v:shape id="AutoShape 301" o:spid="_x0000_s1286" type="#_x0000_t32" style="position:absolute;left:9947;top:6516;width: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group>
                    <v:rect id="Rectangle 302" o:spid="_x0000_s1287" style="position:absolute;left:8700;top:6458;width:42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zmsMA&#10;AADdAAAADwAAAGRycy9kb3ducmV2LnhtbERPPW/CMBDdK/EfrENiKzaUVm3AIEQFoiOEpdsRH0kg&#10;PkexgcCvryshsd3T+7zJrLWVuFDjS8caBn0FgjhzpuRcwy5dvn6C8AHZYOWYNNzIw2zaeZlgYtyV&#10;N3TZhlzEEPYJaihCqBMpfVaQRd93NXHkDq6xGCJscmkavMZwW8mhUh/SYsmxocCaFgVlp+3ZatiX&#10;wx3eN+lK2a/lW/hp0+P591vrXredj0EEasNT/HCvTZz/rkb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zmsMAAADdAAAADwAAAAAAAAAAAAAAAACYAgAAZHJzL2Rv&#10;d25yZXYueG1sUEsFBgAAAAAEAAQA9QAAAIgDAAAAAA==&#10;"/>
                    <v:shape id="AutoShape 303" o:spid="_x0000_s1288" type="#_x0000_t32" style="position:absolute;left:9133;top:6516;width: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AutoShape 304" o:spid="_x0000_s1289" type="#_x0000_t32" style="position:absolute;left:9839;top:634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305" o:spid="_x0000_s1290" type="#_x0000_t32" style="position:absolute;left:9940;top:6438;width:0;height: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group>
                  <v:shape id="Text Box 306" o:spid="_x0000_s1291" type="#_x0000_t202" style="position:absolute;left:9565;top:6228;width:55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w:txbxContent>
                        <w:p w:rsidR="00F32369" w:rsidRPr="007B28C0" w:rsidRDefault="00F32369" w:rsidP="00566F21">
                          <w:pPr>
                            <w:rPr>
                              <w:sz w:val="18"/>
                              <w:szCs w:val="18"/>
                              <w:vertAlign w:val="subscript"/>
                            </w:rPr>
                          </w:pPr>
                          <w:r>
                            <w:rPr>
                              <w:sz w:val="18"/>
                              <w:szCs w:val="18"/>
                            </w:rPr>
                            <w:t>ξ</w:t>
                          </w:r>
                        </w:p>
                      </w:txbxContent>
                    </v:textbox>
                  </v:shape>
                </v:group>
              </v:group>
            </w:pict>
          </mc:Fallback>
        </mc:AlternateContent>
      </w:r>
      <w:r w:rsidR="00F32369" w:rsidRPr="004A6A3E">
        <w:rPr>
          <w:sz w:val="23"/>
          <w:szCs w:val="24"/>
        </w:rPr>
        <w:t xml:space="preserve">A. 3,7V; 0,2Ω </w:t>
      </w:r>
      <w:r w:rsidR="00F32369" w:rsidRPr="004A6A3E">
        <w:rPr>
          <w:sz w:val="23"/>
          <w:szCs w:val="24"/>
        </w:rPr>
        <w:tab/>
      </w:r>
      <w:r w:rsidR="00F32369" w:rsidRPr="004A6A3E">
        <w:rPr>
          <w:sz w:val="23"/>
          <w:szCs w:val="24"/>
        </w:rPr>
        <w:tab/>
        <w:t xml:space="preserve"> B.3,4V; 0,1Ω  </w:t>
      </w:r>
      <w:r w:rsidR="00F32369" w:rsidRPr="004A6A3E">
        <w:rPr>
          <w:sz w:val="23"/>
          <w:szCs w:val="24"/>
        </w:rPr>
        <w:tab/>
      </w:r>
      <w:r w:rsidR="00F32369" w:rsidRPr="004A6A3E">
        <w:rPr>
          <w:sz w:val="23"/>
          <w:szCs w:val="24"/>
        </w:rPr>
        <w:tab/>
        <w:t xml:space="preserve">C.6,8V;1,95Ω    </w:t>
      </w:r>
      <w:r w:rsidR="00F32369" w:rsidRPr="004A6A3E">
        <w:rPr>
          <w:sz w:val="23"/>
          <w:szCs w:val="24"/>
        </w:rPr>
        <w:tab/>
        <w:t xml:space="preserve">  D. 3,6V; 0,15Ω</w:t>
      </w:r>
    </w:p>
    <w:p w:rsidR="00F32369" w:rsidRPr="004A6A3E" w:rsidRDefault="00F32369" w:rsidP="00566F21">
      <w:pPr>
        <w:spacing w:before="120" w:after="120"/>
        <w:jc w:val="both"/>
        <w:rPr>
          <w:sz w:val="23"/>
          <w:szCs w:val="24"/>
        </w:rPr>
      </w:pPr>
      <w:r w:rsidRPr="00383302">
        <w:rPr>
          <w:b/>
          <w:sz w:val="23"/>
          <w:szCs w:val="24"/>
        </w:rPr>
        <w:t>26.</w:t>
      </w:r>
      <w:r w:rsidRPr="004A6A3E">
        <w:rPr>
          <w:sz w:val="23"/>
          <w:szCs w:val="24"/>
        </w:rPr>
        <w:t xml:space="preserve"> Cho mạch điện như hình vẽ.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 </w:t>
      </w:r>
    </w:p>
    <w:p w:rsidR="00F32369" w:rsidRPr="004A6A3E" w:rsidRDefault="00F32369" w:rsidP="00566F21">
      <w:pPr>
        <w:spacing w:before="120" w:after="120"/>
        <w:jc w:val="both"/>
        <w:rPr>
          <w:sz w:val="23"/>
          <w:szCs w:val="24"/>
        </w:rPr>
      </w:pPr>
      <w:r w:rsidRPr="004A6A3E">
        <w:rPr>
          <w:sz w:val="23"/>
          <w:szCs w:val="24"/>
        </w:rPr>
        <w:t>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 R</w:t>
      </w:r>
      <w:r w:rsidRPr="004A6A3E">
        <w:rPr>
          <w:sz w:val="23"/>
          <w:szCs w:val="24"/>
          <w:vertAlign w:val="subscript"/>
        </w:rPr>
        <w:t>4</w:t>
      </w:r>
      <w:r w:rsidRPr="004A6A3E">
        <w:rPr>
          <w:sz w:val="23"/>
          <w:szCs w:val="24"/>
        </w:rPr>
        <w:t xml:space="preserve"> = 6Ω. Điện trở của ampe kế và dây nối không đáng kể. </w:t>
      </w:r>
    </w:p>
    <w:p w:rsidR="00F32369" w:rsidRPr="004A6A3E" w:rsidRDefault="00F32369" w:rsidP="00566F21">
      <w:pPr>
        <w:spacing w:before="120" w:after="120"/>
        <w:jc w:val="both"/>
        <w:rPr>
          <w:sz w:val="23"/>
          <w:szCs w:val="24"/>
        </w:rPr>
      </w:pPr>
      <w:r w:rsidRPr="004A6A3E">
        <w:rPr>
          <w:sz w:val="23"/>
          <w:szCs w:val="24"/>
        </w:rPr>
        <w:t>Tìm số chỉ của ampe kế:</w:t>
      </w:r>
    </w:p>
    <w:p w:rsidR="00F32369" w:rsidRPr="004A6A3E" w:rsidRDefault="00F32369" w:rsidP="00566F21">
      <w:pPr>
        <w:spacing w:before="120" w:after="120"/>
        <w:jc w:val="both"/>
        <w:rPr>
          <w:sz w:val="23"/>
          <w:szCs w:val="24"/>
        </w:rPr>
      </w:pPr>
      <w:r w:rsidRPr="004A6A3E">
        <w:rPr>
          <w:sz w:val="23"/>
          <w:szCs w:val="24"/>
        </w:rPr>
        <w:t xml:space="preserve">A. 0,25A  </w:t>
      </w:r>
      <w:r w:rsidRPr="004A6A3E">
        <w:rPr>
          <w:sz w:val="23"/>
          <w:szCs w:val="24"/>
        </w:rPr>
        <w:tab/>
      </w:r>
      <w:r>
        <w:rPr>
          <w:sz w:val="23"/>
          <w:szCs w:val="24"/>
        </w:rPr>
        <w:t xml:space="preserve">      </w:t>
      </w:r>
      <w:r w:rsidRPr="004A6A3E">
        <w:rPr>
          <w:sz w:val="23"/>
          <w:szCs w:val="24"/>
        </w:rPr>
        <w:t xml:space="preserve">  B. 0,5A  </w:t>
      </w:r>
      <w:r w:rsidRPr="004A6A3E">
        <w:rPr>
          <w:sz w:val="23"/>
          <w:szCs w:val="24"/>
        </w:rPr>
        <w:tab/>
        <w:t xml:space="preserve">                C. 0,75A  </w:t>
      </w:r>
      <w:r w:rsidRPr="004A6A3E">
        <w:rPr>
          <w:sz w:val="23"/>
          <w:szCs w:val="24"/>
        </w:rPr>
        <w:tab/>
      </w:r>
      <w:r>
        <w:rPr>
          <w:sz w:val="23"/>
          <w:szCs w:val="24"/>
        </w:rPr>
        <w:t xml:space="preserve">                 </w:t>
      </w:r>
      <w:r w:rsidRPr="004A6A3E">
        <w:rPr>
          <w:sz w:val="23"/>
          <w:szCs w:val="24"/>
        </w:rPr>
        <w:t>D. 1A</w:t>
      </w:r>
    </w:p>
    <w:p w:rsidR="00F32369" w:rsidRPr="004A6A3E" w:rsidRDefault="00F32369" w:rsidP="00566F21">
      <w:pPr>
        <w:spacing w:before="120" w:after="120"/>
        <w:jc w:val="both"/>
        <w:rPr>
          <w:sz w:val="23"/>
          <w:szCs w:val="24"/>
        </w:rPr>
      </w:pPr>
      <w:r w:rsidRPr="00131BD8">
        <w:rPr>
          <w:b/>
          <w:sz w:val="23"/>
          <w:szCs w:val="24"/>
        </w:rPr>
        <w:lastRenderedPageBreak/>
        <w:t>27.</w:t>
      </w:r>
      <w:r w:rsidRPr="004A6A3E">
        <w:rPr>
          <w:sz w:val="23"/>
          <w:szCs w:val="24"/>
        </w:rPr>
        <w:t xml:space="preserve"> Cho mạch điện như hình vẽ câu hỏi 26.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 </w:t>
      </w:r>
    </w:p>
    <w:p w:rsidR="00F32369" w:rsidRPr="004A6A3E" w:rsidRDefault="00F32369" w:rsidP="00566F21">
      <w:pPr>
        <w:spacing w:before="120" w:after="120"/>
        <w:jc w:val="both"/>
        <w:rPr>
          <w:sz w:val="23"/>
          <w:szCs w:val="24"/>
        </w:rPr>
      </w:pPr>
      <w:r w:rsidRPr="004A6A3E">
        <w:rPr>
          <w:sz w:val="23"/>
          <w:szCs w:val="24"/>
        </w:rPr>
        <w:t>R</w:t>
      </w:r>
      <w:r w:rsidRPr="004A6A3E">
        <w:rPr>
          <w:sz w:val="23"/>
          <w:szCs w:val="24"/>
          <w:vertAlign w:val="subscript"/>
        </w:rPr>
        <w:t>4</w:t>
      </w:r>
      <w:r w:rsidRPr="004A6A3E">
        <w:rPr>
          <w:sz w:val="23"/>
          <w:szCs w:val="24"/>
        </w:rPr>
        <w:t xml:space="preserve"> = 6Ω. Điện trở ampe kế không đáng kể. Cường độ dòng điện trong mạch chính là:</w:t>
      </w:r>
    </w:p>
    <w:p w:rsidR="00F32369" w:rsidRPr="004A6A3E" w:rsidRDefault="00F32369" w:rsidP="00566F21">
      <w:pPr>
        <w:spacing w:before="120" w:after="120"/>
        <w:jc w:val="both"/>
        <w:rPr>
          <w:sz w:val="23"/>
          <w:szCs w:val="24"/>
        </w:rPr>
      </w:pPr>
      <w:r w:rsidRPr="004A6A3E">
        <w:rPr>
          <w:sz w:val="23"/>
          <w:szCs w:val="24"/>
        </w:rPr>
        <w:t xml:space="preserve">A. 0,5A  </w:t>
      </w:r>
      <w:r w:rsidRPr="004A6A3E">
        <w:rPr>
          <w:sz w:val="23"/>
          <w:szCs w:val="24"/>
        </w:rPr>
        <w:tab/>
      </w:r>
      <w:r w:rsidRPr="004A6A3E">
        <w:rPr>
          <w:sz w:val="23"/>
          <w:szCs w:val="24"/>
        </w:rPr>
        <w:tab/>
        <w:t xml:space="preserve"> B. 1A  </w:t>
      </w:r>
      <w:r w:rsidRPr="004A6A3E">
        <w:rPr>
          <w:sz w:val="23"/>
          <w:szCs w:val="24"/>
        </w:rPr>
        <w:tab/>
      </w:r>
      <w:r w:rsidRPr="004A6A3E">
        <w:rPr>
          <w:sz w:val="23"/>
          <w:szCs w:val="24"/>
        </w:rPr>
        <w:tab/>
      </w:r>
      <w:r w:rsidRPr="004A6A3E">
        <w:rPr>
          <w:sz w:val="23"/>
          <w:szCs w:val="24"/>
        </w:rPr>
        <w:tab/>
        <w:t xml:space="preserve">C. 1,5A  </w:t>
      </w:r>
      <w:r w:rsidRPr="004A6A3E">
        <w:rPr>
          <w:sz w:val="23"/>
          <w:szCs w:val="24"/>
        </w:rPr>
        <w:tab/>
      </w:r>
      <w:r w:rsidRPr="004A6A3E">
        <w:rPr>
          <w:sz w:val="23"/>
          <w:szCs w:val="24"/>
        </w:rPr>
        <w:tab/>
        <w:t>D. 2A</w:t>
      </w:r>
    </w:p>
    <w:p w:rsidR="00F32369" w:rsidRPr="004A6A3E" w:rsidRDefault="00F32369" w:rsidP="00566F21">
      <w:pPr>
        <w:spacing w:before="120" w:after="120"/>
        <w:jc w:val="both"/>
        <w:rPr>
          <w:sz w:val="23"/>
          <w:szCs w:val="24"/>
        </w:rPr>
      </w:pPr>
      <w:r w:rsidRPr="00131BD8">
        <w:rPr>
          <w:b/>
          <w:sz w:val="23"/>
          <w:szCs w:val="24"/>
        </w:rPr>
        <w:t>28.</w:t>
      </w:r>
      <w:r w:rsidRPr="004A6A3E">
        <w:rPr>
          <w:sz w:val="23"/>
          <w:szCs w:val="24"/>
        </w:rPr>
        <w:t xml:space="preserve"> Cho mạch điện như hình vẽ câu hỏi 26.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w:t>
      </w:r>
    </w:p>
    <w:p w:rsidR="00F32369" w:rsidRPr="004A6A3E" w:rsidRDefault="00F32369" w:rsidP="00566F21">
      <w:pPr>
        <w:spacing w:before="120" w:after="120"/>
        <w:jc w:val="both"/>
        <w:rPr>
          <w:sz w:val="23"/>
          <w:szCs w:val="24"/>
        </w:rPr>
      </w:pPr>
      <w:r w:rsidRPr="004A6A3E">
        <w:rPr>
          <w:sz w:val="23"/>
          <w:szCs w:val="24"/>
        </w:rPr>
        <w:t xml:space="preserve"> R</w:t>
      </w:r>
      <w:r w:rsidRPr="004A6A3E">
        <w:rPr>
          <w:sz w:val="23"/>
          <w:szCs w:val="24"/>
          <w:vertAlign w:val="subscript"/>
        </w:rPr>
        <w:t>4</w:t>
      </w:r>
      <w:r w:rsidRPr="004A6A3E">
        <w:rPr>
          <w:sz w:val="23"/>
          <w:szCs w:val="24"/>
        </w:rPr>
        <w:t xml:space="preserve"> = 6Ω. Điện trở ampe kế không đáng kể. Hiệu điện thế giữa hai cực của nguồn điện là:</w:t>
      </w:r>
    </w:p>
    <w:p w:rsidR="00F32369" w:rsidRPr="004A6A3E" w:rsidRDefault="00F32369" w:rsidP="00DA2270">
      <w:pPr>
        <w:spacing w:before="120" w:after="120"/>
        <w:jc w:val="both"/>
        <w:rPr>
          <w:sz w:val="23"/>
          <w:szCs w:val="24"/>
        </w:rPr>
      </w:pPr>
      <w:r w:rsidRPr="004A6A3E">
        <w:rPr>
          <w:sz w:val="23"/>
          <w:szCs w:val="24"/>
        </w:rPr>
        <w:t xml:space="preserve">A. 1,5V </w:t>
      </w:r>
      <w:r w:rsidRPr="004A6A3E">
        <w:rPr>
          <w:sz w:val="23"/>
          <w:szCs w:val="24"/>
        </w:rPr>
        <w:tab/>
      </w:r>
      <w:r w:rsidRPr="004A6A3E">
        <w:rPr>
          <w:sz w:val="23"/>
          <w:szCs w:val="24"/>
        </w:rPr>
        <w:tab/>
        <w:t xml:space="preserve"> B. 2,5V  </w:t>
      </w:r>
      <w:r w:rsidRPr="004A6A3E">
        <w:rPr>
          <w:sz w:val="23"/>
          <w:szCs w:val="24"/>
        </w:rPr>
        <w:tab/>
      </w:r>
      <w:r w:rsidRPr="004A6A3E">
        <w:rPr>
          <w:sz w:val="23"/>
          <w:szCs w:val="24"/>
        </w:rPr>
        <w:tab/>
        <w:t xml:space="preserve">         C. 4,5V  </w:t>
      </w:r>
      <w:r w:rsidRPr="004A6A3E">
        <w:rPr>
          <w:sz w:val="23"/>
          <w:szCs w:val="24"/>
        </w:rPr>
        <w:tab/>
      </w:r>
      <w:r w:rsidRPr="004A6A3E">
        <w:rPr>
          <w:sz w:val="23"/>
          <w:szCs w:val="24"/>
        </w:rPr>
        <w:tab/>
        <w:t xml:space="preserve">            D. 5,5V</w:t>
      </w:r>
    </w:p>
    <w:p w:rsidR="00F32369" w:rsidRPr="00D42189" w:rsidRDefault="00F32369" w:rsidP="00DA2270">
      <w:pPr>
        <w:spacing w:before="120" w:after="120"/>
        <w:jc w:val="both"/>
        <w:rPr>
          <w:sz w:val="23"/>
          <w:szCs w:val="24"/>
          <w:lang w:val="de-DE"/>
        </w:rPr>
      </w:pPr>
      <w:r w:rsidRPr="00131BD8">
        <w:rPr>
          <w:b/>
          <w:sz w:val="23"/>
          <w:szCs w:val="24"/>
        </w:rPr>
        <w:t>29.</w:t>
      </w:r>
      <w:r w:rsidRPr="004A6A3E">
        <w:rPr>
          <w:sz w:val="23"/>
          <w:szCs w:val="24"/>
        </w:rPr>
        <w:t xml:space="preserve"> </w:t>
      </w:r>
      <w:r w:rsidRPr="00F32369">
        <w:rPr>
          <w:rFonts w:ascii="Cambria" w:hAnsi="Cambria" w:cs="Cambria"/>
          <w:b/>
          <w:sz w:val="23"/>
          <w:szCs w:val="24"/>
          <w:lang w:val="de-DE"/>
        </w:rPr>
        <w:t xml:space="preserve"> </w:t>
      </w:r>
      <w:r w:rsidRPr="00F32369">
        <w:rPr>
          <w:rFonts w:ascii="Cambria" w:hAnsi="Cambria" w:cs="Cambria"/>
          <w:sz w:val="23"/>
          <w:szCs w:val="24"/>
          <w:lang w:val="de-DE"/>
        </w:rPr>
        <w:t xml:space="preserve">Một con lắc lò xo dao động điều hòa </w:t>
      </w:r>
      <w:r w:rsidRPr="00F32369">
        <w:rPr>
          <w:rFonts w:ascii="Cambria" w:hAnsi="Cambria" w:cs="Cambria"/>
          <w:position w:val="-18"/>
          <w:sz w:val="23"/>
          <w:szCs w:val="24"/>
        </w:rPr>
        <w:object w:dxaOrig="2220" w:dyaOrig="480">
          <v:shape id="_x0000_i1120" type="#_x0000_t75" style="width:111pt;height:24pt" o:ole="">
            <v:imagedata r:id="rId298" o:title=""/>
          </v:shape>
          <o:OLEObject Type="Embed" ProgID="Equation.DSMT4" ShapeID="_x0000_i1120" DrawAspect="Content" ObjectID="_1664177323" r:id="rId299"/>
        </w:object>
      </w:r>
      <w:r w:rsidRPr="00F32369">
        <w:rPr>
          <w:rFonts w:ascii="Cambria" w:hAnsi="Cambria" w:cs="Cambria"/>
          <w:sz w:val="23"/>
          <w:szCs w:val="24"/>
          <w:lang w:val="de-DE"/>
        </w:rPr>
        <w:t xml:space="preserve">. Xác định pha ban đầu: </w:t>
      </w:r>
    </w:p>
    <w:p w:rsidR="00F32369" w:rsidRPr="00F32369" w:rsidRDefault="00F32369" w:rsidP="00DA2270">
      <w:pPr>
        <w:rPr>
          <w:rFonts w:ascii="Cambria" w:hAnsi="Cambria" w:cs="Cambria"/>
          <w:sz w:val="23"/>
          <w:szCs w:val="24"/>
          <w:lang w:val="de-DE"/>
        </w:rPr>
      </w:pPr>
      <w:r w:rsidRPr="00F32369">
        <w:rPr>
          <w:rFonts w:ascii="Cambria" w:hAnsi="Cambria" w:cs="Cambria"/>
          <w:sz w:val="23"/>
          <w:szCs w:val="24"/>
          <w:lang w:val="de-DE"/>
        </w:rPr>
        <w:t xml:space="preserve">A. </w:t>
      </w:r>
      <w:r w:rsidRPr="00F32369">
        <w:rPr>
          <w:rFonts w:ascii="Cambria" w:hAnsi="Cambria" w:cs="Cambria"/>
          <w:position w:val="-14"/>
          <w:sz w:val="23"/>
          <w:szCs w:val="24"/>
          <w:lang w:val="de-DE"/>
        </w:rPr>
        <w:object w:dxaOrig="1180" w:dyaOrig="400">
          <v:shape id="_x0000_i1121" type="#_x0000_t75" style="width:59.25pt;height:20.25pt" o:ole="">
            <v:imagedata r:id="rId300" o:title=""/>
          </v:shape>
          <o:OLEObject Type="Embed" ProgID="Equation.DSMT4" ShapeID="_x0000_i1121" DrawAspect="Content" ObjectID="_1664177324" r:id="rId301"/>
        </w:object>
      </w:r>
      <w:r w:rsidRPr="00F32369">
        <w:rPr>
          <w:rFonts w:ascii="Cambria" w:hAnsi="Cambria" w:cs="Cambria"/>
          <w:sz w:val="23"/>
          <w:szCs w:val="24"/>
          <w:lang w:val="de-DE"/>
        </w:rPr>
        <w:tab/>
        <w:t xml:space="preserve">  B. </w:t>
      </w:r>
      <w:r w:rsidRPr="00F32369">
        <w:rPr>
          <w:rFonts w:ascii="Cambria" w:hAnsi="Cambria" w:cs="Cambria"/>
          <w:position w:val="-10"/>
          <w:sz w:val="23"/>
          <w:szCs w:val="24"/>
          <w:lang w:val="de-DE"/>
        </w:rPr>
        <w:object w:dxaOrig="440" w:dyaOrig="340">
          <v:shape id="_x0000_i1122" type="#_x0000_t75" style="width:21.75pt;height:17.25pt" o:ole="">
            <v:imagedata r:id="rId302" o:title=""/>
          </v:shape>
          <o:OLEObject Type="Embed" ProgID="Equation.DSMT4" ShapeID="_x0000_i1122" DrawAspect="Content" ObjectID="_1664177325" r:id="rId303"/>
        </w:object>
      </w:r>
      <w:r w:rsidRPr="00F32369">
        <w:rPr>
          <w:rFonts w:ascii="Cambria" w:hAnsi="Cambria" w:cs="Cambria"/>
          <w:sz w:val="23"/>
          <w:szCs w:val="24"/>
          <w:lang w:val="de-DE"/>
        </w:rPr>
        <w:tab/>
      </w:r>
      <w:r w:rsidRPr="00F32369">
        <w:rPr>
          <w:rFonts w:ascii="Cambria" w:hAnsi="Cambria" w:cs="Cambria"/>
          <w:sz w:val="23"/>
          <w:szCs w:val="24"/>
          <w:lang w:val="de-DE"/>
        </w:rPr>
        <w:tab/>
        <w:t xml:space="preserve">          C. </w:t>
      </w:r>
      <w:r w:rsidRPr="00F32369">
        <w:rPr>
          <w:rFonts w:ascii="Cambria" w:hAnsi="Cambria" w:cs="Cambria"/>
          <w:position w:val="-10"/>
          <w:sz w:val="23"/>
          <w:szCs w:val="24"/>
          <w:lang w:val="de-DE"/>
        </w:rPr>
        <w:object w:dxaOrig="580" w:dyaOrig="340">
          <v:shape id="_x0000_i1123" type="#_x0000_t75" style="width:29.25pt;height:17.25pt" o:ole="">
            <v:imagedata r:id="rId304" o:title=""/>
          </v:shape>
          <o:OLEObject Type="Embed" ProgID="Equation.DSMT4" ShapeID="_x0000_i1123" DrawAspect="Content" ObjectID="_1664177326" r:id="rId305"/>
        </w:object>
      </w:r>
      <w:r w:rsidRPr="00F32369">
        <w:rPr>
          <w:rFonts w:ascii="Cambria" w:hAnsi="Cambria" w:cs="Cambria"/>
          <w:sz w:val="23"/>
          <w:szCs w:val="24"/>
          <w:lang w:val="de-DE"/>
        </w:rPr>
        <w:tab/>
      </w:r>
      <w:r w:rsidRPr="00F32369">
        <w:rPr>
          <w:rFonts w:ascii="Cambria" w:hAnsi="Cambria" w:cs="Cambria"/>
          <w:sz w:val="23"/>
          <w:szCs w:val="24"/>
          <w:lang w:val="de-DE"/>
        </w:rPr>
        <w:tab/>
        <w:t xml:space="preserve">          D. </w:t>
      </w:r>
      <w:r w:rsidRPr="00F32369">
        <w:rPr>
          <w:rFonts w:ascii="Cambria" w:hAnsi="Cambria" w:cs="Cambria"/>
          <w:position w:val="-14"/>
          <w:sz w:val="23"/>
          <w:szCs w:val="24"/>
          <w:lang w:val="de-DE"/>
        </w:rPr>
        <w:object w:dxaOrig="1180" w:dyaOrig="400">
          <v:shape id="_x0000_i1124" type="#_x0000_t75" style="width:59.25pt;height:20.25pt" o:ole="">
            <v:imagedata r:id="rId306" o:title=""/>
          </v:shape>
          <o:OLEObject Type="Embed" ProgID="Equation.DSMT4" ShapeID="_x0000_i1124" DrawAspect="Content" ObjectID="_1664177327" r:id="rId307"/>
        </w:object>
      </w:r>
    </w:p>
    <w:p w:rsidR="00F32369" w:rsidRPr="00F32369" w:rsidRDefault="00F32369" w:rsidP="00DA2270">
      <w:pPr>
        <w:rPr>
          <w:rFonts w:ascii="Cambria" w:hAnsi="Cambria" w:cs="Cambria"/>
          <w:sz w:val="23"/>
          <w:szCs w:val="24"/>
          <w:lang w:val="de-DE"/>
        </w:rPr>
      </w:pPr>
      <w:r w:rsidRPr="00F32369">
        <w:rPr>
          <w:rFonts w:ascii="Cambria" w:hAnsi="Cambria" w:cs="Cambria"/>
          <w:b/>
          <w:sz w:val="23"/>
          <w:szCs w:val="24"/>
          <w:lang w:val="de-DE"/>
        </w:rPr>
        <w:t>30.</w:t>
      </w:r>
      <w:r w:rsidRPr="00F32369">
        <w:rPr>
          <w:rFonts w:ascii="Cambria" w:hAnsi="Cambria" w:cs="Cambria"/>
          <w:sz w:val="23"/>
          <w:szCs w:val="24"/>
          <w:lang w:val="de-DE"/>
        </w:rPr>
        <w:t xml:space="preserve"> </w:t>
      </w:r>
      <w:r w:rsidRPr="00F32369">
        <w:rPr>
          <w:rFonts w:ascii="Cambria" w:hAnsi="Cambria" w:cs="Cambria"/>
          <w:spacing w:val="-2"/>
          <w:sz w:val="23"/>
          <w:szCs w:val="24"/>
          <w:lang w:val="pt-BR"/>
        </w:rPr>
        <w:t xml:space="preserve">Một chất điểm dao động điều hòa với phương trình li độ </w:t>
      </w:r>
      <w:r w:rsidRPr="00F32369">
        <w:rPr>
          <w:rFonts w:ascii="Cambria" w:hAnsi="Cambria" w:cs="Cambria"/>
          <w:w w:val="106"/>
          <w:sz w:val="23"/>
          <w:szCs w:val="24"/>
          <w:lang w:val="pt-BR"/>
        </w:rPr>
        <w:t>x = 2cos(2</w:t>
      </w:r>
      <w:r w:rsidRPr="00F32369">
        <w:rPr>
          <w:rFonts w:ascii="Cambria" w:hAnsi="Cambria" w:cs="Cambria"/>
          <w:w w:val="106"/>
          <w:sz w:val="23"/>
          <w:szCs w:val="24"/>
        </w:rPr>
        <w:t>π</w:t>
      </w:r>
      <w:r w:rsidRPr="00F32369">
        <w:rPr>
          <w:rFonts w:ascii="Cambria" w:hAnsi="Cambria" w:cs="Cambria"/>
          <w:w w:val="106"/>
          <w:sz w:val="23"/>
          <w:szCs w:val="24"/>
          <w:lang w:val="pt-BR"/>
        </w:rPr>
        <w:t xml:space="preserve">t + </w:t>
      </w:r>
      <w:r w:rsidRPr="00F32369">
        <w:rPr>
          <w:rFonts w:ascii="Cambria" w:hAnsi="Cambria" w:cs="Cambria"/>
          <w:w w:val="106"/>
          <w:position w:val="-24"/>
          <w:sz w:val="23"/>
          <w:szCs w:val="24"/>
          <w:lang w:val="pt-BR"/>
        </w:rPr>
        <w:object w:dxaOrig="260" w:dyaOrig="619">
          <v:shape id="_x0000_i1125" type="#_x0000_t75" style="width:12.75pt;height:30.75pt" o:ole="">
            <v:imagedata r:id="rId308" o:title=""/>
          </v:shape>
          <o:OLEObject Type="Embed" ProgID="Equation.DSMT4" ShapeID="_x0000_i1125" DrawAspect="Content" ObjectID="_1664177328" r:id="rId309"/>
        </w:object>
      </w:r>
      <w:r w:rsidRPr="00F32369">
        <w:rPr>
          <w:rFonts w:ascii="Cambria" w:hAnsi="Cambria" w:cs="Cambria"/>
          <w:w w:val="106"/>
          <w:sz w:val="23"/>
          <w:szCs w:val="24"/>
          <w:lang w:val="pt-BR"/>
        </w:rPr>
        <w:t xml:space="preserve">) (x tính bằng cm, t tính bằng s). Tại thời điểm t = </w:t>
      </w:r>
      <w:r w:rsidRPr="00F32369">
        <w:rPr>
          <w:rFonts w:ascii="Cambria" w:hAnsi="Cambria" w:cs="Cambria"/>
          <w:w w:val="106"/>
          <w:position w:val="-24"/>
          <w:sz w:val="23"/>
          <w:szCs w:val="24"/>
          <w:lang w:val="pt-BR"/>
        </w:rPr>
        <w:object w:dxaOrig="240" w:dyaOrig="620">
          <v:shape id="_x0000_i1126" type="#_x0000_t75" style="width:12pt;height:30.75pt" o:ole="">
            <v:imagedata r:id="rId310" o:title=""/>
          </v:shape>
          <o:OLEObject Type="Embed" ProgID="Equation.DSMT4" ShapeID="_x0000_i1126" DrawAspect="Content" ObjectID="_1664177329" r:id="rId311"/>
        </w:object>
      </w:r>
      <w:r w:rsidRPr="00F32369">
        <w:rPr>
          <w:rFonts w:ascii="Cambria" w:hAnsi="Cambria" w:cs="Cambria"/>
          <w:w w:val="106"/>
          <w:sz w:val="23"/>
          <w:szCs w:val="24"/>
          <w:lang w:val="pt-BR"/>
        </w:rPr>
        <w:t xml:space="preserve">s, chất điểm có li độ bằng: </w:t>
      </w:r>
    </w:p>
    <w:p w:rsidR="00F32369" w:rsidRPr="00F32369" w:rsidRDefault="00F32369" w:rsidP="008D2294">
      <w:pPr>
        <w:tabs>
          <w:tab w:val="left" w:pos="2609"/>
          <w:tab w:val="left" w:pos="4939"/>
          <w:tab w:val="left" w:pos="7269"/>
        </w:tabs>
        <w:rPr>
          <w:rFonts w:ascii="Cambria" w:hAnsi="Cambria" w:cs="Cambria"/>
          <w:sz w:val="23"/>
          <w:szCs w:val="24"/>
          <w:lang w:val="pt-BR"/>
        </w:rPr>
      </w:pPr>
      <w:r w:rsidRPr="00F32369">
        <w:rPr>
          <w:rFonts w:ascii="Cambria" w:hAnsi="Cambria" w:cs="Cambria"/>
          <w:w w:val="106"/>
          <w:sz w:val="23"/>
          <w:szCs w:val="24"/>
          <w:lang w:val="pt-BR"/>
        </w:rPr>
        <w:t>A. 2 cm.</w:t>
      </w:r>
      <w:r w:rsidRPr="00F32369">
        <w:rPr>
          <w:rFonts w:ascii="Cambria" w:hAnsi="Cambria" w:cs="Cambria"/>
          <w:sz w:val="23"/>
          <w:szCs w:val="24"/>
        </w:rPr>
        <w:tab/>
      </w:r>
      <w:r w:rsidRPr="00F32369">
        <w:rPr>
          <w:rFonts w:ascii="Cambria" w:hAnsi="Cambria" w:cs="Cambria"/>
          <w:w w:val="106"/>
          <w:sz w:val="23"/>
          <w:szCs w:val="24"/>
          <w:lang w:val="pt-BR"/>
        </w:rPr>
        <w:t xml:space="preserve">B. - </w:t>
      </w:r>
      <w:r w:rsidRPr="00F32369">
        <w:rPr>
          <w:rFonts w:ascii="Cambria" w:hAnsi="Cambria" w:cs="Cambria"/>
          <w:w w:val="106"/>
          <w:position w:val="-8"/>
          <w:sz w:val="23"/>
          <w:szCs w:val="24"/>
          <w:lang w:val="pt-BR"/>
        </w:rPr>
        <w:object w:dxaOrig="360" w:dyaOrig="360">
          <v:shape id="_x0000_i1127" type="#_x0000_t75" style="width:18pt;height:18pt" o:ole="">
            <v:imagedata r:id="rId312" o:title=""/>
          </v:shape>
          <o:OLEObject Type="Embed" ProgID="Equation.DSMT4" ShapeID="_x0000_i1127" DrawAspect="Content" ObjectID="_1664177330" r:id="rId313"/>
        </w:object>
      </w:r>
      <w:r w:rsidRPr="00F32369">
        <w:rPr>
          <w:rFonts w:ascii="Cambria" w:hAnsi="Cambria" w:cs="Cambria"/>
          <w:w w:val="106"/>
          <w:sz w:val="23"/>
          <w:szCs w:val="24"/>
          <w:lang w:val="pt-BR"/>
        </w:rPr>
        <w:t xml:space="preserve"> cm.</w:t>
      </w:r>
      <w:r w:rsidRPr="00F32369">
        <w:rPr>
          <w:rFonts w:ascii="Cambria" w:hAnsi="Cambria" w:cs="Cambria"/>
          <w:sz w:val="23"/>
          <w:szCs w:val="24"/>
        </w:rPr>
        <w:tab/>
      </w:r>
      <w:r w:rsidRPr="00F32369">
        <w:rPr>
          <w:rFonts w:ascii="Cambria" w:hAnsi="Cambria" w:cs="Cambria"/>
          <w:w w:val="106"/>
          <w:sz w:val="23"/>
          <w:szCs w:val="24"/>
          <w:lang w:val="pt-BR"/>
        </w:rPr>
        <w:t xml:space="preserve">C. </w:t>
      </w:r>
      <w:r w:rsidRPr="00F32369">
        <w:rPr>
          <w:rFonts w:ascii="Cambria" w:hAnsi="Cambria" w:cs="Cambria"/>
          <w:w w:val="106"/>
          <w:position w:val="-8"/>
          <w:sz w:val="23"/>
          <w:szCs w:val="24"/>
          <w:lang w:val="pt-BR"/>
        </w:rPr>
        <w:object w:dxaOrig="360" w:dyaOrig="360">
          <v:shape id="_x0000_i1128" type="#_x0000_t75" style="width:18pt;height:18pt" o:ole="">
            <v:imagedata r:id="rId314" o:title=""/>
          </v:shape>
          <o:OLEObject Type="Embed" ProgID="Equation.DSMT4" ShapeID="_x0000_i1128" DrawAspect="Content" ObjectID="_1664177331" r:id="rId315"/>
        </w:object>
      </w:r>
      <w:r w:rsidRPr="00F32369">
        <w:rPr>
          <w:rFonts w:ascii="Cambria" w:hAnsi="Cambria" w:cs="Cambria"/>
          <w:w w:val="106"/>
          <w:sz w:val="23"/>
          <w:szCs w:val="24"/>
          <w:lang w:val="pt-BR"/>
        </w:rPr>
        <w:t xml:space="preserve"> cm.</w:t>
      </w:r>
      <w:r w:rsidRPr="00F32369">
        <w:rPr>
          <w:rFonts w:ascii="Cambria" w:hAnsi="Cambria" w:cs="Cambria"/>
          <w:sz w:val="23"/>
          <w:szCs w:val="24"/>
          <w:lang w:val="pt-BR"/>
        </w:rPr>
        <w:tab/>
      </w:r>
      <w:r w:rsidRPr="00F32369">
        <w:rPr>
          <w:rFonts w:ascii="Cambria" w:hAnsi="Cambria" w:cs="Cambria"/>
          <w:w w:val="106"/>
          <w:sz w:val="23"/>
          <w:szCs w:val="24"/>
          <w:lang w:val="pt-BR"/>
        </w:rPr>
        <w:t>D. – 2 cm.</w:t>
      </w:r>
    </w:p>
    <w:p w:rsidR="00F32369" w:rsidRPr="00F32369" w:rsidRDefault="00F32369" w:rsidP="008D2294">
      <w:pPr>
        <w:tabs>
          <w:tab w:val="left" w:pos="2609"/>
          <w:tab w:val="left" w:pos="4939"/>
          <w:tab w:val="left" w:pos="7269"/>
        </w:tabs>
        <w:rPr>
          <w:rFonts w:ascii="Cambria" w:hAnsi="Cambria" w:cs="Cambria"/>
          <w:sz w:val="23"/>
          <w:szCs w:val="24"/>
          <w:lang w:val="pt-BR"/>
        </w:rPr>
      </w:pPr>
      <w:r w:rsidRPr="00F32369">
        <w:rPr>
          <w:rFonts w:ascii="Cambria" w:hAnsi="Cambria" w:cs="Cambria"/>
          <w:b/>
          <w:sz w:val="23"/>
          <w:szCs w:val="24"/>
          <w:lang w:val="pt-BR"/>
        </w:rPr>
        <w:t>31.</w:t>
      </w:r>
      <w:r w:rsidRPr="00F32369">
        <w:rPr>
          <w:rFonts w:ascii="Cambria" w:hAnsi="Cambria" w:cs="Cambria"/>
          <w:sz w:val="23"/>
          <w:szCs w:val="24"/>
          <w:lang w:val="pt-BR"/>
        </w:rPr>
        <w:t xml:space="preserve"> </w:t>
      </w:r>
      <w:r w:rsidRPr="00F32369">
        <w:rPr>
          <w:rFonts w:ascii="Cambria" w:hAnsi="Cambria" w:cs="Cambria"/>
          <w:sz w:val="23"/>
          <w:szCs w:val="24"/>
          <w:lang w:val="de-DE"/>
        </w:rPr>
        <w:t xml:space="preserve">Một con lắc lò xo dao động điều hòa </w:t>
      </w:r>
      <w:r w:rsidRPr="00F32369">
        <w:rPr>
          <w:rFonts w:ascii="Cambria" w:hAnsi="Cambria" w:cs="Cambria"/>
          <w:position w:val="-18"/>
          <w:sz w:val="23"/>
          <w:szCs w:val="24"/>
        </w:rPr>
        <w:object w:dxaOrig="2220" w:dyaOrig="480">
          <v:shape id="_x0000_i1129" type="#_x0000_t75" style="width:111pt;height:24pt" o:ole="">
            <v:imagedata r:id="rId316" o:title=""/>
          </v:shape>
          <o:OLEObject Type="Embed" ProgID="Equation.DSMT4" ShapeID="_x0000_i1129" DrawAspect="Content" ObjectID="_1664177332" r:id="rId317"/>
        </w:object>
      </w:r>
      <w:r w:rsidRPr="00F32369">
        <w:rPr>
          <w:rFonts w:ascii="Cambria" w:hAnsi="Cambria" w:cs="Cambria"/>
          <w:sz w:val="23"/>
          <w:szCs w:val="24"/>
          <w:lang w:val="de-DE"/>
        </w:rPr>
        <w:t>. Chu kỳ và tần số là :</w:t>
      </w:r>
    </w:p>
    <w:p w:rsidR="00F32369" w:rsidRPr="00F32369" w:rsidRDefault="00F32369" w:rsidP="00294EE4">
      <w:pPr>
        <w:tabs>
          <w:tab w:val="left" w:pos="634"/>
          <w:tab w:val="left" w:pos="2952"/>
          <w:tab w:val="left" w:pos="5328"/>
          <w:tab w:val="left" w:pos="7704"/>
        </w:tabs>
        <w:autoSpaceDE w:val="0"/>
        <w:autoSpaceDN w:val="0"/>
        <w:adjustRightInd w:val="0"/>
        <w:rPr>
          <w:rFonts w:ascii="Cambria" w:hAnsi="Cambria" w:cs="Cambria"/>
          <w:b/>
          <w:sz w:val="23"/>
          <w:szCs w:val="24"/>
          <w:lang w:val="de-DE"/>
        </w:rPr>
      </w:pPr>
      <w:r w:rsidRPr="00F32369">
        <w:rPr>
          <w:rFonts w:ascii="Cambria" w:hAnsi="Cambria" w:cs="Cambria"/>
          <w:sz w:val="23"/>
          <w:szCs w:val="24"/>
          <w:lang w:val="de-DE"/>
        </w:rPr>
        <w:t>A. 0,5 s ; 2 Hz                    B. 5 s ; 2 Hz                  C. 0,5 s ; 4 Hz               D. 0,6 s ; 2 Hz</w:t>
      </w:r>
    </w:p>
    <w:p w:rsidR="00F32369" w:rsidRPr="00F32369" w:rsidRDefault="00F32369" w:rsidP="00294EE4">
      <w:pPr>
        <w:tabs>
          <w:tab w:val="left" w:pos="634"/>
          <w:tab w:val="left" w:pos="2952"/>
          <w:tab w:val="left" w:pos="5328"/>
          <w:tab w:val="left" w:pos="7704"/>
        </w:tabs>
        <w:autoSpaceDE w:val="0"/>
        <w:autoSpaceDN w:val="0"/>
        <w:adjustRightInd w:val="0"/>
        <w:rPr>
          <w:rFonts w:ascii="Cambria" w:hAnsi="Cambria" w:cs="Cambria"/>
          <w:b/>
          <w:sz w:val="23"/>
          <w:szCs w:val="24"/>
          <w:lang w:val="de-DE"/>
        </w:rPr>
      </w:pPr>
      <w:r w:rsidRPr="00F32369">
        <w:rPr>
          <w:rFonts w:ascii="Cambria" w:hAnsi="Cambria" w:cs="Cambria"/>
          <w:b/>
          <w:sz w:val="23"/>
          <w:szCs w:val="24"/>
          <w:lang w:val="de-DE"/>
        </w:rPr>
        <w:t xml:space="preserve">32. </w:t>
      </w:r>
      <w:r w:rsidRPr="00F32369">
        <w:rPr>
          <w:rFonts w:ascii="Cambria" w:hAnsi="Cambria" w:cs="Cambria"/>
          <w:sz w:val="23"/>
          <w:szCs w:val="24"/>
          <w:lang w:val="pt-BR"/>
        </w:rPr>
        <w:t xml:space="preserve">Một vật dao động điều hòa trên quỹ đạo dài 40cm. Khi ở vị trí x = 10cm vật có vận tốc </w:t>
      </w:r>
      <w:r w:rsidRPr="00F32369">
        <w:rPr>
          <w:rFonts w:ascii="Cambria" w:hAnsi="Cambria" w:cs="Cambria"/>
          <w:position w:val="-8"/>
          <w:sz w:val="23"/>
          <w:szCs w:val="24"/>
        </w:rPr>
        <w:object w:dxaOrig="1280" w:dyaOrig="360">
          <v:shape id="_x0000_i1130" type="#_x0000_t75" style="width:63.75pt;height:18pt" o:ole="">
            <v:imagedata r:id="rId318" o:title=""/>
          </v:shape>
          <o:OLEObject Type="Embed" ProgID="Equation.DSMT4" ShapeID="_x0000_i1130" DrawAspect="Content" ObjectID="_1664177333" r:id="rId319"/>
        </w:object>
      </w:r>
      <w:r w:rsidRPr="00F32369">
        <w:rPr>
          <w:rFonts w:ascii="Cambria" w:hAnsi="Cambria" w:cs="Cambria"/>
          <w:sz w:val="23"/>
          <w:szCs w:val="24"/>
          <w:lang w:val="pt-BR"/>
        </w:rPr>
        <w:t>. Chu kì dao động của vật là:</w:t>
      </w:r>
    </w:p>
    <w:p w:rsidR="00F32369" w:rsidRPr="00F32369" w:rsidRDefault="00F32369" w:rsidP="00952C85">
      <w:pPr>
        <w:rPr>
          <w:rFonts w:ascii="Cambria" w:hAnsi="Cambria" w:cs="Cambria"/>
          <w:sz w:val="23"/>
          <w:szCs w:val="24"/>
          <w:lang w:val="pt-BR"/>
        </w:rPr>
      </w:pPr>
      <w:r w:rsidRPr="00F32369">
        <w:rPr>
          <w:rFonts w:ascii="Cambria" w:hAnsi="Cambria" w:cs="Cambria"/>
          <w:sz w:val="23"/>
          <w:szCs w:val="24"/>
          <w:lang w:val="pt-BR"/>
        </w:rPr>
        <w:t>A.  1 s</w:t>
      </w:r>
      <w:r w:rsidRPr="00F32369">
        <w:rPr>
          <w:rFonts w:ascii="Cambria" w:hAnsi="Cambria" w:cs="Cambria"/>
          <w:sz w:val="23"/>
          <w:szCs w:val="24"/>
          <w:lang w:val="pt-BR"/>
        </w:rPr>
        <w:tab/>
      </w:r>
      <w:r w:rsidRPr="00F32369">
        <w:rPr>
          <w:rFonts w:ascii="Cambria" w:hAnsi="Cambria" w:cs="Cambria"/>
          <w:sz w:val="23"/>
          <w:szCs w:val="24"/>
          <w:lang w:val="pt-BR"/>
        </w:rPr>
        <w:tab/>
        <w:t xml:space="preserve">  </w:t>
      </w:r>
      <w:r w:rsidRPr="00F32369">
        <w:rPr>
          <w:rFonts w:ascii="Cambria" w:hAnsi="Cambria" w:cs="Cambria"/>
          <w:sz w:val="23"/>
          <w:szCs w:val="24"/>
          <w:lang w:val="pt-BR"/>
        </w:rPr>
        <w:tab/>
        <w:t xml:space="preserve">     B.  0,5 s</w:t>
      </w:r>
      <w:r w:rsidRPr="00F32369">
        <w:rPr>
          <w:rFonts w:ascii="Cambria" w:hAnsi="Cambria" w:cs="Cambria"/>
          <w:sz w:val="23"/>
          <w:szCs w:val="24"/>
          <w:lang w:val="pt-BR"/>
        </w:rPr>
        <w:tab/>
        <w:t xml:space="preserve">                     C.  0,1 s</w:t>
      </w:r>
      <w:r w:rsidRPr="00F32369">
        <w:rPr>
          <w:rFonts w:ascii="Cambria" w:hAnsi="Cambria" w:cs="Cambria"/>
          <w:sz w:val="23"/>
          <w:szCs w:val="24"/>
          <w:lang w:val="pt-BR"/>
        </w:rPr>
        <w:tab/>
        <w:t xml:space="preserve">                      D.  5 s</w:t>
      </w:r>
    </w:p>
    <w:p w:rsidR="00F32369" w:rsidRPr="00F32369" w:rsidRDefault="00F32369" w:rsidP="00952C85">
      <w:pPr>
        <w:rPr>
          <w:rFonts w:ascii="Cambria" w:hAnsi="Cambria" w:cs="Cambria"/>
          <w:sz w:val="23"/>
          <w:szCs w:val="24"/>
          <w:lang w:val="pt-BR"/>
        </w:rPr>
      </w:pPr>
      <w:r w:rsidRPr="00F32369">
        <w:rPr>
          <w:rFonts w:ascii="Cambria" w:hAnsi="Cambria" w:cs="Cambria"/>
          <w:b/>
          <w:sz w:val="23"/>
          <w:szCs w:val="24"/>
          <w:lang w:val="pt-BR"/>
        </w:rPr>
        <w:t>33.</w:t>
      </w:r>
      <w:r w:rsidRPr="00F32369">
        <w:rPr>
          <w:rFonts w:ascii="Cambria" w:hAnsi="Cambria" w:cs="Cambria"/>
          <w:sz w:val="23"/>
          <w:szCs w:val="24"/>
          <w:lang w:val="pt-BR"/>
        </w:rPr>
        <w:t xml:space="preserve"> Một vật dao động điều hòa dọc theo trục Ox, vận tốc của vật khi qua VTCB là 62.8cm/s và gia tốc cực đại là 2m/s</w:t>
      </w:r>
      <w:r w:rsidRPr="00F32369">
        <w:rPr>
          <w:rFonts w:ascii="Cambria" w:hAnsi="Cambria" w:cs="Cambria"/>
          <w:sz w:val="23"/>
          <w:szCs w:val="24"/>
          <w:vertAlign w:val="superscript"/>
          <w:lang w:val="pt-BR"/>
        </w:rPr>
        <w:t>2</w:t>
      </w:r>
      <w:r w:rsidRPr="00F32369">
        <w:rPr>
          <w:rFonts w:ascii="Cambria" w:hAnsi="Cambria" w:cs="Cambria"/>
          <w:sz w:val="23"/>
          <w:szCs w:val="24"/>
          <w:lang w:val="pt-BR"/>
        </w:rPr>
        <w:t>. Biên độ và chu kỳ dao động của vật là:</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sz w:val="23"/>
          <w:szCs w:val="24"/>
          <w:lang w:val="pt-BR"/>
        </w:rPr>
        <w:t>A. A = 10cm, T = 1s      B. A = 1cm, T = 0.1s      C. A = 2cm, T = 0.2s</w:t>
      </w:r>
      <w:r w:rsidRPr="00F32369">
        <w:rPr>
          <w:rFonts w:ascii="Cambria" w:hAnsi="Cambria" w:cs="Cambria"/>
          <w:sz w:val="23"/>
          <w:szCs w:val="24"/>
          <w:lang w:val="pt-BR"/>
        </w:rPr>
        <w:tab/>
        <w:t>D. A = 20cm, T = 2s</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b/>
          <w:sz w:val="23"/>
          <w:szCs w:val="24"/>
          <w:lang w:val="pt-BR"/>
        </w:rPr>
        <w:t>34.</w:t>
      </w:r>
      <w:r w:rsidRPr="00F32369">
        <w:rPr>
          <w:rFonts w:ascii="Cambria" w:hAnsi="Cambria" w:cs="Cambria"/>
          <w:sz w:val="23"/>
          <w:szCs w:val="24"/>
          <w:lang w:val="pt-BR"/>
        </w:rPr>
        <w:t xml:space="preserve"> </w:t>
      </w:r>
      <w:r w:rsidRPr="00F32369">
        <w:rPr>
          <w:rFonts w:ascii="Cambria" w:hAnsi="Cambria" w:cs="Cambria"/>
          <w:sz w:val="23"/>
          <w:szCs w:val="24"/>
          <w:lang w:val="de-DE"/>
        </w:rPr>
        <w:t xml:space="preserve"> </w:t>
      </w:r>
      <w:r w:rsidRPr="00F32369">
        <w:rPr>
          <w:rFonts w:ascii="Cambria" w:hAnsi="Cambria" w:cs="Cambria"/>
          <w:sz w:val="23"/>
          <w:szCs w:val="24"/>
          <w:lang w:val="pt-BR"/>
        </w:rPr>
        <w:t>Một vật dao động điều hòa có phương trình x = 20cos</w:t>
      </w:r>
      <w:r w:rsidRPr="00F32369">
        <w:rPr>
          <w:rFonts w:ascii="Cambria" w:hAnsi="Cambria" w:cs="Cambria"/>
          <w:position w:val="-24"/>
          <w:sz w:val="23"/>
          <w:szCs w:val="24"/>
          <w:lang w:val="fr-FR"/>
        </w:rPr>
        <w:object w:dxaOrig="1140" w:dyaOrig="620">
          <v:shape id="_x0000_i1131" type="#_x0000_t75" style="width:57.75pt;height:30.75pt" o:ole="">
            <v:imagedata r:id="rId320" o:title=""/>
          </v:shape>
          <o:OLEObject Type="Embed" ProgID="Equation.DSMT4" ShapeID="_x0000_i1131" DrawAspect="Content" ObjectID="_1664177334" r:id="rId321"/>
        </w:object>
      </w:r>
      <w:r w:rsidRPr="00F32369">
        <w:rPr>
          <w:rFonts w:ascii="Cambria" w:hAnsi="Cambria" w:cs="Cambria"/>
          <w:sz w:val="23"/>
          <w:szCs w:val="24"/>
          <w:lang w:val="pt-BR"/>
        </w:rPr>
        <w:t xml:space="preserve">. Vận tốc của vật lúc qua vị </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sz w:val="23"/>
          <w:szCs w:val="24"/>
          <w:lang w:val="pt-BR"/>
        </w:rPr>
        <w:t>trí 10 cm và đi theo chiều âm là :</w:t>
      </w:r>
    </w:p>
    <w:p w:rsidR="00F32369" w:rsidRPr="00F32369" w:rsidRDefault="00F32369" w:rsidP="00302A0D">
      <w:pPr>
        <w:tabs>
          <w:tab w:val="left" w:pos="720"/>
          <w:tab w:val="left" w:pos="2880"/>
          <w:tab w:val="left" w:pos="5040"/>
          <w:tab w:val="left" w:pos="7200"/>
        </w:tabs>
        <w:rPr>
          <w:rFonts w:ascii="Cambria" w:hAnsi="Cambria" w:cs="Cambria"/>
          <w:sz w:val="23"/>
          <w:szCs w:val="24"/>
        </w:rPr>
      </w:pPr>
      <w:r w:rsidRPr="00F32369">
        <w:rPr>
          <w:rFonts w:ascii="Cambria" w:hAnsi="Cambria" w:cs="Cambria"/>
          <w:sz w:val="23"/>
          <w:szCs w:val="24"/>
        </w:rPr>
        <w:t>A. v</w:t>
      </w:r>
      <w:r w:rsidRPr="00F32369">
        <w:rPr>
          <w:rFonts w:ascii="Cambria" w:hAnsi="Cambria" w:cs="Cambria"/>
          <w:sz w:val="23"/>
          <w:szCs w:val="24"/>
          <w:vertAlign w:val="subscript"/>
        </w:rPr>
        <w:t xml:space="preserve"> </w:t>
      </w:r>
      <w:r w:rsidRPr="00F32369">
        <w:rPr>
          <w:rFonts w:ascii="Cambria" w:hAnsi="Cambria" w:cs="Cambria"/>
          <w:sz w:val="23"/>
          <w:szCs w:val="24"/>
        </w:rPr>
        <w:t>= 54,4 cm/s           B. v</w:t>
      </w:r>
      <w:r w:rsidRPr="00F32369">
        <w:rPr>
          <w:rFonts w:ascii="Cambria" w:hAnsi="Cambria" w:cs="Cambria"/>
          <w:sz w:val="23"/>
          <w:szCs w:val="24"/>
          <w:vertAlign w:val="subscript"/>
        </w:rPr>
        <w:t xml:space="preserve"> </w:t>
      </w:r>
      <w:r w:rsidRPr="00F32369">
        <w:rPr>
          <w:rFonts w:ascii="Cambria" w:hAnsi="Cambria" w:cs="Cambria"/>
          <w:sz w:val="23"/>
          <w:szCs w:val="24"/>
        </w:rPr>
        <w:t>= - 54,4 cm/s             C. v = 31,4 cm/s           D. v = - 31,4 cm/s</w:t>
      </w:r>
    </w:p>
    <w:p w:rsidR="00F32369" w:rsidRPr="00F32369" w:rsidRDefault="00F32369" w:rsidP="00302A0D">
      <w:pPr>
        <w:tabs>
          <w:tab w:val="left" w:pos="720"/>
          <w:tab w:val="left" w:pos="2880"/>
          <w:tab w:val="left" w:pos="5040"/>
          <w:tab w:val="left" w:pos="7200"/>
        </w:tabs>
        <w:rPr>
          <w:rFonts w:ascii="Cambria" w:hAnsi="Cambria" w:cs="Cambria"/>
          <w:sz w:val="23"/>
          <w:szCs w:val="24"/>
        </w:rPr>
      </w:pPr>
      <w:r w:rsidRPr="00F32369">
        <w:rPr>
          <w:rFonts w:ascii="Cambria" w:hAnsi="Cambria" w:cs="Cambria"/>
          <w:b/>
          <w:sz w:val="23"/>
          <w:szCs w:val="24"/>
        </w:rPr>
        <w:t>35.</w:t>
      </w:r>
      <w:r w:rsidRPr="00F32369">
        <w:rPr>
          <w:rFonts w:ascii="Cambria" w:hAnsi="Cambria" w:cs="Cambria"/>
          <w:sz w:val="23"/>
          <w:szCs w:val="24"/>
        </w:rPr>
        <w:t xml:space="preserve"> </w:t>
      </w:r>
      <w:r w:rsidRPr="00F32369">
        <w:rPr>
          <w:rFonts w:ascii="Cambria" w:hAnsi="Cambria" w:cs="Cambria"/>
          <w:sz w:val="23"/>
          <w:szCs w:val="24"/>
          <w:lang w:val="de-DE"/>
        </w:rPr>
        <w:t>Một vật dao động điều hòa có phương trình x = 6cos</w:t>
      </w:r>
      <w:r w:rsidRPr="00F32369">
        <w:rPr>
          <w:rFonts w:ascii="Cambria" w:hAnsi="Cambria" w:cs="Cambria"/>
          <w:position w:val="-10"/>
          <w:sz w:val="23"/>
          <w:szCs w:val="24"/>
          <w:lang w:val="fr-FR"/>
        </w:rPr>
        <w:object w:dxaOrig="980" w:dyaOrig="320">
          <v:shape id="_x0000_i1132" type="#_x0000_t75" style="width:49.5pt;height:16.5pt" o:ole="">
            <v:imagedata r:id="rId322" o:title=""/>
          </v:shape>
          <o:OLEObject Type="Embed" ProgID="Equation.DSMT4" ShapeID="_x0000_i1132" DrawAspect="Content" ObjectID="_1664177335" r:id="rId323"/>
        </w:object>
      </w:r>
      <w:r w:rsidRPr="00F32369">
        <w:rPr>
          <w:rFonts w:ascii="Cambria" w:hAnsi="Cambria" w:cs="Cambria"/>
          <w:sz w:val="23"/>
          <w:szCs w:val="24"/>
          <w:lang w:val="de-DE"/>
        </w:rPr>
        <w:t xml:space="preserve">. </w:t>
      </w:r>
      <w:r w:rsidRPr="00F32369">
        <w:rPr>
          <w:rFonts w:ascii="Cambria" w:hAnsi="Cambria" w:cs="Cambria"/>
          <w:sz w:val="23"/>
          <w:szCs w:val="24"/>
        </w:rPr>
        <w:t>Tính vận tốc trung bình trong 1/4 chu kỳ ?     A. v</w:t>
      </w:r>
      <w:r w:rsidRPr="00F32369">
        <w:rPr>
          <w:rFonts w:ascii="Cambria" w:hAnsi="Cambria" w:cs="Cambria"/>
          <w:sz w:val="23"/>
          <w:szCs w:val="24"/>
          <w:vertAlign w:val="subscript"/>
        </w:rPr>
        <w:t>tb</w:t>
      </w:r>
      <w:r w:rsidRPr="00F32369">
        <w:rPr>
          <w:rFonts w:ascii="Cambria" w:hAnsi="Cambria" w:cs="Cambria"/>
          <w:sz w:val="23"/>
          <w:szCs w:val="24"/>
        </w:rPr>
        <w:t xml:space="preserve"> = 60 cm/s</w:t>
      </w:r>
      <w:r w:rsidRPr="00F32369">
        <w:rPr>
          <w:rFonts w:ascii="Cambria" w:hAnsi="Cambria" w:cs="Cambria"/>
          <w:sz w:val="23"/>
          <w:szCs w:val="24"/>
        </w:rPr>
        <w:tab/>
        <w:t xml:space="preserve">   B. v</w:t>
      </w:r>
      <w:r w:rsidRPr="00F32369">
        <w:rPr>
          <w:rFonts w:ascii="Cambria" w:hAnsi="Cambria" w:cs="Cambria"/>
          <w:sz w:val="23"/>
          <w:szCs w:val="24"/>
          <w:vertAlign w:val="subscript"/>
        </w:rPr>
        <w:t>tb</w:t>
      </w:r>
      <w:r w:rsidRPr="00F32369">
        <w:rPr>
          <w:rFonts w:ascii="Cambria" w:hAnsi="Cambria" w:cs="Cambria"/>
          <w:sz w:val="23"/>
          <w:szCs w:val="24"/>
        </w:rPr>
        <w:t xml:space="preserve"> = 360 cm/s</w:t>
      </w:r>
      <w:r w:rsidRPr="00F32369">
        <w:rPr>
          <w:rFonts w:ascii="Cambria" w:hAnsi="Cambria" w:cs="Cambria"/>
          <w:sz w:val="23"/>
          <w:szCs w:val="24"/>
        </w:rPr>
        <w:tab/>
        <w:t xml:space="preserve">    C. v</w:t>
      </w:r>
      <w:r w:rsidRPr="00F32369">
        <w:rPr>
          <w:rFonts w:ascii="Cambria" w:hAnsi="Cambria" w:cs="Cambria"/>
          <w:sz w:val="23"/>
          <w:szCs w:val="24"/>
          <w:vertAlign w:val="subscript"/>
        </w:rPr>
        <w:t>tb</w:t>
      </w:r>
      <w:r w:rsidRPr="00F32369">
        <w:rPr>
          <w:rFonts w:ascii="Cambria" w:hAnsi="Cambria" w:cs="Cambria"/>
          <w:sz w:val="23"/>
          <w:szCs w:val="24"/>
        </w:rPr>
        <w:t xml:space="preserve"> = 30 cm/s          D. v</w:t>
      </w:r>
      <w:r w:rsidRPr="00F32369">
        <w:rPr>
          <w:rFonts w:ascii="Cambria" w:hAnsi="Cambria" w:cs="Cambria"/>
          <w:sz w:val="23"/>
          <w:szCs w:val="24"/>
          <w:vertAlign w:val="subscript"/>
        </w:rPr>
        <w:t>tb</w:t>
      </w:r>
      <w:r w:rsidRPr="00F32369">
        <w:rPr>
          <w:rFonts w:ascii="Cambria" w:hAnsi="Cambria" w:cs="Cambria"/>
          <w:sz w:val="23"/>
          <w:szCs w:val="24"/>
        </w:rPr>
        <w:t xml:space="preserve"> = 240 cm/s</w:t>
      </w:r>
    </w:p>
    <w:p w:rsidR="00F32369" w:rsidRPr="00F32369" w:rsidRDefault="00F32369" w:rsidP="00302A0D">
      <w:pPr>
        <w:tabs>
          <w:tab w:val="left" w:pos="720"/>
          <w:tab w:val="left" w:pos="2880"/>
          <w:tab w:val="left" w:pos="5040"/>
          <w:tab w:val="left" w:pos="7200"/>
        </w:tabs>
        <w:rPr>
          <w:rFonts w:ascii="Cambria" w:hAnsi="Cambria" w:cs="Cambria"/>
          <w:sz w:val="23"/>
          <w:szCs w:val="24"/>
          <w:lang w:val="de-DE"/>
        </w:rPr>
      </w:pPr>
      <w:r w:rsidRPr="00F32369">
        <w:rPr>
          <w:rFonts w:ascii="Cambria" w:hAnsi="Cambria" w:cs="Cambria"/>
          <w:b/>
          <w:sz w:val="23"/>
          <w:szCs w:val="24"/>
        </w:rPr>
        <w:t>36.</w:t>
      </w:r>
      <w:r w:rsidRPr="00F32369">
        <w:rPr>
          <w:rFonts w:ascii="Cambria" w:hAnsi="Cambria" w:cs="Cambria"/>
          <w:sz w:val="23"/>
          <w:szCs w:val="24"/>
        </w:rPr>
        <w:t xml:space="preserve"> </w:t>
      </w:r>
      <w:r w:rsidRPr="00F32369">
        <w:rPr>
          <w:rFonts w:ascii="Cambria" w:hAnsi="Cambria" w:cs="Cambria"/>
          <w:sz w:val="23"/>
          <w:szCs w:val="24"/>
          <w:lang w:val="de-DE"/>
        </w:rPr>
        <w:t>Một vật dao động điều hòa có phương trình x = 6cos</w:t>
      </w:r>
      <w:r w:rsidRPr="00F32369">
        <w:rPr>
          <w:rFonts w:ascii="Cambria" w:hAnsi="Cambria" w:cs="Cambria"/>
          <w:position w:val="-10"/>
          <w:sz w:val="23"/>
          <w:szCs w:val="24"/>
          <w:lang w:val="fr-FR"/>
        </w:rPr>
        <w:object w:dxaOrig="980" w:dyaOrig="320">
          <v:shape id="_x0000_i1133" type="#_x0000_t75" style="width:49.5pt;height:16.5pt" o:ole="">
            <v:imagedata r:id="rId322" o:title=""/>
          </v:shape>
          <o:OLEObject Type="Embed" ProgID="Equation.DSMT4" ShapeID="_x0000_i1133" DrawAspect="Content" ObjectID="_1664177336" r:id="rId324"/>
        </w:object>
      </w:r>
      <w:r w:rsidRPr="00F32369">
        <w:rPr>
          <w:rFonts w:ascii="Cambria" w:hAnsi="Cambria" w:cs="Cambria"/>
          <w:sz w:val="23"/>
          <w:szCs w:val="24"/>
          <w:lang w:val="de-DE"/>
        </w:rPr>
        <w:t>. Tính quãng đường mà vật đi được kể từ t</w:t>
      </w:r>
      <w:r w:rsidRPr="00F32369">
        <w:rPr>
          <w:rFonts w:ascii="Cambria" w:hAnsi="Cambria" w:cs="Cambria"/>
          <w:sz w:val="23"/>
          <w:szCs w:val="24"/>
          <w:vertAlign w:val="subscript"/>
          <w:lang w:val="de-DE"/>
        </w:rPr>
        <w:t xml:space="preserve">1 </w:t>
      </w:r>
      <w:r w:rsidRPr="00F32369">
        <w:rPr>
          <w:rFonts w:ascii="Cambria" w:hAnsi="Cambria" w:cs="Cambria"/>
          <w:sz w:val="23"/>
          <w:szCs w:val="24"/>
          <w:lang w:val="de-DE"/>
        </w:rPr>
        <w:t>= 0 đến t</w:t>
      </w:r>
      <w:r w:rsidRPr="00F32369">
        <w:rPr>
          <w:rFonts w:ascii="Cambria" w:hAnsi="Cambria" w:cs="Cambria"/>
          <w:sz w:val="23"/>
          <w:szCs w:val="24"/>
          <w:vertAlign w:val="subscript"/>
          <w:lang w:val="de-DE"/>
        </w:rPr>
        <w:t>2</w:t>
      </w:r>
      <w:r w:rsidRPr="00F32369">
        <w:rPr>
          <w:rFonts w:ascii="Cambria" w:hAnsi="Cambria" w:cs="Cambria"/>
          <w:sz w:val="23"/>
          <w:szCs w:val="24"/>
          <w:lang w:val="de-DE"/>
        </w:rPr>
        <w:t xml:space="preserve"> = 1,1s .</w:t>
      </w:r>
    </w:p>
    <w:p w:rsidR="00F32369" w:rsidRPr="00F32369" w:rsidRDefault="00F32369" w:rsidP="00302A0D">
      <w:pPr>
        <w:tabs>
          <w:tab w:val="left" w:pos="360"/>
          <w:tab w:val="left" w:pos="2700"/>
          <w:tab w:val="left" w:pos="5580"/>
          <w:tab w:val="left" w:pos="8100"/>
          <w:tab w:val="right" w:pos="9900"/>
        </w:tabs>
        <w:rPr>
          <w:rFonts w:ascii="Cambria" w:hAnsi="Cambria" w:cs="Cambria"/>
          <w:sz w:val="23"/>
          <w:szCs w:val="24"/>
          <w:lang w:val="de-DE"/>
        </w:rPr>
      </w:pPr>
      <w:r w:rsidRPr="00F32369">
        <w:rPr>
          <w:rFonts w:ascii="Cambria" w:hAnsi="Cambria" w:cs="Cambria"/>
          <w:sz w:val="23"/>
          <w:szCs w:val="24"/>
          <w:lang w:val="de-DE"/>
        </w:rPr>
        <w:t>A. s = 254 cm</w:t>
      </w:r>
      <w:r w:rsidRPr="00F32369">
        <w:rPr>
          <w:rFonts w:ascii="Cambria" w:hAnsi="Cambria" w:cs="Cambria"/>
          <w:sz w:val="23"/>
          <w:szCs w:val="24"/>
          <w:lang w:val="de-DE"/>
        </w:rPr>
        <w:tab/>
        <w:t>B. 264 cm</w:t>
      </w:r>
      <w:r w:rsidRPr="00F32369">
        <w:rPr>
          <w:rFonts w:ascii="Cambria" w:hAnsi="Cambria" w:cs="Cambria"/>
          <w:sz w:val="23"/>
          <w:szCs w:val="24"/>
          <w:lang w:val="de-DE"/>
        </w:rPr>
        <w:tab/>
        <w:t>C. 200 cm</w:t>
      </w:r>
      <w:r w:rsidRPr="00F32369">
        <w:rPr>
          <w:rFonts w:ascii="Cambria" w:hAnsi="Cambria" w:cs="Cambria"/>
          <w:sz w:val="23"/>
          <w:szCs w:val="24"/>
          <w:lang w:val="de-DE"/>
        </w:rPr>
        <w:tab/>
        <w:t>D. 100 cm</w:t>
      </w:r>
    </w:p>
    <w:p w:rsidR="00F32369" w:rsidRPr="00F32369" w:rsidRDefault="00F32369" w:rsidP="00302A0D">
      <w:pPr>
        <w:tabs>
          <w:tab w:val="left" w:pos="360"/>
          <w:tab w:val="left" w:pos="2700"/>
          <w:tab w:val="left" w:pos="5580"/>
          <w:tab w:val="left" w:pos="8100"/>
          <w:tab w:val="right" w:pos="9900"/>
        </w:tabs>
        <w:rPr>
          <w:rFonts w:ascii="Cambria" w:hAnsi="Cambria" w:cs="Cambria"/>
          <w:sz w:val="23"/>
          <w:szCs w:val="24"/>
          <w:lang w:val="de-DE"/>
        </w:rPr>
      </w:pPr>
      <w:r w:rsidRPr="00F32369">
        <w:rPr>
          <w:rFonts w:ascii="Cambria" w:hAnsi="Cambria" w:cs="Cambria"/>
          <w:b/>
          <w:sz w:val="23"/>
          <w:szCs w:val="24"/>
          <w:lang w:val="de-DE"/>
        </w:rPr>
        <w:t>37.</w:t>
      </w:r>
      <w:r w:rsidRPr="00F32369">
        <w:rPr>
          <w:rFonts w:ascii="Cambria" w:hAnsi="Cambria" w:cs="Cambria"/>
          <w:sz w:val="23"/>
          <w:szCs w:val="24"/>
          <w:lang w:val="de-DE"/>
        </w:rPr>
        <w:t xml:space="preserve"> </w:t>
      </w:r>
      <w:r w:rsidRPr="00F32369">
        <w:rPr>
          <w:rFonts w:ascii="Cambria" w:hAnsi="Cambria" w:cs="Cambria"/>
          <w:sz w:val="23"/>
          <w:szCs w:val="24"/>
          <w:lang w:val="pt-BR"/>
        </w:rPr>
        <w:t xml:space="preserve">Phương trình dao động của một vật dao động điều hòa có dạng </w:t>
      </w:r>
      <w:r w:rsidRPr="00F32369">
        <w:rPr>
          <w:rFonts w:ascii="Cambria" w:hAnsi="Cambria" w:cs="Cambria"/>
          <w:position w:val="-18"/>
          <w:sz w:val="23"/>
          <w:szCs w:val="24"/>
        </w:rPr>
        <w:object w:dxaOrig="1960" w:dyaOrig="480">
          <v:shape id="_x0000_i1134" type="#_x0000_t75" style="width:98.25pt;height:24pt" o:ole="">
            <v:imagedata r:id="rId325" o:title=""/>
          </v:shape>
          <o:OLEObject Type="Embed" ProgID="Equation.DSMT4" ShapeID="_x0000_i1134" DrawAspect="Content" ObjectID="_1664177337" r:id="rId326"/>
        </w:object>
      </w:r>
      <w:r w:rsidRPr="00F32369">
        <w:rPr>
          <w:rFonts w:ascii="Cambria" w:hAnsi="Cambria" w:cs="Cambria"/>
          <w:sz w:val="23"/>
          <w:szCs w:val="24"/>
          <w:lang w:val="pt-BR"/>
        </w:rPr>
        <w:t>. Gốc thời gian đã được chọn từ lúc nào?</w:t>
      </w:r>
    </w:p>
    <w:p w:rsidR="00F32369" w:rsidRPr="00F32369" w:rsidRDefault="00F32369" w:rsidP="00302A0D">
      <w:pPr>
        <w:rPr>
          <w:rFonts w:ascii="Cambria" w:hAnsi="Cambria" w:cs="Cambria"/>
          <w:sz w:val="23"/>
          <w:szCs w:val="24"/>
          <w:lang w:val="pt-BR"/>
        </w:rPr>
      </w:pPr>
      <w:r w:rsidRPr="00F32369">
        <w:rPr>
          <w:rFonts w:ascii="Cambria" w:hAnsi="Cambria" w:cs="Cambria"/>
          <w:sz w:val="23"/>
          <w:szCs w:val="24"/>
          <w:lang w:val="pt-BR"/>
        </w:rPr>
        <w:t>A. Lúc chất điểm đi qua vị trí cân bằng theo chiều dương.       C. Lúc chất điểm có li độ x = +A.</w:t>
      </w:r>
    </w:p>
    <w:p w:rsidR="00F32369" w:rsidRPr="00F32369" w:rsidRDefault="00F32369" w:rsidP="004F4B0E">
      <w:pPr>
        <w:rPr>
          <w:rFonts w:ascii="Cambria" w:hAnsi="Cambria" w:cs="Cambria"/>
          <w:sz w:val="23"/>
          <w:szCs w:val="24"/>
          <w:lang w:val="pt-BR"/>
        </w:rPr>
      </w:pPr>
      <w:r w:rsidRPr="00F32369">
        <w:rPr>
          <w:rFonts w:ascii="Cambria" w:hAnsi="Cambria" w:cs="Cambria"/>
          <w:sz w:val="23"/>
          <w:szCs w:val="24"/>
          <w:lang w:val="pt-BR"/>
        </w:rPr>
        <w:t>B. Lúc chất điểm đi qua vị trí cân bằng theo chiều âm.             D. Lúc chất điểm có li độ x = -A.</w:t>
      </w:r>
    </w:p>
    <w:p w:rsidR="00F32369" w:rsidRPr="00F32369" w:rsidRDefault="00F32369" w:rsidP="004F4B0E">
      <w:pPr>
        <w:rPr>
          <w:rFonts w:ascii="Cambria" w:hAnsi="Cambria" w:cs="Cambria"/>
          <w:sz w:val="23"/>
          <w:szCs w:val="24"/>
          <w:lang w:val="pt-BR"/>
        </w:rPr>
      </w:pPr>
      <w:r w:rsidRPr="00F32369">
        <w:rPr>
          <w:rFonts w:ascii="Cambria" w:hAnsi="Cambria" w:cs="Cambria"/>
          <w:b/>
          <w:sz w:val="23"/>
          <w:szCs w:val="24"/>
          <w:lang w:val="pt-BR"/>
        </w:rPr>
        <w:t>38.</w:t>
      </w:r>
      <w:r w:rsidRPr="00F32369">
        <w:rPr>
          <w:rFonts w:ascii="Cambria" w:hAnsi="Cambria" w:cs="Cambria"/>
          <w:sz w:val="23"/>
          <w:szCs w:val="24"/>
          <w:lang w:val="pt-BR"/>
        </w:rPr>
        <w:t xml:space="preserve"> Một chất điểm dao động điều hoà với chu kì T = 4 s . Thời gian ngắn nhất để chất điểm đi từ vị trí cân bằng đến vị trí x = + A/2: </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A. 0,5 s                             B. 1,25 s                     C. t = 0,33 s                   D. 0,75 s </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39.</w:t>
      </w:r>
      <w:r w:rsidRPr="00F32369">
        <w:rPr>
          <w:rFonts w:ascii="Cambria" w:hAnsi="Cambria" w:cs="Cambria"/>
          <w:sz w:val="23"/>
          <w:szCs w:val="24"/>
          <w:lang w:val="pt-BR"/>
        </w:rPr>
        <w:t xml:space="preserve"> Một chất điểm dao động điều hoà với chu kì T = 4 s . Thời gian ngắn nhất để chất điểm đi từ vị trí</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 x</w:t>
      </w:r>
      <w:r w:rsidRPr="00F32369">
        <w:rPr>
          <w:rFonts w:ascii="Cambria" w:hAnsi="Cambria" w:cs="Cambria"/>
          <w:sz w:val="23"/>
          <w:szCs w:val="24"/>
          <w:vertAlign w:val="subscript"/>
          <w:lang w:val="pt-BR"/>
        </w:rPr>
        <w:t xml:space="preserve">1 </w:t>
      </w:r>
      <w:r w:rsidRPr="00F32369">
        <w:rPr>
          <w:rFonts w:ascii="Cambria" w:hAnsi="Cambria" w:cs="Cambria"/>
          <w:sz w:val="23"/>
          <w:szCs w:val="24"/>
          <w:lang w:val="pt-BR"/>
        </w:rPr>
        <w:t>= -A/2  đến vị trí x</w:t>
      </w:r>
      <w:r w:rsidRPr="00F32369">
        <w:rPr>
          <w:rFonts w:ascii="Cambria" w:hAnsi="Cambria" w:cs="Cambria"/>
          <w:sz w:val="23"/>
          <w:szCs w:val="24"/>
          <w:vertAlign w:val="subscript"/>
          <w:lang w:val="pt-BR"/>
        </w:rPr>
        <w:t>2</w:t>
      </w:r>
      <w:r w:rsidRPr="00F32369">
        <w:rPr>
          <w:rFonts w:ascii="Cambria" w:hAnsi="Cambria" w:cs="Cambria"/>
          <w:sz w:val="23"/>
          <w:szCs w:val="24"/>
          <w:lang w:val="pt-BR"/>
        </w:rPr>
        <w:t xml:space="preserve"> = + A/2: </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A. 0,5 s                             B. 0,67 s                      C. t = 0,33 s                  D. 0,75 s </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40.</w:t>
      </w:r>
      <w:r w:rsidRPr="00F32369">
        <w:rPr>
          <w:rFonts w:ascii="Cambria" w:hAnsi="Cambria" w:cs="Cambria"/>
          <w:sz w:val="23"/>
          <w:szCs w:val="24"/>
          <w:lang w:val="pt-BR"/>
        </w:rPr>
        <w:t xml:space="preserve"> Phương trình dao động của vật dao động điều hoà </w:t>
      </w:r>
      <w:r w:rsidRPr="00F32369">
        <w:rPr>
          <w:rFonts w:ascii="Cambria" w:hAnsi="Cambria" w:cs="Cambria"/>
          <w:position w:val="-18"/>
          <w:sz w:val="23"/>
          <w:szCs w:val="24"/>
        </w:rPr>
        <w:object w:dxaOrig="2320" w:dyaOrig="480">
          <v:shape id="_x0000_i1135" type="#_x0000_t75" style="width:115.5pt;height:24pt" o:ole="">
            <v:imagedata r:id="rId327" o:title=""/>
          </v:shape>
          <o:OLEObject Type="Embed" ProgID="Equation.DSMT4" ShapeID="_x0000_i1135" DrawAspect="Content" ObjectID="_1664177338" r:id="rId328"/>
        </w:object>
      </w:r>
      <w:r w:rsidRPr="00F32369">
        <w:rPr>
          <w:rFonts w:ascii="Cambria" w:hAnsi="Cambria" w:cs="Cambria"/>
          <w:sz w:val="23"/>
          <w:szCs w:val="24"/>
          <w:lang w:val="pt-BR"/>
        </w:rPr>
        <w:t>. Định thời điểm vật qua vị trí x = 2 cm lần thứ 9 là :        A. 0,55s               B.  0,15 s                C.  0,25s</w:t>
      </w:r>
      <w:r w:rsidRPr="00F32369">
        <w:rPr>
          <w:rFonts w:ascii="Cambria" w:hAnsi="Cambria" w:cs="Cambria"/>
          <w:sz w:val="23"/>
          <w:szCs w:val="24"/>
          <w:lang w:val="pt-BR"/>
        </w:rPr>
        <w:tab/>
      </w:r>
      <w:r w:rsidRPr="00F32369">
        <w:rPr>
          <w:rFonts w:ascii="Cambria" w:hAnsi="Cambria" w:cs="Cambria"/>
          <w:sz w:val="23"/>
          <w:szCs w:val="24"/>
          <w:lang w:val="pt-BR"/>
        </w:rPr>
        <w:tab/>
        <w:t>D.  0,82 s</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41.</w:t>
      </w:r>
      <w:r w:rsidRPr="00F32369">
        <w:rPr>
          <w:rFonts w:ascii="Cambria" w:hAnsi="Cambria" w:cs="Cambria"/>
          <w:sz w:val="23"/>
          <w:szCs w:val="24"/>
          <w:lang w:val="pt-BR"/>
        </w:rPr>
        <w:t xml:space="preserve"> </w:t>
      </w:r>
      <w:r w:rsidRPr="004A6A3E">
        <w:rPr>
          <w:sz w:val="23"/>
          <w:szCs w:val="24"/>
          <w:lang w:val="pt-BR"/>
        </w:rPr>
        <w:t>Một con lắc lò xo dao động điều hòa theo phương trình x=Acos2</w:t>
      </w:r>
      <w:r w:rsidRPr="004A6A3E">
        <w:rPr>
          <w:sz w:val="23"/>
          <w:szCs w:val="24"/>
        </w:rPr>
        <w:t>π</w:t>
      </w:r>
      <w:r w:rsidRPr="004A6A3E">
        <w:rPr>
          <w:sz w:val="23"/>
          <w:szCs w:val="24"/>
          <w:lang w:val="pt-BR"/>
        </w:rPr>
        <w:t>t,  t tính bằng giây. Vật qua vị trí cân bằng lần thứ tư vào thời điểm.</w:t>
      </w:r>
    </w:p>
    <w:p w:rsidR="00F32369" w:rsidRPr="004A6A3E" w:rsidRDefault="00F32369" w:rsidP="002077FE">
      <w:pPr>
        <w:tabs>
          <w:tab w:val="num" w:pos="360"/>
        </w:tabs>
        <w:jc w:val="both"/>
        <w:rPr>
          <w:sz w:val="23"/>
          <w:szCs w:val="24"/>
          <w:lang w:val="pt-BR"/>
        </w:rPr>
      </w:pPr>
      <w:r w:rsidRPr="004A6A3E">
        <w:rPr>
          <w:sz w:val="23"/>
          <w:szCs w:val="24"/>
          <w:lang w:val="pt-BR"/>
        </w:rPr>
        <w:lastRenderedPageBreak/>
        <w:t>A. 4s.</w:t>
      </w:r>
      <w:r w:rsidRPr="004A6A3E">
        <w:rPr>
          <w:sz w:val="23"/>
          <w:szCs w:val="24"/>
          <w:lang w:val="pt-BR"/>
        </w:rPr>
        <w:tab/>
      </w:r>
      <w:r w:rsidRPr="004A6A3E">
        <w:rPr>
          <w:sz w:val="23"/>
          <w:szCs w:val="24"/>
          <w:lang w:val="pt-BR"/>
        </w:rPr>
        <w:tab/>
      </w:r>
      <w:r w:rsidRPr="004A6A3E">
        <w:rPr>
          <w:sz w:val="23"/>
          <w:szCs w:val="24"/>
          <w:lang w:val="pt-BR"/>
        </w:rPr>
        <w:tab/>
        <w:t>B. 2s.</w:t>
      </w:r>
      <w:r w:rsidRPr="004A6A3E">
        <w:rPr>
          <w:sz w:val="23"/>
          <w:szCs w:val="24"/>
          <w:lang w:val="pt-BR"/>
        </w:rPr>
        <w:tab/>
      </w:r>
      <w:r w:rsidRPr="004A6A3E">
        <w:rPr>
          <w:sz w:val="23"/>
          <w:szCs w:val="24"/>
          <w:lang w:val="pt-BR"/>
        </w:rPr>
        <w:tab/>
      </w:r>
      <w:r w:rsidRPr="004A6A3E">
        <w:rPr>
          <w:sz w:val="23"/>
          <w:szCs w:val="24"/>
          <w:lang w:val="pt-BR"/>
        </w:rPr>
        <w:tab/>
        <w:t>C. 1,75s.</w:t>
      </w:r>
      <w:r w:rsidRPr="004A6A3E">
        <w:rPr>
          <w:sz w:val="23"/>
          <w:szCs w:val="24"/>
          <w:lang w:val="pt-BR"/>
        </w:rPr>
        <w:tab/>
      </w:r>
      <w:r w:rsidRPr="004A6A3E">
        <w:rPr>
          <w:sz w:val="23"/>
          <w:szCs w:val="24"/>
          <w:lang w:val="pt-BR"/>
        </w:rPr>
        <w:tab/>
      </w:r>
      <w:r w:rsidRPr="004A6A3E">
        <w:rPr>
          <w:sz w:val="23"/>
          <w:szCs w:val="24"/>
          <w:lang w:val="pt-BR"/>
        </w:rPr>
        <w:tab/>
        <w:t>D.3,75s.</w:t>
      </w:r>
    </w:p>
    <w:p w:rsidR="00F32369" w:rsidRPr="004A6A3E" w:rsidRDefault="00F32369" w:rsidP="002077FE">
      <w:pPr>
        <w:tabs>
          <w:tab w:val="num" w:pos="360"/>
        </w:tabs>
        <w:jc w:val="both"/>
        <w:rPr>
          <w:sz w:val="23"/>
          <w:szCs w:val="24"/>
          <w:lang w:val="pt-BR"/>
        </w:rPr>
      </w:pPr>
      <w:r w:rsidRPr="00131BD8">
        <w:rPr>
          <w:b/>
          <w:sz w:val="23"/>
          <w:szCs w:val="24"/>
          <w:lang w:val="pt-BR"/>
        </w:rPr>
        <w:t>42.</w:t>
      </w:r>
      <w:r w:rsidRPr="004A6A3E">
        <w:rPr>
          <w:sz w:val="23"/>
          <w:szCs w:val="24"/>
          <w:lang w:val="pt-BR"/>
        </w:rPr>
        <w:t xml:space="preserve"> </w:t>
      </w:r>
      <w:r w:rsidRPr="004A6A3E">
        <w:rPr>
          <w:sz w:val="23"/>
          <w:szCs w:val="24"/>
          <w:lang w:val="nl-NL"/>
        </w:rPr>
        <w:t>Một chất điểm dao động với phương trình x = 5cos(4πt</w:t>
      </w:r>
      <w:r w:rsidRPr="004A6A3E">
        <w:rPr>
          <w:position w:val="-24"/>
          <w:sz w:val="23"/>
          <w:szCs w:val="24"/>
          <w:lang w:val="nl-NL"/>
        </w:rPr>
        <w:object w:dxaOrig="400" w:dyaOrig="620">
          <v:shape id="_x0000_i1136" type="#_x0000_t75" style="width:20.25pt;height:30.75pt" o:ole="">
            <v:imagedata r:id="rId329" o:title=""/>
          </v:shape>
          <o:OLEObject Type="Embed" ProgID="Equation.DSMT4" ShapeID="_x0000_i1136" DrawAspect="Content" ObjectID="_1664177339" r:id="rId330"/>
        </w:object>
      </w:r>
      <w:r w:rsidRPr="004A6A3E">
        <w:rPr>
          <w:sz w:val="23"/>
          <w:szCs w:val="24"/>
          <w:lang w:val="nl-NL"/>
        </w:rPr>
        <w:t>) (cm). Trong 1006s dầu tiên, chất điểm qua vị trí có li độ x= - 1cm theo chiều dương:</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2012 lần </w:t>
      </w:r>
      <w:r w:rsidRPr="004A6A3E">
        <w:rPr>
          <w:sz w:val="23"/>
          <w:szCs w:val="24"/>
          <w:lang w:val="nl-NL"/>
        </w:rPr>
        <w:tab/>
      </w:r>
      <w:r w:rsidRPr="004A6A3E">
        <w:rPr>
          <w:sz w:val="23"/>
          <w:szCs w:val="24"/>
          <w:lang w:val="nl-NL"/>
        </w:rPr>
        <w:tab/>
        <w:t xml:space="preserve">B. 1006 lần </w:t>
      </w:r>
      <w:r w:rsidRPr="004A6A3E">
        <w:rPr>
          <w:sz w:val="23"/>
          <w:szCs w:val="24"/>
          <w:lang w:val="nl-NL"/>
        </w:rPr>
        <w:tab/>
      </w:r>
      <w:r w:rsidRPr="004A6A3E">
        <w:rPr>
          <w:sz w:val="23"/>
          <w:szCs w:val="24"/>
          <w:lang w:val="nl-NL"/>
        </w:rPr>
        <w:tab/>
        <w:t xml:space="preserve">     C. 2011lần </w:t>
      </w:r>
      <w:r w:rsidRPr="004A6A3E">
        <w:rPr>
          <w:sz w:val="23"/>
          <w:szCs w:val="24"/>
          <w:lang w:val="nl-NL"/>
        </w:rPr>
        <w:tab/>
      </w:r>
      <w:r w:rsidRPr="004A6A3E">
        <w:rPr>
          <w:sz w:val="23"/>
          <w:szCs w:val="24"/>
          <w:lang w:val="nl-NL"/>
        </w:rPr>
        <w:tab/>
        <w:t xml:space="preserve">        D. 1005 lần</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43.</w:t>
      </w:r>
      <w:r w:rsidRPr="004A6A3E">
        <w:rPr>
          <w:sz w:val="23"/>
          <w:szCs w:val="24"/>
          <w:lang w:val="nl-NL"/>
        </w:rPr>
        <w:t xml:space="preserve"> Một con lắc lò xo dao động thẳng đứng. Vật có khối lượng m=0,2kg. Trong 20s con lắc thực hiện được 50 dao động. Tính độ cứng của lò xo.</w:t>
      </w:r>
    </w:p>
    <w:p w:rsidR="00F32369" w:rsidRPr="004A6A3E" w:rsidRDefault="00F32369" w:rsidP="0005596D">
      <w:pPr>
        <w:tabs>
          <w:tab w:val="left" w:pos="284"/>
          <w:tab w:val="left" w:pos="2552"/>
          <w:tab w:val="left" w:pos="5103"/>
          <w:tab w:val="left" w:pos="7655"/>
        </w:tabs>
        <w:jc w:val="both"/>
        <w:rPr>
          <w:sz w:val="23"/>
          <w:szCs w:val="24"/>
          <w:lang w:val="nl-NL"/>
        </w:rPr>
      </w:pPr>
      <w:r w:rsidRPr="004A6A3E">
        <w:rPr>
          <w:sz w:val="23"/>
          <w:szCs w:val="24"/>
          <w:lang w:val="nl-NL"/>
        </w:rPr>
        <w:t>A.  60(N/m)</w:t>
      </w:r>
      <w:r w:rsidRPr="004A6A3E">
        <w:rPr>
          <w:sz w:val="23"/>
          <w:szCs w:val="24"/>
          <w:lang w:val="nl-NL"/>
        </w:rPr>
        <w:tab/>
        <w:t>B. 40(N/m)</w:t>
      </w:r>
      <w:r w:rsidRPr="004A6A3E">
        <w:rPr>
          <w:sz w:val="23"/>
          <w:szCs w:val="24"/>
          <w:lang w:val="nl-NL"/>
        </w:rPr>
        <w:tab/>
      </w:r>
      <w:r w:rsidRPr="004A6A3E">
        <w:rPr>
          <w:bCs/>
          <w:sz w:val="23"/>
          <w:szCs w:val="24"/>
          <w:lang w:val="nl-NL"/>
        </w:rPr>
        <w:t>C. 50(N/m)</w:t>
      </w:r>
      <w:r w:rsidRPr="004A6A3E">
        <w:rPr>
          <w:sz w:val="23"/>
          <w:szCs w:val="24"/>
          <w:lang w:val="nl-NL"/>
        </w:rPr>
        <w:tab/>
        <w:t>D. 55(N/m)</w:t>
      </w:r>
    </w:p>
    <w:p w:rsidR="00F32369" w:rsidRPr="004A6A3E" w:rsidRDefault="00F32369" w:rsidP="0005596D">
      <w:pPr>
        <w:tabs>
          <w:tab w:val="left" w:pos="284"/>
          <w:tab w:val="left" w:pos="2552"/>
          <w:tab w:val="left" w:pos="5103"/>
          <w:tab w:val="left" w:pos="7655"/>
        </w:tabs>
        <w:jc w:val="both"/>
        <w:rPr>
          <w:sz w:val="23"/>
          <w:szCs w:val="24"/>
          <w:lang w:val="nl-NL"/>
        </w:rPr>
      </w:pPr>
      <w:r w:rsidRPr="00131BD8">
        <w:rPr>
          <w:b/>
          <w:sz w:val="23"/>
          <w:szCs w:val="24"/>
          <w:lang w:val="nl-NL"/>
        </w:rPr>
        <w:t>44.</w:t>
      </w:r>
      <w:r w:rsidRPr="004A6A3E">
        <w:rPr>
          <w:sz w:val="23"/>
          <w:szCs w:val="24"/>
          <w:lang w:val="nl-NL"/>
        </w:rPr>
        <w:t xml:space="preserve"> Con lắc lò xo gồm quả cầu m = 300g và lò xo có độ cứng k = 30 N/m treo vào một điểm cố định. Kéo quả cầu xuống khỏi vị trí cân bằng 4 cm rồi truyền cho nó một vận tốc ban đầu 40 cm/s hướng xuống. Chọn gốc tọa độ ở vị trí cân bằng, chiều dương hướng xuống, gốc thời gian là lúc truyền vận tốc cho vật. Phương trình dao động của vật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x = 4cos(10t + </w:t>
      </w:r>
      <w:r w:rsidRPr="004A6A3E">
        <w:rPr>
          <w:sz w:val="23"/>
          <w:szCs w:val="24"/>
          <w:lang w:val="nl-NL"/>
        </w:rPr>
        <w:sym w:font="Symbol" w:char="F070"/>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t xml:space="preserve">            B. x = </w:t>
      </w:r>
      <w:r w:rsidRPr="004A6A3E">
        <w:rPr>
          <w:position w:val="-6"/>
          <w:sz w:val="23"/>
          <w:szCs w:val="24"/>
        </w:rPr>
        <w:object w:dxaOrig="499" w:dyaOrig="340">
          <v:shape id="_x0000_i1137" type="#_x0000_t75" style="width:24.75pt;height:17.25pt" o:ole="">
            <v:imagedata r:id="rId331" o:title=""/>
          </v:shape>
          <o:OLEObject Type="Embed" ProgID="Equation.DSMT4" ShapeID="_x0000_i1137" DrawAspect="Content" ObjectID="_1664177340" r:id="rId332"/>
        </w:object>
      </w:r>
      <w:r w:rsidRPr="004A6A3E">
        <w:rPr>
          <w:sz w:val="23"/>
          <w:szCs w:val="24"/>
          <w:lang w:val="nl-NL"/>
        </w:rPr>
        <w:t xml:space="preserve">cos(10t </w:t>
      </w:r>
      <w:r w:rsidRPr="004A6A3E">
        <w:rPr>
          <w:position w:val="-24"/>
          <w:sz w:val="23"/>
          <w:szCs w:val="24"/>
        </w:rPr>
        <w:object w:dxaOrig="440" w:dyaOrig="620">
          <v:shape id="_x0000_i1138" type="#_x0000_t75" style="width:21.75pt;height:30.75pt" o:ole="">
            <v:imagedata r:id="rId333" o:title=""/>
          </v:shape>
          <o:OLEObject Type="Embed" ProgID="Equation.DSMT4" ShapeID="_x0000_i1138" DrawAspect="Content" ObjectID="_1664177341" r:id="rId334"/>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C. x = </w:t>
      </w:r>
      <w:r w:rsidRPr="004A6A3E">
        <w:rPr>
          <w:position w:val="-6"/>
          <w:sz w:val="23"/>
          <w:szCs w:val="24"/>
        </w:rPr>
        <w:object w:dxaOrig="499" w:dyaOrig="340">
          <v:shape id="_x0000_i1139" type="#_x0000_t75" style="width:24.75pt;height:17.25pt" o:ole="">
            <v:imagedata r:id="rId335" o:title=""/>
          </v:shape>
          <o:OLEObject Type="Embed" ProgID="Equation.DSMT4" ShapeID="_x0000_i1139" DrawAspect="Content" ObjectID="_1664177342" r:id="rId336"/>
        </w:object>
      </w:r>
      <w:r w:rsidRPr="004A6A3E">
        <w:rPr>
          <w:sz w:val="23"/>
          <w:szCs w:val="24"/>
          <w:lang w:val="nl-NL"/>
        </w:rPr>
        <w:t xml:space="preserve">cos(10t </w:t>
      </w:r>
      <w:r w:rsidRPr="004A6A3E">
        <w:rPr>
          <w:position w:val="-24"/>
          <w:sz w:val="23"/>
          <w:szCs w:val="24"/>
        </w:rPr>
        <w:object w:dxaOrig="540" w:dyaOrig="620">
          <v:shape id="_x0000_i1140" type="#_x0000_t75" style="width:27pt;height:30.75pt" o:ole="">
            <v:imagedata r:id="rId337" o:title=""/>
          </v:shape>
          <o:OLEObject Type="Embed" ProgID="Equation.DSMT4" ShapeID="_x0000_i1140" DrawAspect="Content" ObjectID="_1664177343" r:id="rId338"/>
        </w:object>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r>
      <w:r>
        <w:rPr>
          <w:sz w:val="23"/>
          <w:szCs w:val="24"/>
          <w:lang w:val="nl-NL"/>
        </w:rPr>
        <w:t xml:space="preserve">           </w:t>
      </w:r>
      <w:r w:rsidRPr="004A6A3E">
        <w:rPr>
          <w:sz w:val="23"/>
          <w:szCs w:val="24"/>
          <w:lang w:val="nl-NL"/>
        </w:rPr>
        <w:t xml:space="preserve">D. x = 4cos(10πt + </w:t>
      </w:r>
      <w:r w:rsidRPr="004A6A3E">
        <w:rPr>
          <w:position w:val="-24"/>
          <w:sz w:val="23"/>
          <w:szCs w:val="24"/>
        </w:rPr>
        <w:object w:dxaOrig="260" w:dyaOrig="620">
          <v:shape id="_x0000_i1141" type="#_x0000_t75" style="width:12.75pt;height:30.75pt" o:ole="">
            <v:imagedata r:id="rId339" o:title=""/>
          </v:shape>
          <o:OLEObject Type="Embed" ProgID="Equation.DSMT4" ShapeID="_x0000_i1141" DrawAspect="Content" ObjectID="_1664177344" r:id="rId340"/>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45.</w:t>
      </w:r>
      <w:r w:rsidRPr="004A6A3E">
        <w:rPr>
          <w:sz w:val="23"/>
          <w:szCs w:val="24"/>
          <w:lang w:val="nl-NL"/>
        </w:rPr>
        <w:t xml:space="preserve"> </w:t>
      </w:r>
      <w:r w:rsidRPr="004A6A3E">
        <w:rPr>
          <w:sz w:val="23"/>
          <w:szCs w:val="24"/>
          <w:lang w:val="pt-BR"/>
        </w:rPr>
        <w:t xml:space="preserve">Mét chÊt ®iÓm dao ®éng ®iÒu hoµ däc trôc Ox quanh vÞ trÝ c©n b»ng O víi ph­¬ng tr×nh </w:t>
      </w:r>
      <w:r w:rsidRPr="004A6A3E">
        <w:rPr>
          <w:position w:val="-14"/>
          <w:sz w:val="23"/>
          <w:szCs w:val="24"/>
        </w:rPr>
        <w:object w:dxaOrig="2280" w:dyaOrig="400">
          <v:shape id="_x0000_i1142" type="#_x0000_t75" style="width:114pt;height:20.25pt" o:ole="">
            <v:imagedata r:id="rId341" o:title=""/>
          </v:shape>
          <o:OLEObject Type="Embed" ProgID="Equation.DSMT4" ShapeID="_x0000_i1142" DrawAspect="Content" ObjectID="_1664177345" r:id="rId342"/>
        </w:object>
      </w:r>
      <w:r w:rsidRPr="004A6A3E">
        <w:rPr>
          <w:sz w:val="23"/>
          <w:szCs w:val="24"/>
          <w:lang w:val="pt-BR"/>
        </w:rPr>
        <w:t xml:space="preserve"> (cm,s). Trong gi©y ®Çu tiªn nã ®i qua vÞ trÝ c©n b»ng theo chiÒu d­¬ng:</w:t>
      </w:r>
    </w:p>
    <w:p w:rsidR="00F32369" w:rsidRPr="004A6A3E" w:rsidRDefault="00F32369" w:rsidP="0005596D">
      <w:pPr>
        <w:tabs>
          <w:tab w:val="left" w:pos="1370"/>
        </w:tabs>
        <w:rPr>
          <w:sz w:val="23"/>
          <w:szCs w:val="24"/>
          <w:lang w:val="pt-BR"/>
        </w:rPr>
      </w:pPr>
      <w:r w:rsidRPr="004A6A3E">
        <w:rPr>
          <w:sz w:val="23"/>
          <w:szCs w:val="24"/>
          <w:lang w:val="pt-BR"/>
        </w:rPr>
        <w:t xml:space="preserve">A. 5 lÇn             </w:t>
      </w:r>
      <w:r w:rsidRPr="004A6A3E">
        <w:rPr>
          <w:sz w:val="23"/>
          <w:szCs w:val="24"/>
          <w:lang w:val="pt-BR"/>
        </w:rPr>
        <w:tab/>
      </w:r>
      <w:r w:rsidRPr="004A6A3E">
        <w:rPr>
          <w:sz w:val="23"/>
          <w:szCs w:val="24"/>
          <w:lang w:val="pt-BR"/>
        </w:rPr>
        <w:tab/>
        <w:t>B. 3 lÇn</w:t>
      </w:r>
      <w:r w:rsidRPr="004A6A3E">
        <w:rPr>
          <w:sz w:val="23"/>
          <w:szCs w:val="24"/>
          <w:lang w:val="pt-BR"/>
        </w:rPr>
        <w:tab/>
        <w:t xml:space="preserve">               C. 2 lÇn</w:t>
      </w:r>
      <w:r w:rsidRPr="004A6A3E">
        <w:rPr>
          <w:sz w:val="23"/>
          <w:szCs w:val="24"/>
          <w:lang w:val="pt-BR"/>
        </w:rPr>
        <w:tab/>
        <w:t xml:space="preserve">       </w:t>
      </w:r>
      <w:r w:rsidRPr="004A6A3E">
        <w:rPr>
          <w:sz w:val="23"/>
          <w:szCs w:val="24"/>
          <w:lang w:val="pt-BR"/>
        </w:rPr>
        <w:tab/>
        <w:t xml:space="preserve"> D. 4 lÇn</w:t>
      </w:r>
    </w:p>
    <w:p w:rsidR="00F32369" w:rsidRPr="004A6A3E" w:rsidRDefault="00F85274" w:rsidP="0005596D">
      <w:pPr>
        <w:tabs>
          <w:tab w:val="left" w:pos="1370"/>
        </w:tabs>
        <w:rPr>
          <w:sz w:val="23"/>
          <w:szCs w:val="24"/>
          <w:lang w:val="pt-BR"/>
        </w:rPr>
      </w:pPr>
      <w:r>
        <w:rPr>
          <w:noProof/>
        </w:rPr>
        <mc:AlternateContent>
          <mc:Choice Requires="wpg">
            <w:drawing>
              <wp:anchor distT="0" distB="0" distL="114300" distR="114300" simplePos="0" relativeHeight="251669504" behindDoc="0" locked="0" layoutInCell="1" allowOverlap="0">
                <wp:simplePos x="0" y="0"/>
                <wp:positionH relativeFrom="column">
                  <wp:posOffset>5019675</wp:posOffset>
                </wp:positionH>
                <wp:positionV relativeFrom="paragraph">
                  <wp:posOffset>67945</wp:posOffset>
                </wp:positionV>
                <wp:extent cx="1266825" cy="361950"/>
                <wp:effectExtent l="0" t="0" r="28575" b="0"/>
                <wp:wrapSquare wrapText="bothSides"/>
                <wp:docPr id="6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61950"/>
                          <a:chOff x="9840" y="5385"/>
                          <a:chExt cx="1995" cy="570"/>
                        </a:xfrm>
                      </wpg:grpSpPr>
                      <wps:wsp>
                        <wps:cNvPr id="620" name="AutoShape 3"/>
                        <wps:cNvCnPr/>
                        <wps:spPr bwMode="auto">
                          <a:xfrm>
                            <a:off x="9840" y="5505"/>
                            <a:ext cx="1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Oval 4"/>
                        <wps:cNvSpPr>
                          <a:spLocks noChangeArrowheads="1"/>
                        </wps:cNvSpPr>
                        <wps:spPr bwMode="auto">
                          <a:xfrm>
                            <a:off x="11280"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Oval 5"/>
                        <wps:cNvSpPr>
                          <a:spLocks noChangeArrowheads="1"/>
                        </wps:cNvSpPr>
                        <wps:spPr bwMode="auto">
                          <a:xfrm>
                            <a:off x="10110"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Oval 6"/>
                        <wps:cNvSpPr>
                          <a:spLocks noChangeArrowheads="1"/>
                        </wps:cNvSpPr>
                        <wps:spPr bwMode="auto">
                          <a:xfrm>
                            <a:off x="10695"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4" name="Text Box 7"/>
                        <wps:cNvSpPr txBox="1">
                          <a:spLocks noChangeArrowheads="1"/>
                        </wps:cNvSpPr>
                        <wps:spPr bwMode="auto">
                          <a:xfrm>
                            <a:off x="10455" y="5385"/>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O</w:t>
                              </w:r>
                            </w:p>
                          </w:txbxContent>
                        </wps:txbx>
                        <wps:bodyPr rot="0" vert="horz" wrap="square" lIns="91440" tIns="45720" rIns="91440" bIns="45720" anchor="t" anchorCtr="0" upright="1">
                          <a:noAutofit/>
                        </wps:bodyPr>
                      </wps:wsp>
                      <wps:wsp>
                        <wps:cNvPr id="625" name="Text Box 8"/>
                        <wps:cNvSpPr txBox="1">
                          <a:spLocks noChangeArrowheads="1"/>
                        </wps:cNvSpPr>
                        <wps:spPr bwMode="auto">
                          <a:xfrm>
                            <a:off x="11025" y="5385"/>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N</w:t>
                              </w:r>
                            </w:p>
                          </w:txbxContent>
                        </wps:txbx>
                        <wps:bodyPr rot="0" vert="horz" wrap="square" lIns="91440" tIns="45720" rIns="91440" bIns="45720" anchor="t" anchorCtr="0" upright="1">
                          <a:noAutofit/>
                        </wps:bodyPr>
                      </wps:wsp>
                      <wps:wsp>
                        <wps:cNvPr id="626" name="Text Box 9"/>
                        <wps:cNvSpPr txBox="1">
                          <a:spLocks noChangeArrowheads="1"/>
                        </wps:cNvSpPr>
                        <wps:spPr bwMode="auto">
                          <a:xfrm>
                            <a:off x="9870" y="5400"/>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92" style="position:absolute;margin-left:395.25pt;margin-top:5.35pt;width:99.75pt;height:28.5pt;z-index:251669504" coordorigin="9840,5385" coordsize="199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" o:allowoverlap="f">
                <v:shape id="AutoShape 3" o:spid="_x0000_s1293" type="#_x0000_t32" style="position:absolute;left:9840;top:5505;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oval id="Oval 4" o:spid="_x0000_s1294" style="position:absolute;left:11280;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HdMMA&#10;AADcAAAADwAAAGRycy9kb3ducmV2LnhtbESPQWvCQBSE74L/YXmCF6mbCA2SukoJWLwaPXh8zb4m&#10;odm3YXdrkn/vCgWPw8x8w+wOo+nEnZxvLStI1wkI4srqlmsF18vxbQvCB2SNnWVSMJGHw34+22Gu&#10;7cBnupehFhHCPkcFTQh9LqWvGjLo17Ynjt6PdQZDlK6W2uEQ4aaTmyTJpMGW40KDPRUNVb/ln1Hg&#10;Vv1UTKfimH7zV/k+bPUtu2qllovx8wNEoDG8wv/tk1aQb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HdMMAAADcAAAADwAAAAAAAAAAAAAAAACYAgAAZHJzL2Rv&#10;d25yZXYueG1sUEsFBgAAAAAEAAQA9QAAAIgDAAAAAA==&#10;" fillcolor="black"/>
                <v:oval id="Oval 5" o:spid="_x0000_s1295" style="position:absolute;left:10110;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ZA8MA&#10;AADcAAAADwAAAGRycy9kb3ducmV2LnhtbESPQWvCQBSE70L/w/IKvYhuDDRIdBUJWLw2evD4zD6T&#10;YPZt2N2a5N93CwWPw8x8w2z3o+nEk5xvLStYLRMQxJXVLdcKLufjYg3CB2SNnWVSMJGH/e5ttsVc&#10;24G/6VmGWkQI+xwVNCH0uZS+asigX9qeOHp36wyGKF0ttcMhwk0n0yTJpMGW40KDPRUNVY/yxyhw&#10;834qplNxXN34q/wc1vqaXbRSH+/jYQMi0Bhe4f/2SSvI0h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ZA8MAAADcAAAADwAAAAAAAAAAAAAAAACYAgAAZHJzL2Rv&#10;d25yZXYueG1sUEsFBgAAAAAEAAQA9QAAAIgDAAAAAA==&#10;" fillcolor="black"/>
                <v:oval id="Oval 6" o:spid="_x0000_s1296" style="position:absolute;left:10695;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shape id="Text Box 7" o:spid="_x0000_s1297" type="#_x0000_t202" style="position:absolute;left:10455;top:538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F32369" w:rsidRDefault="00F32369" w:rsidP="0005596D">
                        <w:pPr>
                          <w:jc w:val="center"/>
                        </w:pPr>
                        <w:r>
                          <w:t>O</w:t>
                        </w:r>
                      </w:p>
                    </w:txbxContent>
                  </v:textbox>
                </v:shape>
                <v:shape id="Text Box 8" o:spid="_x0000_s1298" type="#_x0000_t202" style="position:absolute;left:11025;top:538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F32369" w:rsidRDefault="00F32369" w:rsidP="0005596D">
                        <w:pPr>
                          <w:jc w:val="center"/>
                        </w:pPr>
                        <w:r>
                          <w:t>N</w:t>
                        </w:r>
                      </w:p>
                    </w:txbxContent>
                  </v:textbox>
                </v:shape>
                <v:shape id="Text Box 9" o:spid="_x0000_s1299" type="#_x0000_t202" style="position:absolute;left:9870;top:5400;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F32369" w:rsidRDefault="00F32369" w:rsidP="0005596D">
                        <w:pPr>
                          <w:jc w:val="center"/>
                        </w:pPr>
                        <w:r>
                          <w:t>M</w:t>
                        </w:r>
                      </w:p>
                    </w:txbxContent>
                  </v:textbox>
                </v:shape>
                <w10:wrap type="square"/>
              </v:group>
            </w:pict>
          </mc:Fallback>
        </mc:AlternateContent>
      </w:r>
      <w:r w:rsidR="00F32369" w:rsidRPr="00F32369">
        <w:rPr>
          <w:rFonts w:ascii="Cambria" w:hAnsi="Cambria" w:cs="Cambria"/>
          <w:b/>
          <w:sz w:val="23"/>
          <w:szCs w:val="24"/>
          <w:lang w:val="pt-BR"/>
        </w:rPr>
        <w:t>46.</w:t>
      </w:r>
      <w:r w:rsidR="00F32369" w:rsidRPr="004A6A3E">
        <w:rPr>
          <w:sz w:val="23"/>
          <w:szCs w:val="24"/>
          <w:lang w:val="pt-BR"/>
        </w:rPr>
        <w:t xml:space="preserve"> Một chất điểm dao động điều hoà quanh vị trí cân bằng O, trên quỹ đạo MN = 20cm. Thời gian chất điểm đi từ M đến N là 1s. Chọn trục toạ độ như hình vẽ, gốc thời gian lúc vật đi qua vị trí cân bằng theo chiều dương. Tốc độ trung bình của chất điểm sau 9,5s dao động kể từ lúc t=0 là:</w:t>
      </w:r>
    </w:p>
    <w:p w:rsidR="00F32369" w:rsidRPr="00F32369" w:rsidRDefault="00F32369" w:rsidP="0005596D">
      <w:pPr>
        <w:autoSpaceDE w:val="0"/>
        <w:autoSpaceDN w:val="0"/>
        <w:adjustRightInd w:val="0"/>
        <w:spacing w:beforeLines="60" w:before="144" w:afterLines="60" w:after="144"/>
        <w:jc w:val="both"/>
        <w:rPr>
          <w:rFonts w:ascii="Cambria" w:hAnsi="Cambria" w:cs="Cambria"/>
          <w:sz w:val="23"/>
          <w:szCs w:val="24"/>
        </w:rPr>
      </w:pPr>
      <w:r w:rsidRPr="00F32369">
        <w:rPr>
          <w:rFonts w:ascii="Cambria" w:hAnsi="Cambria" w:cs="Cambria"/>
          <w:sz w:val="23"/>
          <w:szCs w:val="24"/>
        </w:rPr>
        <w:t>A. 20 cm/s</w:t>
      </w:r>
      <w:r w:rsidRPr="00F32369">
        <w:rPr>
          <w:rFonts w:ascii="Cambria" w:hAnsi="Cambria" w:cs="Cambria"/>
          <w:sz w:val="23"/>
          <w:szCs w:val="24"/>
        </w:rPr>
        <w:tab/>
        <w:t xml:space="preserve">                     B. 300/19cm/s</w:t>
      </w:r>
      <w:r w:rsidRPr="00F32369">
        <w:rPr>
          <w:rFonts w:ascii="Cambria" w:hAnsi="Cambria" w:cs="Cambria"/>
          <w:sz w:val="23"/>
          <w:szCs w:val="24"/>
        </w:rPr>
        <w:tab/>
        <w:t xml:space="preserve">              C. 360/19cm/s        </w:t>
      </w:r>
      <w:r w:rsidRPr="00F32369">
        <w:rPr>
          <w:rFonts w:ascii="Cambria" w:hAnsi="Cambria" w:cs="Cambria"/>
          <w:sz w:val="23"/>
          <w:szCs w:val="24"/>
        </w:rPr>
        <w:tab/>
        <w:t xml:space="preserve">    D. 320/19 cm/s</w:t>
      </w:r>
    </w:p>
    <w:p w:rsidR="00F32369" w:rsidRPr="00F32369" w:rsidRDefault="00F32369" w:rsidP="0005596D">
      <w:pPr>
        <w:autoSpaceDE w:val="0"/>
        <w:autoSpaceDN w:val="0"/>
        <w:adjustRightInd w:val="0"/>
        <w:spacing w:beforeLines="60" w:before="144" w:afterLines="60" w:after="144"/>
        <w:jc w:val="both"/>
        <w:rPr>
          <w:rFonts w:ascii="Cambria" w:hAnsi="Cambria" w:cs="Cambria"/>
          <w:sz w:val="23"/>
          <w:szCs w:val="24"/>
          <w:lang w:val="nl-NL"/>
        </w:rPr>
      </w:pPr>
      <w:r w:rsidRPr="00131BD8">
        <w:rPr>
          <w:b/>
          <w:sz w:val="23"/>
          <w:szCs w:val="24"/>
        </w:rPr>
        <w:t>47.</w:t>
      </w:r>
      <w:r w:rsidRPr="004A6A3E">
        <w:rPr>
          <w:b/>
          <w:sz w:val="23"/>
          <w:szCs w:val="24"/>
        </w:rPr>
        <w:t xml:space="preserve"> </w:t>
      </w:r>
      <w:r w:rsidRPr="004A6A3E">
        <w:rPr>
          <w:sz w:val="23"/>
          <w:szCs w:val="24"/>
          <w:lang w:val="nl-NL"/>
        </w:rPr>
        <w:t xml:space="preserve">Một con lắc lò xo treo thẳng đứng, đầu dưới có vật m = 500g; phương trình dao động của vật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x = 10cos(2πt </w:t>
      </w:r>
      <w:r w:rsidRPr="004A6A3E">
        <w:rPr>
          <w:position w:val="-24"/>
          <w:sz w:val="23"/>
          <w:szCs w:val="24"/>
          <w:lang w:val="nl-NL"/>
        </w:rPr>
        <w:object w:dxaOrig="400" w:dyaOrig="620">
          <v:shape id="_x0000_i1143" type="#_x0000_t75" style="width:20.25pt;height:30.75pt" o:ole="">
            <v:imagedata r:id="rId343" o:title=""/>
          </v:shape>
          <o:OLEObject Type="Embed" ProgID="Equation.DSMT4" ShapeID="_x0000_i1143" DrawAspect="Content" ObjectID="_1664177346" r:id="rId344"/>
        </w:object>
      </w:r>
      <w:r w:rsidRPr="004A6A3E">
        <w:rPr>
          <w:sz w:val="23"/>
          <w:szCs w:val="24"/>
          <w:lang w:val="nl-NL"/>
        </w:rPr>
        <w:t xml:space="preserve">) (cm). Lấy g = </w:t>
      </w:r>
      <w:r w:rsidRPr="004A6A3E">
        <w:rPr>
          <w:sz w:val="23"/>
          <w:szCs w:val="24"/>
          <w:lang w:val="nl-NL"/>
        </w:rPr>
        <w:sym w:font="Symbol" w:char="F070"/>
      </w:r>
      <w:r w:rsidRPr="004A6A3E">
        <w:rPr>
          <w:sz w:val="23"/>
          <w:szCs w:val="24"/>
          <w:vertAlign w:val="superscript"/>
          <w:lang w:val="nl-NL"/>
        </w:rPr>
        <w:t>2</w:t>
      </w:r>
      <w:r w:rsidRPr="004A6A3E">
        <w:rPr>
          <w:sz w:val="23"/>
          <w:szCs w:val="24"/>
          <w:lang w:val="nl-NL"/>
        </w:rPr>
        <w:t xml:space="preserve"> = 10 m/s</w:t>
      </w:r>
      <w:r w:rsidRPr="004A6A3E">
        <w:rPr>
          <w:sz w:val="23"/>
          <w:szCs w:val="24"/>
          <w:vertAlign w:val="superscript"/>
          <w:lang w:val="nl-NL"/>
        </w:rPr>
        <w:t>2</w:t>
      </w:r>
      <w:r w:rsidRPr="004A6A3E">
        <w:rPr>
          <w:sz w:val="23"/>
          <w:szCs w:val="24"/>
          <w:lang w:val="nl-NL"/>
        </w:rPr>
        <w:t xml:space="preserve">. Lực tác dụng vào điểm treo vào thời điểm 0,5 (s)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1 N </w:t>
      </w:r>
      <w:r w:rsidRPr="004A6A3E">
        <w:rPr>
          <w:sz w:val="23"/>
          <w:szCs w:val="24"/>
          <w:lang w:val="nl-NL"/>
        </w:rPr>
        <w:tab/>
      </w:r>
      <w:r w:rsidRPr="004A6A3E">
        <w:rPr>
          <w:sz w:val="23"/>
          <w:szCs w:val="24"/>
          <w:lang w:val="nl-NL"/>
        </w:rPr>
        <w:tab/>
        <w:t xml:space="preserve">            B. 5 N </w:t>
      </w:r>
      <w:r w:rsidRPr="004A6A3E">
        <w:rPr>
          <w:sz w:val="23"/>
          <w:szCs w:val="24"/>
          <w:lang w:val="nl-NL"/>
        </w:rPr>
        <w:tab/>
      </w:r>
      <w:r w:rsidRPr="004A6A3E">
        <w:rPr>
          <w:sz w:val="23"/>
          <w:szCs w:val="24"/>
          <w:lang w:val="nl-NL"/>
        </w:rPr>
        <w:tab/>
        <w:t xml:space="preserve">            C. 5,5 N </w:t>
      </w:r>
      <w:r w:rsidRPr="004A6A3E">
        <w:rPr>
          <w:sz w:val="23"/>
          <w:szCs w:val="24"/>
          <w:lang w:val="nl-NL"/>
        </w:rPr>
        <w:tab/>
      </w:r>
      <w:r w:rsidRPr="004A6A3E">
        <w:rPr>
          <w:sz w:val="23"/>
          <w:szCs w:val="24"/>
          <w:lang w:val="nl-NL"/>
        </w:rPr>
        <w:tab/>
        <w:t xml:space="preserve">          D. 0 N</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48.</w:t>
      </w:r>
      <w:r w:rsidRPr="004A6A3E">
        <w:rPr>
          <w:sz w:val="23"/>
          <w:szCs w:val="24"/>
          <w:lang w:val="nl-NL"/>
        </w:rPr>
        <w:t xml:space="preserve"> Một lò xo độ cứng k, đầu dưới treo vật m = 500g, vật dao động với cơ năng 10</w:t>
      </w:r>
      <w:r w:rsidRPr="004A6A3E">
        <w:rPr>
          <w:sz w:val="23"/>
          <w:szCs w:val="24"/>
          <w:vertAlign w:val="superscript"/>
          <w:lang w:val="nl-NL"/>
        </w:rPr>
        <w:sym w:font="Symbol" w:char="F02D"/>
      </w:r>
      <w:r w:rsidRPr="004A6A3E">
        <w:rPr>
          <w:sz w:val="23"/>
          <w:szCs w:val="24"/>
          <w:vertAlign w:val="superscript"/>
          <w:lang w:val="nl-NL"/>
        </w:rPr>
        <w:t>2</w:t>
      </w:r>
      <w:r w:rsidRPr="004A6A3E">
        <w:rPr>
          <w:sz w:val="23"/>
          <w:szCs w:val="24"/>
          <w:lang w:val="nl-NL"/>
        </w:rPr>
        <w:t xml:space="preserve"> (J). Ở thời điểm ban đầu nó có vận tốc 0,1 m/s và gia tốc </w:t>
      </w:r>
      <w:r w:rsidRPr="004A6A3E">
        <w:rPr>
          <w:position w:val="-8"/>
          <w:sz w:val="23"/>
          <w:szCs w:val="24"/>
        </w:rPr>
        <w:object w:dxaOrig="499" w:dyaOrig="360">
          <v:shape id="_x0000_i1144" type="#_x0000_t75" style="width:24.75pt;height:18pt" o:ole="">
            <v:imagedata r:id="rId345" o:title=""/>
          </v:shape>
          <o:OLEObject Type="Embed" ProgID="Equation.DSMT4" ShapeID="_x0000_i1144" DrawAspect="Content" ObjectID="_1664177347" r:id="rId346"/>
        </w:object>
      </w:r>
      <w:r w:rsidRPr="004A6A3E">
        <w:rPr>
          <w:sz w:val="23"/>
          <w:szCs w:val="24"/>
          <w:lang w:val="nl-NL"/>
        </w:rPr>
        <w:t xml:space="preserve"> m/s</w:t>
      </w:r>
      <w:r w:rsidRPr="004A6A3E">
        <w:rPr>
          <w:sz w:val="23"/>
          <w:szCs w:val="24"/>
          <w:vertAlign w:val="superscript"/>
          <w:lang w:val="nl-NL"/>
        </w:rPr>
        <w:t>2</w:t>
      </w:r>
      <w:r w:rsidRPr="004A6A3E">
        <w:rPr>
          <w:sz w:val="23"/>
          <w:szCs w:val="24"/>
          <w:lang w:val="nl-NL"/>
        </w:rPr>
        <w:t xml:space="preserve">. Phương trình dao động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x = 4cos(10πt) cm </w:t>
      </w:r>
      <w:r w:rsidRPr="004A6A3E">
        <w:rPr>
          <w:sz w:val="23"/>
          <w:szCs w:val="24"/>
          <w:lang w:val="nl-NL"/>
        </w:rPr>
        <w:tab/>
      </w:r>
      <w:r w:rsidRPr="004A6A3E">
        <w:rPr>
          <w:sz w:val="23"/>
          <w:szCs w:val="24"/>
          <w:lang w:val="nl-NL"/>
        </w:rPr>
        <w:tab/>
      </w:r>
      <w:r w:rsidRPr="004A6A3E">
        <w:rPr>
          <w:sz w:val="23"/>
          <w:szCs w:val="24"/>
          <w:lang w:val="nl-NL"/>
        </w:rPr>
        <w:tab/>
      </w:r>
      <w:r w:rsidRPr="004A6A3E">
        <w:rPr>
          <w:sz w:val="23"/>
          <w:szCs w:val="24"/>
          <w:lang w:val="nl-NL"/>
        </w:rPr>
        <w:tab/>
        <w:t xml:space="preserve">B. x = 2cos(t </w:t>
      </w:r>
      <w:r w:rsidRPr="004A6A3E">
        <w:rPr>
          <w:position w:val="-24"/>
          <w:sz w:val="23"/>
          <w:szCs w:val="24"/>
          <w:lang w:val="nl-NL"/>
        </w:rPr>
        <w:object w:dxaOrig="400" w:dyaOrig="620">
          <v:shape id="_x0000_i1145" type="#_x0000_t75" style="width:20.25pt;height:30.75pt" o:ole="">
            <v:imagedata r:id="rId347" o:title=""/>
          </v:shape>
          <o:OLEObject Type="Embed" ProgID="Equation.DSMT4" ShapeID="_x0000_i1145" DrawAspect="Content" ObjectID="_1664177348" r:id="rId348"/>
        </w:object>
      </w:r>
      <w:r w:rsidRPr="004A6A3E">
        <w:rPr>
          <w:sz w:val="23"/>
          <w:szCs w:val="24"/>
          <w:lang w:val="nl-NL"/>
        </w:rPr>
        <w:t xml:space="preserve">) cm </w:t>
      </w:r>
      <w:r w:rsidRPr="004A6A3E">
        <w:rPr>
          <w:sz w:val="23"/>
          <w:szCs w:val="24"/>
          <w:lang w:val="nl-NL"/>
        </w:rPr>
        <w:tab/>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C. x = 2cos(10t </w:t>
      </w:r>
      <w:r w:rsidRPr="004A6A3E">
        <w:rPr>
          <w:position w:val="-24"/>
          <w:sz w:val="23"/>
          <w:szCs w:val="24"/>
        </w:rPr>
        <w:object w:dxaOrig="440" w:dyaOrig="620">
          <v:shape id="_x0000_i1146" type="#_x0000_t75" style="width:21.75pt;height:30.75pt" o:ole="">
            <v:imagedata r:id="rId349" o:title=""/>
          </v:shape>
          <o:OLEObject Type="Embed" ProgID="Equation.DSMT4" ShapeID="_x0000_i1146" DrawAspect="Content" ObjectID="_1664177349" r:id="rId350"/>
        </w:object>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t xml:space="preserve">D. x = 2cos(20t </w:t>
      </w:r>
      <w:r w:rsidRPr="004A6A3E">
        <w:rPr>
          <w:position w:val="-24"/>
          <w:sz w:val="23"/>
          <w:szCs w:val="24"/>
        </w:rPr>
        <w:object w:dxaOrig="440" w:dyaOrig="620">
          <v:shape id="_x0000_i1147" type="#_x0000_t75" style="width:21.75pt;height:30.75pt" o:ole="">
            <v:imagedata r:id="rId351" o:title=""/>
          </v:shape>
          <o:OLEObject Type="Embed" ProgID="Equation.DSMT4" ShapeID="_x0000_i1147" DrawAspect="Content" ObjectID="_1664177350" r:id="rId352"/>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49.</w:t>
      </w:r>
      <w:r w:rsidRPr="004A6A3E">
        <w:rPr>
          <w:sz w:val="23"/>
          <w:szCs w:val="24"/>
          <w:lang w:val="nl-NL"/>
        </w:rPr>
        <w:t xml:space="preserve"> Một vật dao động điều hoà mô tả bởi phương trình: x = 4cos(5</w:t>
      </w:r>
      <w:r w:rsidRPr="004A6A3E">
        <w:rPr>
          <w:sz w:val="23"/>
          <w:szCs w:val="24"/>
          <w:lang w:val="pt-BR"/>
        </w:rPr>
        <w:sym w:font="Symbol" w:char="F070"/>
      </w:r>
      <w:r w:rsidRPr="004A6A3E">
        <w:rPr>
          <w:sz w:val="23"/>
          <w:szCs w:val="24"/>
          <w:lang w:val="nl-NL"/>
        </w:rPr>
        <w:t xml:space="preserve">t - </w:t>
      </w:r>
      <w:r w:rsidRPr="004A6A3E">
        <w:rPr>
          <w:sz w:val="23"/>
          <w:szCs w:val="24"/>
          <w:lang w:val="pt-BR"/>
        </w:rPr>
        <w:sym w:font="Symbol" w:char="F070"/>
      </w:r>
      <w:r w:rsidRPr="004A6A3E">
        <w:rPr>
          <w:sz w:val="23"/>
          <w:szCs w:val="24"/>
          <w:lang w:val="nl-NL"/>
        </w:rPr>
        <w:t>/3) (cm). Xác định thời điểm lần thứ hai vật qua li độ x=4cm</w:t>
      </w:r>
    </w:p>
    <w:tbl>
      <w:tblPr>
        <w:tblW w:w="0" w:type="auto"/>
        <w:tblLook w:val="01E0" w:firstRow="1" w:lastRow="1" w:firstColumn="1" w:lastColumn="1" w:noHBand="0" w:noVBand="0"/>
      </w:tblPr>
      <w:tblGrid>
        <w:gridCol w:w="2376"/>
        <w:gridCol w:w="2419"/>
        <w:gridCol w:w="2388"/>
        <w:gridCol w:w="2388"/>
      </w:tblGrid>
      <w:tr w:rsidR="00F32369" w:rsidRPr="004A6A3E" w:rsidTr="0005596D">
        <w:trPr>
          <w:trHeight w:val="250"/>
        </w:trPr>
        <w:tc>
          <w:tcPr>
            <w:tcW w:w="2528" w:type="dxa"/>
          </w:tcPr>
          <w:p w:rsidR="00F32369" w:rsidRPr="004A6A3E" w:rsidRDefault="00F32369" w:rsidP="000F18AF">
            <w:pPr>
              <w:jc w:val="both"/>
              <w:rPr>
                <w:bCs/>
                <w:sz w:val="23"/>
                <w:szCs w:val="24"/>
                <w:lang w:val="pt-BR"/>
              </w:rPr>
            </w:pPr>
            <w:r w:rsidRPr="004A6A3E">
              <w:rPr>
                <w:sz w:val="23"/>
                <w:szCs w:val="24"/>
                <w:lang w:val="pt-BR"/>
              </w:rPr>
              <w:t>A. 1/3 s</w:t>
            </w:r>
          </w:p>
        </w:tc>
        <w:tc>
          <w:tcPr>
            <w:tcW w:w="2547" w:type="dxa"/>
          </w:tcPr>
          <w:p w:rsidR="00F32369" w:rsidRPr="004A6A3E" w:rsidRDefault="00F32369" w:rsidP="000F18AF">
            <w:pPr>
              <w:jc w:val="both"/>
              <w:rPr>
                <w:bCs/>
                <w:sz w:val="23"/>
                <w:szCs w:val="24"/>
                <w:lang w:val="pt-BR"/>
              </w:rPr>
            </w:pPr>
            <w:r w:rsidRPr="004A6A3E">
              <w:rPr>
                <w:sz w:val="23"/>
                <w:szCs w:val="24"/>
                <w:lang w:val="pt-BR"/>
              </w:rPr>
              <w:t>B.7/15 s</w:t>
            </w:r>
          </w:p>
        </w:tc>
        <w:tc>
          <w:tcPr>
            <w:tcW w:w="2531" w:type="dxa"/>
          </w:tcPr>
          <w:p w:rsidR="00F32369" w:rsidRPr="004A6A3E" w:rsidRDefault="00F32369" w:rsidP="000F18AF">
            <w:pPr>
              <w:jc w:val="both"/>
              <w:rPr>
                <w:bCs/>
                <w:sz w:val="23"/>
                <w:szCs w:val="24"/>
                <w:lang w:val="pt-BR"/>
              </w:rPr>
            </w:pPr>
            <w:r w:rsidRPr="004A6A3E">
              <w:rPr>
                <w:sz w:val="23"/>
                <w:szCs w:val="24"/>
                <w:lang w:val="pt-BR"/>
              </w:rPr>
              <w:t>C. 2/15 s</w:t>
            </w:r>
          </w:p>
        </w:tc>
        <w:tc>
          <w:tcPr>
            <w:tcW w:w="2531" w:type="dxa"/>
          </w:tcPr>
          <w:p w:rsidR="00F32369" w:rsidRPr="004A6A3E" w:rsidRDefault="00F32369" w:rsidP="000F18AF">
            <w:pPr>
              <w:jc w:val="both"/>
              <w:rPr>
                <w:bCs/>
                <w:sz w:val="23"/>
                <w:szCs w:val="24"/>
                <w:lang w:val="pt-BR"/>
              </w:rPr>
            </w:pPr>
            <w:r w:rsidRPr="004A6A3E">
              <w:rPr>
                <w:sz w:val="23"/>
                <w:szCs w:val="24"/>
                <w:lang w:val="pt-BR"/>
              </w:rPr>
              <w:t>D. 4/15 s</w:t>
            </w:r>
          </w:p>
        </w:tc>
      </w:tr>
    </w:tbl>
    <w:p w:rsidR="00F32369" w:rsidRPr="004A6A3E" w:rsidRDefault="00F32369" w:rsidP="0005596D">
      <w:pPr>
        <w:tabs>
          <w:tab w:val="left" w:pos="284"/>
          <w:tab w:val="left" w:pos="2552"/>
          <w:tab w:val="left" w:pos="5103"/>
          <w:tab w:val="left" w:pos="7655"/>
        </w:tabs>
        <w:jc w:val="both"/>
        <w:rPr>
          <w:sz w:val="23"/>
          <w:szCs w:val="24"/>
        </w:rPr>
      </w:pPr>
      <w:r w:rsidRPr="00131BD8">
        <w:rPr>
          <w:b/>
          <w:sz w:val="23"/>
          <w:szCs w:val="24"/>
        </w:rPr>
        <w:t>50.</w:t>
      </w:r>
      <w:r w:rsidRPr="004A6A3E">
        <w:rPr>
          <w:b/>
          <w:sz w:val="23"/>
          <w:szCs w:val="24"/>
        </w:rPr>
        <w:t xml:space="preserve"> </w:t>
      </w:r>
      <w:r w:rsidRPr="004A6A3E">
        <w:rPr>
          <w:sz w:val="23"/>
          <w:szCs w:val="24"/>
        </w:rPr>
        <w:t xml:space="preserve">Một con lắc lò xo </w:t>
      </w:r>
      <w:r w:rsidRPr="004A6A3E">
        <w:rPr>
          <w:sz w:val="23"/>
          <w:szCs w:val="24"/>
          <w:lang w:val="de-DE"/>
        </w:rPr>
        <w:t>dao động</w:t>
      </w:r>
      <w:r w:rsidRPr="004A6A3E">
        <w:rPr>
          <w:sz w:val="23"/>
          <w:szCs w:val="24"/>
        </w:rPr>
        <w:t xml:space="preserve"> điều hòa với phương trình : x = 6cos(20t - 2π/3)cm. Quãng đường </w:t>
      </w:r>
      <w:r w:rsidRPr="004A6A3E">
        <w:rPr>
          <w:sz w:val="23"/>
          <w:szCs w:val="24"/>
          <w:lang w:val="de-DE"/>
        </w:rPr>
        <w:t>vật</w:t>
      </w:r>
      <w:r w:rsidRPr="004A6A3E">
        <w:rPr>
          <w:sz w:val="23"/>
          <w:szCs w:val="24"/>
        </w:rPr>
        <w:t xml:space="preserve"> đi được trong khoảng thời gian t = 5π/20(s), kể từ khi bắt đầu </w:t>
      </w:r>
      <w:r w:rsidRPr="004A6A3E">
        <w:rPr>
          <w:sz w:val="23"/>
          <w:szCs w:val="24"/>
          <w:lang w:val="de-DE"/>
        </w:rPr>
        <w:t xml:space="preserve">dao động </w:t>
      </w:r>
      <w:r w:rsidRPr="004A6A3E">
        <w:rPr>
          <w:sz w:val="23"/>
          <w:szCs w:val="24"/>
        </w:rPr>
        <w:t xml:space="preserve">là : </w:t>
      </w:r>
    </w:p>
    <w:p w:rsidR="00F32369" w:rsidRPr="004A6A3E" w:rsidRDefault="00F32369" w:rsidP="0005596D">
      <w:pPr>
        <w:tabs>
          <w:tab w:val="left" w:pos="284"/>
          <w:tab w:val="left" w:pos="2552"/>
          <w:tab w:val="left" w:pos="5103"/>
          <w:tab w:val="left" w:pos="7655"/>
        </w:tabs>
        <w:jc w:val="both"/>
        <w:rPr>
          <w:sz w:val="23"/>
          <w:szCs w:val="24"/>
        </w:rPr>
      </w:pPr>
      <w:r w:rsidRPr="004A6A3E">
        <w:rPr>
          <w:sz w:val="23"/>
          <w:szCs w:val="24"/>
        </w:rPr>
        <w:tab/>
        <w:t>A. 58cm.</w:t>
      </w:r>
      <w:r w:rsidRPr="004A6A3E">
        <w:rPr>
          <w:sz w:val="23"/>
          <w:szCs w:val="24"/>
        </w:rPr>
        <w:tab/>
        <w:t>B. 66cm.</w:t>
      </w:r>
      <w:r w:rsidRPr="004A6A3E">
        <w:rPr>
          <w:sz w:val="23"/>
          <w:szCs w:val="24"/>
        </w:rPr>
        <w:tab/>
        <w:t>C. 60cm.</w:t>
      </w:r>
      <w:r w:rsidRPr="004A6A3E">
        <w:rPr>
          <w:sz w:val="23"/>
          <w:szCs w:val="24"/>
        </w:rPr>
        <w:tab/>
        <w:t>D. 54cm.</w:t>
      </w:r>
    </w:p>
    <w:p w:rsidR="00F32369" w:rsidRPr="00F32369" w:rsidRDefault="00F85274" w:rsidP="00383302">
      <w:pPr>
        <w:rPr>
          <w:rFonts w:ascii="Cambria" w:hAnsi="Cambria" w:cs="Cambria"/>
          <w:b/>
          <w:sz w:val="23"/>
          <w:szCs w:val="24"/>
        </w:rPr>
      </w:pPr>
      <w:r>
        <w:rPr>
          <w:noProof/>
        </w:rPr>
        <w:drawing>
          <wp:anchor distT="0" distB="0" distL="114300" distR="114300" simplePos="0" relativeHeight="251670528" behindDoc="0" locked="0" layoutInCell="1" allowOverlap="1">
            <wp:simplePos x="0" y="0"/>
            <wp:positionH relativeFrom="column">
              <wp:posOffset>4799330</wp:posOffset>
            </wp:positionH>
            <wp:positionV relativeFrom="paragraph">
              <wp:posOffset>160020</wp:posOffset>
            </wp:positionV>
            <wp:extent cx="1266825" cy="989965"/>
            <wp:effectExtent l="0" t="0" r="9525" b="635"/>
            <wp:wrapSquare wrapText="bothSides"/>
            <wp:docPr id="1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6682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369" w:rsidRPr="00F32369">
        <w:rPr>
          <w:rFonts w:ascii="Cambria" w:hAnsi="Cambria" w:cs="Cambria"/>
          <w:b/>
          <w:sz w:val="23"/>
          <w:szCs w:val="24"/>
        </w:rPr>
        <w:t>II. Tự luận (6 điểm):</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b/>
          <w:bCs/>
          <w:sz w:val="23"/>
          <w:lang w:val="it-IT"/>
        </w:rPr>
        <w:t xml:space="preserve">Câu 1. (2 điểm) </w:t>
      </w:r>
      <w:r w:rsidRPr="00F32369">
        <w:rPr>
          <w:rFonts w:ascii="Cambria" w:hAnsi="Cambria" w:cs="Cambria"/>
          <w:sz w:val="23"/>
          <w:lang w:val="it-IT"/>
        </w:rPr>
        <w:t>Cho mạch điện như hình vẽ. Trong đó E</w:t>
      </w:r>
      <w:r w:rsidRPr="00F32369">
        <w:rPr>
          <w:rFonts w:ascii="Cambria" w:hAnsi="Cambria" w:cs="Cambria"/>
          <w:sz w:val="23"/>
          <w:vertAlign w:val="subscript"/>
          <w:lang w:val="it-IT"/>
        </w:rPr>
        <w:t>1</w:t>
      </w:r>
      <w:r w:rsidRPr="00F32369">
        <w:rPr>
          <w:rFonts w:ascii="Cambria" w:hAnsi="Cambria" w:cs="Cambria"/>
          <w:sz w:val="23"/>
          <w:lang w:val="it-IT"/>
        </w:rPr>
        <w:t xml:space="preserve"> = 6 V; E</w:t>
      </w:r>
      <w:r w:rsidRPr="00F32369">
        <w:rPr>
          <w:rFonts w:ascii="Cambria" w:hAnsi="Cambria" w:cs="Cambria"/>
          <w:sz w:val="23"/>
          <w:vertAlign w:val="subscript"/>
          <w:lang w:val="it-IT"/>
        </w:rPr>
        <w:t>2</w:t>
      </w:r>
      <w:r w:rsidRPr="00F32369">
        <w:rPr>
          <w:rFonts w:ascii="Cambria" w:hAnsi="Cambria" w:cs="Cambria"/>
          <w:sz w:val="23"/>
          <w:lang w:val="it-IT"/>
        </w:rPr>
        <w:t xml:space="preserve"> = 2 V; </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r</w:t>
      </w:r>
      <w:r w:rsidRPr="00F32369">
        <w:rPr>
          <w:rFonts w:ascii="Cambria" w:hAnsi="Cambria" w:cs="Cambria"/>
          <w:sz w:val="23"/>
          <w:vertAlign w:val="subscript"/>
          <w:lang w:val="it-IT"/>
        </w:rPr>
        <w:t>1</w:t>
      </w:r>
      <w:r w:rsidRPr="00F32369">
        <w:rPr>
          <w:rFonts w:ascii="Cambria" w:hAnsi="Cambria" w:cs="Cambria"/>
          <w:sz w:val="23"/>
          <w:lang w:val="it-IT"/>
        </w:rPr>
        <w:t xml:space="preserve"> = r</w:t>
      </w:r>
      <w:r w:rsidRPr="00F32369">
        <w:rPr>
          <w:rFonts w:ascii="Cambria" w:hAnsi="Cambria" w:cs="Cambria"/>
          <w:sz w:val="23"/>
          <w:vertAlign w:val="subscript"/>
          <w:lang w:val="it-IT"/>
        </w:rPr>
        <w:t>2</w:t>
      </w:r>
      <w:r w:rsidRPr="00F32369">
        <w:rPr>
          <w:rFonts w:ascii="Cambria" w:hAnsi="Cambria" w:cs="Cambria"/>
          <w:sz w:val="23"/>
          <w:lang w:val="it-IT"/>
        </w:rPr>
        <w:t xml:space="preserve"> = 0,4 </w:t>
      </w:r>
      <w:r w:rsidRPr="00F32369">
        <w:rPr>
          <w:rFonts w:ascii="Cambria" w:hAnsi="Cambria" w:cs="Cambria"/>
          <w:sz w:val="23"/>
        </w:rPr>
        <w:sym w:font="Symbol" w:char="F057"/>
      </w:r>
      <w:r w:rsidRPr="00F32369">
        <w:rPr>
          <w:rFonts w:ascii="Cambria" w:hAnsi="Cambria" w:cs="Cambria"/>
          <w:sz w:val="23"/>
          <w:lang w:val="it-IT"/>
        </w:rPr>
        <w:t>;  Đèn Đ loại   6 V - 3 W; R</w:t>
      </w:r>
      <w:r w:rsidRPr="00F32369">
        <w:rPr>
          <w:rFonts w:ascii="Cambria" w:hAnsi="Cambria" w:cs="Cambria"/>
          <w:sz w:val="23"/>
          <w:vertAlign w:val="subscript"/>
          <w:lang w:val="it-IT"/>
        </w:rPr>
        <w:t>1</w:t>
      </w:r>
      <w:r w:rsidRPr="00F32369">
        <w:rPr>
          <w:rFonts w:ascii="Cambria" w:hAnsi="Cambria" w:cs="Cambria"/>
          <w:sz w:val="23"/>
          <w:lang w:val="it-IT"/>
        </w:rPr>
        <w:t xml:space="preserve"> = 0,2 </w:t>
      </w:r>
      <w:r w:rsidRPr="00F32369">
        <w:rPr>
          <w:rFonts w:ascii="Cambria" w:hAnsi="Cambria" w:cs="Cambria"/>
          <w:sz w:val="23"/>
        </w:rPr>
        <w:sym w:font="Symbol" w:char="F057"/>
      </w:r>
      <w:r w:rsidRPr="00F32369">
        <w:rPr>
          <w:rFonts w:ascii="Cambria" w:hAnsi="Cambria" w:cs="Cambria"/>
          <w:sz w:val="23"/>
          <w:lang w:val="it-IT"/>
        </w:rPr>
        <w:t xml:space="preserve">; </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R</w:t>
      </w:r>
      <w:r w:rsidRPr="00F32369">
        <w:rPr>
          <w:rFonts w:ascii="Cambria" w:hAnsi="Cambria" w:cs="Cambria"/>
          <w:sz w:val="23"/>
          <w:vertAlign w:val="subscript"/>
          <w:lang w:val="it-IT"/>
        </w:rPr>
        <w:t>2</w:t>
      </w:r>
      <w:r w:rsidRPr="00F32369">
        <w:rPr>
          <w:rFonts w:ascii="Cambria" w:hAnsi="Cambria" w:cs="Cambria"/>
          <w:sz w:val="23"/>
          <w:lang w:val="it-IT"/>
        </w:rPr>
        <w:t xml:space="preserve"> = 3 </w:t>
      </w:r>
      <w:r w:rsidRPr="00F32369">
        <w:rPr>
          <w:rFonts w:ascii="Cambria" w:hAnsi="Cambria" w:cs="Cambria"/>
          <w:sz w:val="23"/>
        </w:rPr>
        <w:sym w:font="Symbol" w:char="F057"/>
      </w:r>
      <w:r w:rsidRPr="00F32369">
        <w:rPr>
          <w:rFonts w:ascii="Cambria" w:hAnsi="Cambria" w:cs="Cambria"/>
          <w:sz w:val="23"/>
          <w:lang w:val="it-IT"/>
        </w:rPr>
        <w:t>; R</w:t>
      </w:r>
      <w:r w:rsidRPr="00F32369">
        <w:rPr>
          <w:rFonts w:ascii="Cambria" w:hAnsi="Cambria" w:cs="Cambria"/>
          <w:sz w:val="23"/>
          <w:vertAlign w:val="subscript"/>
          <w:lang w:val="it-IT"/>
        </w:rPr>
        <w:t>3</w:t>
      </w:r>
      <w:r w:rsidRPr="00F32369">
        <w:rPr>
          <w:rFonts w:ascii="Cambria" w:hAnsi="Cambria" w:cs="Cambria"/>
          <w:sz w:val="23"/>
          <w:lang w:val="it-IT"/>
        </w:rPr>
        <w:t xml:space="preserve"> = 4 </w:t>
      </w:r>
      <w:r w:rsidRPr="00F32369">
        <w:rPr>
          <w:rFonts w:ascii="Cambria" w:hAnsi="Cambria" w:cs="Cambria"/>
          <w:sz w:val="23"/>
        </w:rPr>
        <w:sym w:font="Symbol" w:char="F057"/>
      </w:r>
      <w:r w:rsidRPr="00F32369">
        <w:rPr>
          <w:rFonts w:ascii="Cambria" w:hAnsi="Cambria" w:cs="Cambria"/>
          <w:sz w:val="23"/>
          <w:lang w:val="it-IT"/>
        </w:rPr>
        <w:t>; R</w:t>
      </w:r>
      <w:r w:rsidRPr="00F32369">
        <w:rPr>
          <w:rFonts w:ascii="Cambria" w:hAnsi="Cambria" w:cs="Cambria"/>
          <w:sz w:val="23"/>
          <w:vertAlign w:val="subscript"/>
          <w:lang w:val="it-IT"/>
        </w:rPr>
        <w:t>4</w:t>
      </w:r>
      <w:r w:rsidRPr="00F32369">
        <w:rPr>
          <w:rFonts w:ascii="Cambria" w:hAnsi="Cambria" w:cs="Cambria"/>
          <w:sz w:val="23"/>
          <w:lang w:val="it-IT"/>
        </w:rPr>
        <w:t xml:space="preserve"> = 1 </w:t>
      </w:r>
      <w:r w:rsidRPr="00F32369">
        <w:rPr>
          <w:rFonts w:ascii="Cambria" w:hAnsi="Cambria" w:cs="Cambria"/>
          <w:sz w:val="23"/>
        </w:rPr>
        <w:sym w:font="Symbol" w:char="F057"/>
      </w:r>
      <w:r w:rsidRPr="00F32369">
        <w:rPr>
          <w:rFonts w:ascii="Cambria" w:hAnsi="Cambria" w:cs="Cambria"/>
          <w:sz w:val="23"/>
          <w:lang w:val="it-IT"/>
        </w:rPr>
        <w:t>. Tính:</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a. Cường độ dòng điện chạy trong mạch chính.</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b. Hiệu điện thế giữa hai điểm A và N.</w:t>
      </w:r>
    </w:p>
    <w:p w:rsidR="00F32369" w:rsidRPr="00F32369" w:rsidRDefault="00F32369" w:rsidP="00102AF1">
      <w:pPr>
        <w:jc w:val="both"/>
        <w:rPr>
          <w:rFonts w:ascii="Cambria" w:hAnsi="Cambria" w:cs="Cambria"/>
          <w:b/>
          <w:sz w:val="23"/>
          <w:lang w:val="it-IT"/>
        </w:rPr>
      </w:pPr>
      <w:r w:rsidRPr="00F32369">
        <w:rPr>
          <w:rFonts w:ascii="Cambria" w:hAnsi="Cambria" w:cs="Cambria"/>
          <w:b/>
          <w:sz w:val="23"/>
          <w:lang w:val="it-IT"/>
        </w:rPr>
        <w:t xml:space="preserve">Câu 2.  (4 điểm) </w:t>
      </w:r>
      <w:r w:rsidRPr="00F32369">
        <w:rPr>
          <w:rFonts w:ascii="Cambria" w:hAnsi="Cambria" w:cs="Cambria"/>
          <w:sz w:val="23"/>
          <w:lang w:val="it-IT"/>
        </w:rPr>
        <w:t>Một dây cao su nhẹ đàn hồi có chiều dài AB = l</w:t>
      </w:r>
      <w:r w:rsidRPr="00F32369">
        <w:rPr>
          <w:rFonts w:ascii="Cambria" w:hAnsi="Cambria" w:cs="Cambria"/>
          <w:sz w:val="23"/>
          <w:vertAlign w:val="subscript"/>
          <w:lang w:val="it-IT"/>
        </w:rPr>
        <w:t>0</w:t>
      </w:r>
      <w:r w:rsidRPr="00F32369">
        <w:rPr>
          <w:rFonts w:ascii="Cambria" w:hAnsi="Cambria" w:cs="Cambria"/>
          <w:sz w:val="23"/>
          <w:lang w:val="it-IT"/>
        </w:rPr>
        <w:t xml:space="preserve"> = 1m, </w:t>
      </w:r>
    </w:p>
    <w:p w:rsidR="00F32369" w:rsidRPr="00F32369" w:rsidRDefault="00F85274" w:rsidP="00102AF1">
      <w:pPr>
        <w:jc w:val="both"/>
        <w:rPr>
          <w:rFonts w:ascii="Cambria" w:hAnsi="Cambria" w:cs="Cambria"/>
          <w:sz w:val="23"/>
          <w:lang w:val="it-IT"/>
        </w:rPr>
      </w:pPr>
      <w:r>
        <w:rPr>
          <w:noProof/>
        </w:rPr>
        <mc:AlternateContent>
          <mc:Choice Requires="wpg">
            <w:drawing>
              <wp:anchor distT="0" distB="0" distL="114300" distR="114300" simplePos="0" relativeHeight="251671552" behindDoc="0" locked="0" layoutInCell="1" allowOverlap="1">
                <wp:simplePos x="0" y="0"/>
                <wp:positionH relativeFrom="column">
                  <wp:posOffset>4678680</wp:posOffset>
                </wp:positionH>
                <wp:positionV relativeFrom="paragraph">
                  <wp:posOffset>31115</wp:posOffset>
                </wp:positionV>
                <wp:extent cx="1724025" cy="2276475"/>
                <wp:effectExtent l="0" t="0" r="0" b="9525"/>
                <wp:wrapSquare wrapText="bothSides"/>
                <wp:docPr id="6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276475"/>
                          <a:chOff x="8415" y="6105"/>
                          <a:chExt cx="2715" cy="3585"/>
                        </a:xfrm>
                      </wpg:grpSpPr>
                      <wpg:grpSp>
                        <wpg:cNvPr id="601" name="Group 54"/>
                        <wpg:cNvGrpSpPr>
                          <a:grpSpLocks/>
                        </wpg:cNvGrpSpPr>
                        <wpg:grpSpPr bwMode="auto">
                          <a:xfrm>
                            <a:off x="8775" y="6270"/>
                            <a:ext cx="1830" cy="3045"/>
                            <a:chOff x="7095" y="6435"/>
                            <a:chExt cx="2355" cy="5595"/>
                          </a:xfrm>
                        </wpg:grpSpPr>
                        <wps:wsp>
                          <wps:cNvPr id="602" name="AutoShape 55"/>
                          <wps:cNvCnPr>
                            <a:cxnSpLocks noChangeShapeType="1"/>
                          </wps:cNvCnPr>
                          <wps:spPr bwMode="auto">
                            <a:xfrm>
                              <a:off x="7095" y="6435"/>
                              <a:ext cx="810"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3" name="AutoShape 56"/>
                          <wps:cNvCnPr>
                            <a:cxnSpLocks noChangeShapeType="1"/>
                          </wps:cNvCnPr>
                          <wps:spPr bwMode="auto">
                            <a:xfrm>
                              <a:off x="7095" y="6465"/>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57"/>
                          <wps:cNvCnPr>
                            <a:cxnSpLocks noChangeShapeType="1"/>
                          </wps:cNvCnPr>
                          <wps:spPr bwMode="auto">
                            <a:xfrm>
                              <a:off x="7500" y="6465"/>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58"/>
                          <wps:cNvCnPr>
                            <a:cxnSpLocks noChangeShapeType="1"/>
                          </wps:cNvCnPr>
                          <wps:spPr bwMode="auto">
                            <a:xfrm>
                              <a:off x="7095" y="8250"/>
                              <a:ext cx="23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AutoShape 59"/>
                          <wps:cNvCnPr>
                            <a:cxnSpLocks noChangeShapeType="1"/>
                          </wps:cNvCnPr>
                          <wps:spPr bwMode="auto">
                            <a:xfrm>
                              <a:off x="8520" y="6435"/>
                              <a:ext cx="810"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7" name="AutoShape 60"/>
                          <wps:cNvCnPr>
                            <a:cxnSpLocks noChangeShapeType="1"/>
                          </wps:cNvCnPr>
                          <wps:spPr bwMode="auto">
                            <a:xfrm>
                              <a:off x="8520" y="6465"/>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61"/>
                          <wps:cNvCnPr>
                            <a:cxnSpLocks noChangeShapeType="1"/>
                          </wps:cNvCnPr>
                          <wps:spPr bwMode="auto">
                            <a:xfrm>
                              <a:off x="8925" y="6465"/>
                              <a:ext cx="0" cy="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Oval 62"/>
                          <wps:cNvSpPr>
                            <a:spLocks noChangeArrowheads="1"/>
                          </wps:cNvSpPr>
                          <wps:spPr bwMode="auto">
                            <a:xfrm>
                              <a:off x="8790" y="9375"/>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63"/>
                          <wps:cNvSpPr>
                            <a:spLocks noChangeArrowheads="1"/>
                          </wps:cNvSpPr>
                          <wps:spPr bwMode="auto">
                            <a:xfrm>
                              <a:off x="8790" y="11745"/>
                              <a:ext cx="285" cy="28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11" name="AutoShape 64"/>
                          <wps:cNvCnPr>
                            <a:cxnSpLocks noChangeShapeType="1"/>
                          </wps:cNvCnPr>
                          <wps:spPr bwMode="auto">
                            <a:xfrm>
                              <a:off x="8925" y="9660"/>
                              <a:ext cx="0" cy="20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Oval 65"/>
                          <wps:cNvSpPr>
                            <a:spLocks noChangeArrowheads="1"/>
                          </wps:cNvSpPr>
                          <wps:spPr bwMode="auto">
                            <a:xfrm>
                              <a:off x="8790" y="10515"/>
                              <a:ext cx="285" cy="28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g:grpSp>
                      <wps:wsp>
                        <wps:cNvPr id="613" name="Text Box 66"/>
                        <wps:cNvSpPr txBox="1">
                          <a:spLocks noChangeArrowheads="1"/>
                        </wps:cNvSpPr>
                        <wps:spPr bwMode="auto">
                          <a:xfrm>
                            <a:off x="8415" y="610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sidRPr="008D79E0">
                                <w:rPr>
                                  <w:b/>
                                </w:rPr>
                                <w:t>A</w:t>
                              </w:r>
                            </w:p>
                          </w:txbxContent>
                        </wps:txbx>
                        <wps:bodyPr rot="0" vert="horz" wrap="square" lIns="91440" tIns="45720" rIns="91440" bIns="45720" anchor="t" anchorCtr="0" upright="1">
                          <a:noAutofit/>
                        </wps:bodyPr>
                      </wps:wsp>
                      <wps:wsp>
                        <wps:cNvPr id="614" name="Text Box 67"/>
                        <wps:cNvSpPr txBox="1">
                          <a:spLocks noChangeArrowheads="1"/>
                        </wps:cNvSpPr>
                        <wps:spPr bwMode="auto">
                          <a:xfrm>
                            <a:off x="8415" y="699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B</w:t>
                              </w:r>
                            </w:p>
                          </w:txbxContent>
                        </wps:txbx>
                        <wps:bodyPr rot="0" vert="horz" wrap="square" lIns="91440" tIns="45720" rIns="91440" bIns="45720" anchor="t" anchorCtr="0" upright="1">
                          <a:noAutofit/>
                        </wps:bodyPr>
                      </wps:wsp>
                      <wps:wsp>
                        <wps:cNvPr id="615" name="Text Box 68"/>
                        <wps:cNvSpPr txBox="1">
                          <a:spLocks noChangeArrowheads="1"/>
                        </wps:cNvSpPr>
                        <wps:spPr bwMode="auto">
                          <a:xfrm>
                            <a:off x="10512" y="699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B</w:t>
                              </w:r>
                            </w:p>
                          </w:txbxContent>
                        </wps:txbx>
                        <wps:bodyPr rot="0" vert="horz" wrap="square" lIns="91440" tIns="45720" rIns="91440" bIns="45720" anchor="t" anchorCtr="0" upright="1">
                          <a:noAutofit/>
                        </wps:bodyPr>
                      </wps:wsp>
                      <wps:wsp>
                        <wps:cNvPr id="616" name="Text Box 69"/>
                        <wps:cNvSpPr txBox="1">
                          <a:spLocks noChangeArrowheads="1"/>
                        </wps:cNvSpPr>
                        <wps:spPr bwMode="auto">
                          <a:xfrm>
                            <a:off x="10512" y="772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O</w:t>
                              </w:r>
                            </w:p>
                          </w:txbxContent>
                        </wps:txbx>
                        <wps:bodyPr rot="0" vert="horz" wrap="square" lIns="91440" tIns="45720" rIns="91440" bIns="45720" anchor="t" anchorCtr="0" upright="1">
                          <a:noAutofit/>
                        </wps:bodyPr>
                      </wps:wsp>
                      <wps:wsp>
                        <wps:cNvPr id="617" name="Text Box 70"/>
                        <wps:cNvSpPr txBox="1">
                          <a:spLocks noChangeArrowheads="1"/>
                        </wps:cNvSpPr>
                        <wps:spPr bwMode="auto">
                          <a:xfrm>
                            <a:off x="10512" y="838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D</w:t>
                              </w:r>
                            </w:p>
                          </w:txbxContent>
                        </wps:txbx>
                        <wps:bodyPr rot="0" vert="horz" wrap="square" lIns="91440" tIns="45720" rIns="91440" bIns="45720" anchor="t" anchorCtr="0" upright="1">
                          <a:noAutofit/>
                        </wps:bodyPr>
                      </wps:wsp>
                      <wps:wsp>
                        <wps:cNvPr id="618" name="Text Box 71"/>
                        <wps:cNvSpPr txBox="1">
                          <a:spLocks noChangeArrowheads="1"/>
                        </wps:cNvSpPr>
                        <wps:spPr bwMode="auto">
                          <a:xfrm>
                            <a:off x="10515" y="903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300" style="position:absolute;left:0;text-align:left;margin-left:368.4pt;margin-top:2.45pt;width:135.75pt;height:179.25pt;z-index:251671552" coordorigin="8415,6105" coordsize="271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">
                <v:group id="Group 54" o:spid="_x0000_s1301" style="position:absolute;left:8775;top:6270;width:1830;height:3045" coordorigin="7095,6435" coordsize="2355,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utoShape 55" o:spid="_x0000_s1302" type="#_x0000_t32" style="position:absolute;left:7095;top:643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46MQAAADcAAAADwAAAGRycy9kb3ducmV2LnhtbESPQWvCQBSE74L/YXmCN90YIdTUVUQR&#10;PfTSRD2/Zl+T0OzbkF1j/PduodDjMDPfMOvtYBrRU+dqywoW8wgEcWF1zaWCS36cvYFwHlljY5kU&#10;PMnBdjMerTHV9sGf1Ge+FAHCLkUFlfdtKqUrKjLo5rYlDt637Qz6ILtS6g4fAW4aGUdRIg3WHBYq&#10;bGlfUfGT3Y2Cj2xZX/v4djjlctes/JdOzvlKqelk2L2D8DT4//Bf+6wVJFEMv2fC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XjoxAAAANwAAAAPAAAAAAAAAAAA&#10;AAAAAKECAABkcnMvZG93bnJldi54bWxQSwUGAAAAAAQABAD5AAAAkgMAAAAA&#10;" strokeweight="4.5pt">
                    <v:stroke r:id="rId354" o:title="" filltype="pattern"/>
                  </v:shape>
                  <v:shape id="AutoShape 56" o:spid="_x0000_s1303" type="#_x0000_t32" style="position:absolute;left:7095;top:646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57" o:spid="_x0000_s1304" type="#_x0000_t32" style="position:absolute;left:7500;top:6465;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58" o:spid="_x0000_s1305" type="#_x0000_t32" style="position:absolute;left:7095;top:8250;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37MYAAADcAAAADwAAAGRycy9kb3ducmV2LnhtbESPUWvCMBSF3wX/Q7iCLzLTOSzSGUUG&#10;g40xNnWw10tzbUqbm9DE2vnrzWCwx8M55zuc9XawreipC7VjBffzDARx6XTNlYKv4/PdCkSIyBpb&#10;x6TghwJsN+PRGgvtLryn/hArkSAcClRgYvSFlKE0ZDHMnSdO3sl1FmOSXSV1h5cEt61cZFkuLdac&#10;Fgx6ejJUNoezVdD0zcf+cxn87Hyl/M2b99eHb63UdDLsHkFEGuJ/+K/9ohXk2RJ+z6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uN+zGAAAA3AAAAA8AAAAAAAAA&#10;AAAAAAAAoQIAAGRycy9kb3ducmV2LnhtbFBLBQYAAAAABAAEAPkAAACUAwAAAAA=&#10;">
                    <v:stroke dashstyle="dash"/>
                  </v:shape>
                  <v:shape id="AutoShape 59" o:spid="_x0000_s1306" type="#_x0000_t32" style="position:absolute;left:8520;top:643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68MAAADcAAAADwAAAGRycy9kb3ducmV2LnhtbESPQYvCMBSE78L+h/AWvGm6CkW7RpEV&#10;0YMXW3fPb5tnW2xeShNr/fdGEDwOM/MNs1j1phYdta6yrOBrHIEgzq2uuFBwyrajGQjnkTXWlknB&#10;nRyslh+DBSba3vhIXeoLESDsElRQet8kUrq8JINubBvi4J1ta9AH2RZSt3gLcFPLSRTF0mDFYaHE&#10;hn5Kyi/p1Sg4pNPqt5v8bXaZXNdz/6/jfTZXavjZr79BeOr9O/xq77WCOIr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afuvDAAAA3AAAAA8AAAAAAAAAAAAA&#10;AAAAoQIAAGRycy9kb3ducmV2LnhtbFBLBQYAAAAABAAEAPkAAACRAwAAAAA=&#10;" strokeweight="4.5pt">
                    <v:stroke r:id="rId354" o:title="" filltype="pattern"/>
                  </v:shape>
                  <v:shape id="AutoShape 60" o:spid="_x0000_s1307" type="#_x0000_t32" style="position:absolute;left:8520;top:646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61" o:spid="_x0000_s1308" type="#_x0000_t32" style="position:absolute;left:8925;top:6465;width:0;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oval id="Oval 62" o:spid="_x0000_s1309" style="position:absolute;left:8790;top:937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v:oval id="Oval 63" o:spid="_x0000_s1310" style="position:absolute;left:8790;top:1174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kncEA&#10;AADcAAAADwAAAGRycy9kb3ducmV2LnhtbERPTYvCMBC9L/gfwgje1lQpslSjFFH0JLta8To0Y1tt&#10;JiWJWv/95rCwx8f7Xqx604onOd9YVjAZJyCIS6sbrhQUp+3nFwgfkDW2lknBmzysloOPBWbavviH&#10;nsdQiRjCPkMFdQhdJqUvazLox7YjjtzVOoMhQldJ7fAVw00rp0kykwYbjg01drSuqbwfH0bBoTjn&#10;xWVz3u2rbXjkaZO623eq1GjY53MQgfrwL/5z77WC2STOj2fi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pJ3BAAAA3AAAAA8AAAAAAAAAAAAAAAAAmAIAAGRycy9kb3du&#10;cmV2LnhtbFBLBQYAAAAABAAEAPUAAACGAwAAAAA=&#10;">
                    <v:stroke dashstyle="dash"/>
                  </v:oval>
                  <v:shape id="AutoShape 64" o:spid="_x0000_s1311" type="#_x0000_t32" style="position:absolute;left:8925;top:9660;width:0;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nMsYAAADcAAAADwAAAGRycy9kb3ducmV2LnhtbESPUUvDMBSF3wX/Q7jCXmRLO7FIXTZE&#10;EDaGuM2Br5fm2pQ2N6HJus5fbwRhj4dzznc4i9VoOzFQHxrHCvJZBoK4crrhWsHx8236BCJEZI2d&#10;Y1JwoQCr5e3NAkvtzryn4RBrkSAcSlRgYvSllKEyZDHMnCdO3rfrLcYk+1rqHs8Jbjs5z7JCWmw4&#10;LRj09Gqoag8nq6Ad2o/97jH4+9MPFVtv3jcPX1qpyd348gwi0hiv4f/2Wiso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MpzLGAAAA3AAAAA8AAAAAAAAA&#10;AAAAAAAAoQIAAGRycy9kb3ducmV2LnhtbFBLBQYAAAAABAAEAPkAAACUAwAAAAA=&#10;">
                    <v:stroke dashstyle="dash"/>
                  </v:shape>
                  <v:oval id="Oval 65" o:spid="_x0000_s1312" style="position:absolute;left:8790;top:1051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fccQA&#10;AADcAAAADwAAAGRycy9kb3ducmV2LnhtbESPQWvCQBSE7wX/w/KE3upGCVKiqwRR9FSsRrw+sq9J&#10;avZt2F01/ntXKPQ4zMw3zHzZm1bcyPnGsoLxKAFBXFrdcKWgOG4+PkH4gKyxtUwKHuRhuRi8zTHT&#10;9s7fdDuESkQI+wwV1CF0mZS+rMmgH9mOOHo/1hkMUbpKaof3CDetnCTJVBpsOC7U2NGqpvJyuBoF&#10;X8UpL87r03ZXbcI1T5vU/e5Tpd6HfT4DEagP/+G/9k4rmI4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n3HEAAAA3AAAAA8AAAAAAAAAAAAAAAAAmAIAAGRycy9k&#10;b3ducmV2LnhtbFBLBQYAAAAABAAEAPUAAACJAwAAAAA=&#10;">
                    <v:stroke dashstyle="dash"/>
                  </v:oval>
                </v:group>
                <v:shape id="Text Box 66" o:spid="_x0000_s1313" type="#_x0000_t202" style="position:absolute;left:8415;top:610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F32369" w:rsidRPr="008D79E0" w:rsidRDefault="00F32369" w:rsidP="00102AF1">
                        <w:pPr>
                          <w:rPr>
                            <w:b/>
                          </w:rPr>
                        </w:pPr>
                        <w:r w:rsidRPr="008D79E0">
                          <w:rPr>
                            <w:b/>
                          </w:rPr>
                          <w:t>A</w:t>
                        </w:r>
                      </w:p>
                    </w:txbxContent>
                  </v:textbox>
                </v:shape>
                <v:shape id="Text Box 67" o:spid="_x0000_s1314" type="#_x0000_t202" style="position:absolute;left:8415;top:699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F32369" w:rsidRPr="008D79E0" w:rsidRDefault="00F32369" w:rsidP="00102AF1">
                        <w:pPr>
                          <w:rPr>
                            <w:b/>
                          </w:rPr>
                        </w:pPr>
                        <w:r>
                          <w:rPr>
                            <w:b/>
                          </w:rPr>
                          <w:t>B</w:t>
                        </w:r>
                      </w:p>
                    </w:txbxContent>
                  </v:textbox>
                </v:shape>
                <v:shape id="Text Box 68" o:spid="_x0000_s1315" type="#_x0000_t202" style="position:absolute;left:10512;top:699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F32369" w:rsidRPr="008D79E0" w:rsidRDefault="00F32369" w:rsidP="00102AF1">
                        <w:pPr>
                          <w:rPr>
                            <w:b/>
                          </w:rPr>
                        </w:pPr>
                        <w:r>
                          <w:rPr>
                            <w:b/>
                          </w:rPr>
                          <w:t>B</w:t>
                        </w:r>
                      </w:p>
                    </w:txbxContent>
                  </v:textbox>
                </v:shape>
                <v:shape id="Text Box 69" o:spid="_x0000_s1316" type="#_x0000_t202" style="position:absolute;left:10512;top:772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F32369" w:rsidRPr="008D79E0" w:rsidRDefault="00F32369" w:rsidP="00102AF1">
                        <w:pPr>
                          <w:rPr>
                            <w:b/>
                          </w:rPr>
                        </w:pPr>
                        <w:r>
                          <w:rPr>
                            <w:b/>
                          </w:rPr>
                          <w:t>O</w:t>
                        </w:r>
                      </w:p>
                    </w:txbxContent>
                  </v:textbox>
                </v:shape>
                <v:shape id="Text Box 70" o:spid="_x0000_s1317" type="#_x0000_t202" style="position:absolute;left:10512;top:838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F32369" w:rsidRPr="008D79E0" w:rsidRDefault="00F32369" w:rsidP="00102AF1">
                        <w:pPr>
                          <w:rPr>
                            <w:b/>
                          </w:rPr>
                        </w:pPr>
                        <w:r>
                          <w:rPr>
                            <w:b/>
                          </w:rPr>
                          <w:t>D</w:t>
                        </w:r>
                      </w:p>
                    </w:txbxContent>
                  </v:textbox>
                </v:shape>
                <v:shape id="Text Box 71" o:spid="_x0000_s1318" type="#_x0000_t202" style="position:absolute;left:10515;top:903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F32369" w:rsidRPr="008D79E0" w:rsidRDefault="00F32369" w:rsidP="00102AF1">
                        <w:pPr>
                          <w:rPr>
                            <w:b/>
                          </w:rPr>
                        </w:pPr>
                        <w:r>
                          <w:rPr>
                            <w:b/>
                          </w:rPr>
                          <w:t>C</w:t>
                        </w:r>
                      </w:p>
                    </w:txbxContent>
                  </v:textbox>
                </v:shape>
                <w10:wrap type="square"/>
              </v:group>
            </w:pict>
          </mc:Fallback>
        </mc:AlternateContent>
      </w:r>
      <w:r w:rsidR="00F32369" w:rsidRPr="00F32369">
        <w:rPr>
          <w:rFonts w:ascii="Cambria" w:hAnsi="Cambria" w:cs="Cambria"/>
          <w:sz w:val="23"/>
          <w:lang w:val="it-IT"/>
        </w:rPr>
        <w:t>có lực đàn hồi tuân theo định luật Húc: F = kx. Một đầu dây được treo ở A,</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 xml:space="preserve"> đầu kia gắn vật có khối lượng m = 0,2kg. Dây giãn đoạn OB và vật nằm vị trí cân bằng O. Kéo vật xuống đoạn OC = 0,1m rồi buông ra. </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Vật dao động điều hòa theo phương thẳng đứng với chu kì T = 2s (hình vẽ).</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lastRenderedPageBreak/>
        <w:t>a. Tính hệ số đàn hồi của dây, vận tốc của vật ở vị trí OD = 0,05 m.</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b. Tính thời gian để vật đi từ C đến D, động năng cực đại của vật.</w:t>
      </w:r>
    </w:p>
    <w:p w:rsidR="00F32369" w:rsidRPr="00F32369" w:rsidRDefault="00F32369" w:rsidP="00102AF1">
      <w:pPr>
        <w:autoSpaceDE w:val="0"/>
        <w:autoSpaceDN w:val="0"/>
        <w:adjustRightInd w:val="0"/>
        <w:jc w:val="both"/>
        <w:rPr>
          <w:rFonts w:ascii="Cambria" w:hAnsi="Cambria" w:cs="Cambria"/>
          <w:sz w:val="23"/>
          <w:szCs w:val="24"/>
          <w:lang w:val="it-IT"/>
        </w:rPr>
      </w:pPr>
      <w:r w:rsidRPr="00F32369">
        <w:rPr>
          <w:rFonts w:ascii="Cambria" w:hAnsi="Cambria" w:cs="Cambria"/>
          <w:sz w:val="23"/>
          <w:lang w:val="it-IT"/>
        </w:rPr>
        <w:t>c. Khối lượng m được nâng lên đến vị trí A rồi được thả rơi tự do. Tìm thời gian để vật m quay lại A lần thứ nhất</w:t>
      </w:r>
    </w:p>
    <w:p w:rsidR="00F32369" w:rsidRPr="00F32369" w:rsidRDefault="00F32369" w:rsidP="00102AF1">
      <w:pPr>
        <w:autoSpaceDE w:val="0"/>
        <w:autoSpaceDN w:val="0"/>
        <w:adjustRightInd w:val="0"/>
        <w:jc w:val="both"/>
        <w:rPr>
          <w:rFonts w:ascii="Cambria" w:hAnsi="Cambria" w:cs="Cambria"/>
          <w:sz w:val="23"/>
          <w:szCs w:val="24"/>
          <w:lang w:val="it-IT"/>
        </w:rPr>
      </w:pPr>
      <w:r w:rsidRPr="00F32369">
        <w:rPr>
          <w:rFonts w:ascii="Cambria" w:hAnsi="Cambria" w:cs="Cambria"/>
          <w:sz w:val="23"/>
          <w:szCs w:val="24"/>
          <w:lang w:val="it-IT"/>
        </w:rPr>
        <w:t xml:space="preserve">d. </w:t>
      </w:r>
      <w:r w:rsidRPr="00F32369">
        <w:rPr>
          <w:rFonts w:ascii="Cambria" w:hAnsi="Cambria" w:cs="Cambria"/>
          <w:sz w:val="23"/>
          <w:lang w:val="it-IT"/>
        </w:rPr>
        <w:t>Vẽ đồ thị vận tốc của vật m theo thời gian trong chuyển động ở ý (c).</w:t>
      </w:r>
    </w:p>
    <w:p w:rsidR="00F32369" w:rsidRPr="00F32369" w:rsidRDefault="00F32369">
      <w:pPr>
        <w:rPr>
          <w:rFonts w:ascii="Cambria" w:hAnsi="Cambria" w:cs="Cambria"/>
          <w:sz w:val="23"/>
          <w:szCs w:val="24"/>
          <w:lang w:val="it-IT"/>
        </w:rPr>
      </w:pPr>
    </w:p>
    <w:p w:rsidR="00F32369" w:rsidRPr="00F32369" w:rsidRDefault="00F32369">
      <w:pPr>
        <w:rPr>
          <w:rFonts w:ascii="Cambria" w:hAnsi="Cambria" w:cs="Cambria"/>
          <w:sz w:val="23"/>
          <w:szCs w:val="24"/>
          <w:lang w:val="it-IT"/>
        </w:rPr>
      </w:pPr>
    </w:p>
    <w:p w:rsidR="00F32369" w:rsidRPr="00F32369" w:rsidRDefault="00F32369">
      <w:pPr>
        <w:rPr>
          <w:rFonts w:ascii="Cambria" w:hAnsi="Cambria" w:cs="Cambria"/>
          <w:sz w:val="23"/>
          <w:szCs w:val="24"/>
        </w:rPr>
      </w:pPr>
      <w:r w:rsidRPr="00F32369">
        <w:rPr>
          <w:rFonts w:ascii="Cambria" w:hAnsi="Cambria" w:cs="Cambria"/>
          <w:sz w:val="23"/>
          <w:szCs w:val="24"/>
        </w:rPr>
        <w:t>.................................................................................HẾT……………………....</w:t>
      </w:r>
    </w:p>
    <w:p w:rsidR="00F32369" w:rsidRPr="00F32369" w:rsidRDefault="00F32369">
      <w:pPr>
        <w:rPr>
          <w:rFonts w:ascii="Cambria" w:hAnsi="Cambria" w:cs="Cambria"/>
          <w:sz w:val="23"/>
          <w:szCs w:val="24"/>
        </w:rPr>
      </w:pPr>
    </w:p>
    <w:tbl>
      <w:tblPr>
        <w:tblW w:w="10200" w:type="dxa"/>
        <w:tblLook w:val="01E0" w:firstRow="1" w:lastRow="1" w:firstColumn="1" w:lastColumn="1" w:noHBand="0" w:noVBand="0"/>
      </w:tblPr>
      <w:tblGrid>
        <w:gridCol w:w="3946"/>
        <w:gridCol w:w="6254"/>
      </w:tblGrid>
      <w:tr w:rsidR="00F32369" w:rsidRPr="00651FA7" w:rsidTr="00D42189">
        <w:trPr>
          <w:trHeight w:val="1347"/>
        </w:trPr>
        <w:tc>
          <w:tcPr>
            <w:tcW w:w="3946" w:type="dxa"/>
            <w:shd w:val="clear" w:color="auto" w:fill="auto"/>
          </w:tcPr>
          <w:p w:rsidR="00F32369" w:rsidRPr="00651FA7" w:rsidRDefault="00F32369" w:rsidP="00654F4F">
            <w:pPr>
              <w:jc w:val="center"/>
              <w:rPr>
                <w:b/>
                <w:sz w:val="24"/>
                <w:szCs w:val="24"/>
              </w:rPr>
            </w:pPr>
            <w:r w:rsidRPr="00651FA7">
              <w:rPr>
                <w:b/>
                <w:sz w:val="24"/>
                <w:szCs w:val="24"/>
              </w:rPr>
              <w:t xml:space="preserve">SỞ </w:t>
            </w:r>
            <w:r>
              <w:rPr>
                <w:b/>
                <w:sz w:val="24"/>
                <w:szCs w:val="24"/>
              </w:rPr>
              <w:t>GD&amp;ĐT</w:t>
            </w:r>
            <w:r w:rsidRPr="00651FA7">
              <w:rPr>
                <w:b/>
                <w:sz w:val="24"/>
                <w:szCs w:val="24"/>
              </w:rPr>
              <w:t xml:space="preserve"> NINH BÌNH</w:t>
            </w:r>
          </w:p>
          <w:p w:rsidR="00F32369" w:rsidRPr="002F19F1" w:rsidRDefault="00F32369" w:rsidP="000F18AF">
            <w:pPr>
              <w:jc w:val="center"/>
              <w:rPr>
                <w:b/>
                <w:sz w:val="24"/>
                <w:szCs w:val="24"/>
              </w:rPr>
            </w:pPr>
            <w:r w:rsidRPr="002F19F1">
              <w:rPr>
                <w:b/>
                <w:sz w:val="24"/>
                <w:szCs w:val="24"/>
              </w:rPr>
              <w:t>TRƯỜNG THPT NGÔ THÌ NHẬM</w:t>
            </w:r>
          </w:p>
          <w:p w:rsidR="00F32369" w:rsidRPr="00651FA7" w:rsidRDefault="00F32369" w:rsidP="000F18AF">
            <w:pPr>
              <w:rPr>
                <w:sz w:val="24"/>
                <w:szCs w:val="24"/>
              </w:rPr>
            </w:pPr>
          </w:p>
          <w:p w:rsidR="00F32369" w:rsidRPr="00651FA7" w:rsidRDefault="00F32369" w:rsidP="000F18AF">
            <w:pPr>
              <w:rPr>
                <w:sz w:val="24"/>
                <w:szCs w:val="24"/>
              </w:rPr>
            </w:pPr>
          </w:p>
        </w:tc>
        <w:tc>
          <w:tcPr>
            <w:tcW w:w="6254" w:type="dxa"/>
            <w:shd w:val="clear" w:color="auto" w:fill="auto"/>
          </w:tcPr>
          <w:p w:rsidR="00F32369" w:rsidRPr="00651FA7" w:rsidRDefault="00F32369" w:rsidP="00654F4F">
            <w:pPr>
              <w:rPr>
                <w:b/>
                <w:sz w:val="24"/>
                <w:szCs w:val="24"/>
              </w:rPr>
            </w:pPr>
            <w:r>
              <w:rPr>
                <w:b/>
                <w:sz w:val="24"/>
                <w:szCs w:val="24"/>
              </w:rPr>
              <w:t>ĐÁP ÁN ĐỀ THI CHỌN HỌC SINH GIỎI LỚP 11</w:t>
            </w:r>
            <w:r w:rsidRPr="00651FA7">
              <w:rPr>
                <w:b/>
                <w:sz w:val="24"/>
                <w:szCs w:val="24"/>
              </w:rPr>
              <w:t xml:space="preserve"> THPT</w:t>
            </w:r>
          </w:p>
          <w:p w:rsidR="00F32369" w:rsidRPr="00651FA7" w:rsidRDefault="00F32369" w:rsidP="000F18AF">
            <w:pPr>
              <w:jc w:val="center"/>
              <w:rPr>
                <w:b/>
                <w:sz w:val="24"/>
                <w:szCs w:val="24"/>
              </w:rPr>
            </w:pPr>
            <w:r>
              <w:rPr>
                <w:b/>
                <w:sz w:val="24"/>
                <w:szCs w:val="24"/>
              </w:rPr>
              <w:t>Năm học: 2016 – 2017</w:t>
            </w:r>
            <w:r w:rsidRPr="00651FA7">
              <w:rPr>
                <w:b/>
                <w:sz w:val="24"/>
                <w:szCs w:val="24"/>
              </w:rPr>
              <w:t>.</w:t>
            </w:r>
          </w:p>
          <w:p w:rsidR="00F32369" w:rsidRPr="00651FA7" w:rsidRDefault="00F32369" w:rsidP="000F18AF">
            <w:pPr>
              <w:jc w:val="center"/>
              <w:rPr>
                <w:sz w:val="24"/>
                <w:szCs w:val="24"/>
              </w:rPr>
            </w:pPr>
            <w:r w:rsidRPr="00651FA7">
              <w:rPr>
                <w:sz w:val="24"/>
                <w:szCs w:val="24"/>
              </w:rPr>
              <w:t>MÔN: VẬT LÍ.</w:t>
            </w:r>
          </w:p>
          <w:p w:rsidR="00F32369" w:rsidRPr="00651FA7" w:rsidRDefault="00F32369" w:rsidP="00045886">
            <w:pPr>
              <w:jc w:val="center"/>
              <w:rPr>
                <w:i/>
                <w:sz w:val="24"/>
                <w:szCs w:val="24"/>
              </w:rPr>
            </w:pPr>
            <w:r w:rsidRPr="00651FA7">
              <w:rPr>
                <w:i/>
                <w:sz w:val="24"/>
                <w:szCs w:val="24"/>
              </w:rPr>
              <w:t xml:space="preserve"> (</w:t>
            </w:r>
            <w:r>
              <w:rPr>
                <w:i/>
                <w:sz w:val="24"/>
                <w:szCs w:val="24"/>
              </w:rPr>
              <w:t>gồm 2 trang</w:t>
            </w:r>
            <w:r w:rsidRPr="00651FA7">
              <w:rPr>
                <w:i/>
                <w:sz w:val="24"/>
                <w:szCs w:val="24"/>
              </w:rPr>
              <w:t>)</w:t>
            </w:r>
          </w:p>
        </w:tc>
      </w:tr>
    </w:tbl>
    <w:p w:rsidR="00F32369" w:rsidRPr="00F32369" w:rsidRDefault="00F32369">
      <w:pPr>
        <w:rPr>
          <w:rFonts w:ascii="Cambria" w:hAnsi="Cambria" w:cs="Cambria"/>
          <w:b/>
          <w:sz w:val="23"/>
          <w:szCs w:val="24"/>
        </w:rPr>
      </w:pPr>
      <w:r w:rsidRPr="00F32369">
        <w:rPr>
          <w:rFonts w:ascii="Cambria" w:hAnsi="Cambria" w:cs="Cambria"/>
          <w:b/>
          <w:sz w:val="23"/>
          <w:szCs w:val="24"/>
        </w:rPr>
        <w:t>I. Trắc nghiệm :(14 điểm)</w:t>
      </w:r>
    </w:p>
    <w:p w:rsidR="00F32369" w:rsidRPr="00F32369" w:rsidRDefault="00F32369">
      <w:pPr>
        <w:rPr>
          <w:rFonts w:ascii="Cambria" w:hAnsi="Cambria" w:cs="Cambria"/>
          <w:b/>
          <w:sz w:val="23"/>
          <w:szCs w:val="24"/>
        </w:rPr>
      </w:pPr>
    </w:p>
    <w:p w:rsidR="00F32369" w:rsidRPr="00F32369" w:rsidRDefault="00F32369">
      <w:pPr>
        <w:rPr>
          <w:rFonts w:ascii="Cambria" w:hAnsi="Cambria" w:cs="Cambria"/>
          <w:b/>
          <w:sz w:val="23"/>
          <w:szCs w:val="24"/>
        </w:rPr>
      </w:pPr>
      <w:r w:rsidRPr="00F32369">
        <w:rPr>
          <w:rFonts w:ascii="Cambria" w:hAnsi="Cambria" w:cs="Cambria"/>
          <w:b/>
          <w:sz w:val="23"/>
          <w:szCs w:val="24"/>
        </w:rPr>
        <w:t>Mỗi câu đúng được 0,28 điểm</w:t>
      </w:r>
    </w:p>
    <w:p w:rsidR="00F32369" w:rsidRPr="00F32369" w:rsidRDefault="00F32369">
      <w:pPr>
        <w:rPr>
          <w:rFonts w:ascii="Cambria" w:hAnsi="Cambria" w:cs="Cambria"/>
          <w:b/>
          <w:sz w:val="23"/>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806"/>
        <w:gridCol w:w="772"/>
        <w:gridCol w:w="868"/>
        <w:gridCol w:w="868"/>
        <w:gridCol w:w="868"/>
        <w:gridCol w:w="868"/>
        <w:gridCol w:w="868"/>
        <w:gridCol w:w="868"/>
        <w:gridCol w:w="868"/>
        <w:gridCol w:w="868"/>
      </w:tblGrid>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CÂU</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CÂU</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ĐÁP ÁN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50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ĐÁP ÁN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r>
    </w:tbl>
    <w:p w:rsidR="00F32369" w:rsidRPr="00F32369" w:rsidRDefault="00F32369">
      <w:pPr>
        <w:rPr>
          <w:rFonts w:ascii="Cambria" w:hAnsi="Cambria" w:cs="Cambria"/>
          <w:b/>
          <w:sz w:val="23"/>
          <w:szCs w:val="24"/>
        </w:rPr>
      </w:pPr>
    </w:p>
    <w:p w:rsidR="00F32369" w:rsidRPr="00F32369" w:rsidRDefault="00F32369">
      <w:pPr>
        <w:rPr>
          <w:rFonts w:ascii="Cambria" w:hAnsi="Cambria" w:cs="Cambria"/>
          <w:b/>
          <w:sz w:val="23"/>
          <w:szCs w:val="24"/>
        </w:rPr>
      </w:pPr>
      <w:r w:rsidRPr="00F32369">
        <w:rPr>
          <w:rFonts w:ascii="Cambria" w:hAnsi="Cambria" w:cs="Cambria"/>
          <w:b/>
          <w:sz w:val="23"/>
          <w:szCs w:val="24"/>
        </w:rPr>
        <w:t>II. Tự luận ( 6 điểm)</w:t>
      </w:r>
    </w:p>
    <w:p w:rsidR="00F32369" w:rsidRPr="00F32369" w:rsidRDefault="00F32369">
      <w:pPr>
        <w:rPr>
          <w:rFonts w:ascii="Cambria" w:hAnsi="Cambria" w:cs="Cambria"/>
          <w:b/>
          <w:sz w:val="23"/>
          <w:szCs w:val="24"/>
        </w:rPr>
      </w:pPr>
      <w:r w:rsidRPr="00F32369">
        <w:rPr>
          <w:rFonts w:ascii="Cambria" w:hAnsi="Cambria" w:cs="Cambria"/>
          <w:b/>
          <w:sz w:val="23"/>
          <w:szCs w:val="24"/>
        </w:rPr>
        <w:t>Câu 1. (2 điểm)</w:t>
      </w: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it-IT"/>
        </w:rPr>
        <w:t>. Ta có: E</w:t>
      </w:r>
      <w:r w:rsidRPr="00F32369">
        <w:rPr>
          <w:rFonts w:ascii="Cambria" w:hAnsi="Cambria" w:cs="Cambria"/>
          <w:sz w:val="24"/>
          <w:szCs w:val="24"/>
          <w:vertAlign w:val="subscript"/>
          <w:lang w:val="it-IT"/>
        </w:rPr>
        <w:t>b</w:t>
      </w:r>
      <w:r w:rsidRPr="00F32369">
        <w:rPr>
          <w:rFonts w:ascii="Cambria" w:hAnsi="Cambria" w:cs="Cambria"/>
          <w:sz w:val="24"/>
          <w:szCs w:val="24"/>
          <w:lang w:val="it-IT"/>
        </w:rPr>
        <w:t xml:space="preserve"> = E</w:t>
      </w:r>
      <w:r w:rsidRPr="00F32369">
        <w:rPr>
          <w:rFonts w:ascii="Cambria" w:hAnsi="Cambria" w:cs="Cambria"/>
          <w:sz w:val="24"/>
          <w:szCs w:val="24"/>
          <w:vertAlign w:val="subscript"/>
          <w:lang w:val="it-IT"/>
        </w:rPr>
        <w:t>1</w:t>
      </w:r>
      <w:r w:rsidRPr="00F32369">
        <w:rPr>
          <w:rFonts w:ascii="Cambria" w:hAnsi="Cambria" w:cs="Cambria"/>
          <w:sz w:val="24"/>
          <w:szCs w:val="24"/>
          <w:lang w:val="it-IT"/>
        </w:rPr>
        <w:t xml:space="preserve"> + E</w:t>
      </w:r>
      <w:r w:rsidRPr="00F32369">
        <w:rPr>
          <w:rFonts w:ascii="Cambria" w:hAnsi="Cambria" w:cs="Cambria"/>
          <w:sz w:val="24"/>
          <w:szCs w:val="24"/>
          <w:vertAlign w:val="subscript"/>
          <w:lang w:val="it-IT"/>
        </w:rPr>
        <w:t>2</w:t>
      </w:r>
      <w:r w:rsidRPr="00F32369">
        <w:rPr>
          <w:rFonts w:ascii="Cambria" w:hAnsi="Cambria" w:cs="Cambria"/>
          <w:sz w:val="24"/>
          <w:szCs w:val="24"/>
          <w:lang w:val="it-IT"/>
        </w:rPr>
        <w:t xml:space="preserve"> = 8 V; r</w:t>
      </w:r>
      <w:r w:rsidRPr="00F32369">
        <w:rPr>
          <w:rFonts w:ascii="Cambria" w:hAnsi="Cambria" w:cs="Cambria"/>
          <w:sz w:val="24"/>
          <w:szCs w:val="24"/>
          <w:vertAlign w:val="subscript"/>
          <w:lang w:val="it-IT"/>
        </w:rPr>
        <w:t>b</w:t>
      </w:r>
      <w:r w:rsidRPr="00F32369">
        <w:rPr>
          <w:rFonts w:ascii="Cambria" w:hAnsi="Cambria" w:cs="Cambria"/>
          <w:sz w:val="24"/>
          <w:szCs w:val="24"/>
          <w:lang w:val="it-IT"/>
        </w:rPr>
        <w:t xml:space="preserve"> = r</w:t>
      </w:r>
      <w:r w:rsidRPr="00F32369">
        <w:rPr>
          <w:rFonts w:ascii="Cambria" w:hAnsi="Cambria" w:cs="Cambria"/>
          <w:sz w:val="24"/>
          <w:szCs w:val="24"/>
          <w:vertAlign w:val="subscript"/>
          <w:lang w:val="it-IT"/>
        </w:rPr>
        <w:t>1</w:t>
      </w:r>
      <w:r w:rsidRPr="00F32369">
        <w:rPr>
          <w:rFonts w:ascii="Cambria" w:hAnsi="Cambria" w:cs="Cambria"/>
          <w:sz w:val="24"/>
          <w:szCs w:val="24"/>
          <w:lang w:val="it-IT"/>
        </w:rPr>
        <w:t xml:space="preserve"> + r</w:t>
      </w:r>
      <w:r w:rsidRPr="00F32369">
        <w:rPr>
          <w:rFonts w:ascii="Cambria" w:hAnsi="Cambria" w:cs="Cambria"/>
          <w:sz w:val="24"/>
          <w:szCs w:val="24"/>
          <w:vertAlign w:val="subscript"/>
          <w:lang w:val="it-IT"/>
        </w:rPr>
        <w:t>2</w:t>
      </w:r>
      <w:r w:rsidRPr="00F32369">
        <w:rPr>
          <w:rFonts w:ascii="Cambria" w:hAnsi="Cambria" w:cs="Cambria"/>
          <w:sz w:val="24"/>
          <w:szCs w:val="24"/>
          <w:lang w:val="it-IT"/>
        </w:rPr>
        <w:t xml:space="preserve"> = 0,8 </w:t>
      </w:r>
      <w:r w:rsidRPr="00F32369">
        <w:rPr>
          <w:rFonts w:ascii="Cambria" w:hAnsi="Cambria" w:cs="Cambria"/>
          <w:sz w:val="24"/>
          <w:szCs w:val="24"/>
        </w:rPr>
        <w:sym w:font="Symbol" w:char="F057"/>
      </w:r>
      <w:r w:rsidRPr="00F32369">
        <w:rPr>
          <w:rFonts w:ascii="Cambria" w:hAnsi="Cambria" w:cs="Cambria"/>
          <w:sz w:val="24"/>
          <w:szCs w:val="24"/>
          <w:lang w:val="pt-BR"/>
        </w:rPr>
        <w:t>;                                                  0,25đ</w:t>
      </w:r>
    </w:p>
    <w:p w:rsidR="00F32369" w:rsidRPr="00F32369" w:rsidRDefault="00F32369" w:rsidP="00D1169B">
      <w:pPr>
        <w:tabs>
          <w:tab w:val="left" w:pos="404"/>
        </w:tabs>
        <w:jc w:val="both"/>
        <w:rPr>
          <w:rFonts w:ascii="Cambria" w:hAnsi="Cambria" w:cs="Cambria"/>
          <w:sz w:val="24"/>
          <w:szCs w:val="24"/>
          <w:lang w:val="pt-BR"/>
        </w:rPr>
      </w:pP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pt-BR"/>
        </w:rPr>
        <w:t>R</w:t>
      </w:r>
      <w:r w:rsidRPr="00F32369">
        <w:rPr>
          <w:rFonts w:ascii="Cambria" w:hAnsi="Cambria" w:cs="Cambria"/>
          <w:sz w:val="24"/>
          <w:szCs w:val="24"/>
          <w:vertAlign w:val="subscript"/>
          <w:lang w:val="pt-BR"/>
        </w:rPr>
        <w:t>đ</w:t>
      </w:r>
      <w:r w:rsidRPr="00F32369">
        <w:rPr>
          <w:rFonts w:ascii="Cambria" w:hAnsi="Cambria" w:cs="Cambria"/>
          <w:sz w:val="24"/>
          <w:szCs w:val="24"/>
          <w:lang w:val="pt-BR"/>
        </w:rPr>
        <w:t xml:space="preserve"> = </w:t>
      </w:r>
      <w:r w:rsidR="00F85274">
        <w:rPr>
          <w:rFonts w:ascii="Cambria" w:hAnsi="Cambria" w:cs="Cambria"/>
          <w:noProof/>
          <w:position w:val="-30"/>
          <w:sz w:val="24"/>
          <w:szCs w:val="24"/>
        </w:rPr>
        <w:drawing>
          <wp:inline distT="0" distB="0" distL="0" distR="0">
            <wp:extent cx="257175" cy="457200"/>
            <wp:effectExtent l="0" t="0" r="9525" b="0"/>
            <wp:docPr id="41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F32369">
        <w:rPr>
          <w:rFonts w:ascii="Cambria" w:hAnsi="Cambria" w:cs="Cambria"/>
          <w:sz w:val="24"/>
          <w:szCs w:val="24"/>
          <w:lang w:val="pt-BR"/>
        </w:rPr>
        <w:t xml:space="preserve">= 12 </w:t>
      </w:r>
      <w:r w:rsidRPr="00F32369">
        <w:rPr>
          <w:rFonts w:ascii="Cambria" w:hAnsi="Cambria" w:cs="Cambria"/>
          <w:sz w:val="24"/>
          <w:szCs w:val="24"/>
        </w:rPr>
        <w:sym w:font="Symbol" w:char="F057"/>
      </w:r>
      <w:r w:rsidRPr="00F32369">
        <w:rPr>
          <w:rFonts w:ascii="Cambria" w:hAnsi="Cambria" w:cs="Cambria"/>
          <w:sz w:val="24"/>
          <w:szCs w:val="24"/>
          <w:lang w:val="pt-BR"/>
        </w:rPr>
        <w:t>; R</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4</w:t>
      </w:r>
      <w:r w:rsidRPr="00F32369">
        <w:rPr>
          <w:rFonts w:ascii="Cambria" w:hAnsi="Cambria" w:cs="Cambria"/>
          <w:sz w:val="24"/>
          <w:szCs w:val="24"/>
          <w:lang w:val="pt-BR"/>
        </w:rPr>
        <w:t xml:space="preserve"> = 4 </w:t>
      </w:r>
      <w:r w:rsidRPr="00F32369">
        <w:rPr>
          <w:rFonts w:ascii="Cambria" w:hAnsi="Cambria" w:cs="Cambria"/>
          <w:sz w:val="24"/>
          <w:szCs w:val="24"/>
        </w:rPr>
        <w:sym w:font="Symbol" w:char="F057"/>
      </w:r>
      <w:r w:rsidRPr="00F32369">
        <w:rPr>
          <w:rFonts w:ascii="Cambria" w:hAnsi="Cambria" w:cs="Cambria"/>
          <w:sz w:val="24"/>
          <w:szCs w:val="24"/>
          <w:lang w:val="pt-BR"/>
        </w:rPr>
        <w:t>; 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w:t>
      </w:r>
      <w:r w:rsidR="00F85274">
        <w:rPr>
          <w:rFonts w:ascii="Cambria" w:hAnsi="Cambria" w:cs="Cambria"/>
          <w:noProof/>
          <w:position w:val="-30"/>
          <w:sz w:val="24"/>
          <w:szCs w:val="24"/>
        </w:rPr>
        <w:drawing>
          <wp:inline distT="0" distB="0" distL="0" distR="0">
            <wp:extent cx="571500" cy="428625"/>
            <wp:effectExtent l="0" t="0" r="0" b="9525"/>
            <wp:docPr id="41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F32369">
        <w:rPr>
          <w:rFonts w:ascii="Cambria" w:hAnsi="Cambria" w:cs="Cambria"/>
          <w:sz w:val="24"/>
          <w:szCs w:val="24"/>
          <w:lang w:val="pt-BR"/>
        </w:rPr>
        <w:t xml:space="preserve">= 3 </w:t>
      </w:r>
      <w:r w:rsidRPr="00F32369">
        <w:rPr>
          <w:rFonts w:ascii="Cambria" w:hAnsi="Cambria" w:cs="Cambria"/>
          <w:sz w:val="24"/>
          <w:szCs w:val="24"/>
        </w:rPr>
        <w:sym w:font="Symbol" w:char="F057"/>
      </w:r>
      <w:r w:rsidRPr="00F32369">
        <w:rPr>
          <w:rFonts w:ascii="Cambria" w:hAnsi="Cambria" w:cs="Cambria"/>
          <w:sz w:val="24"/>
          <w:szCs w:val="24"/>
          <w:lang w:val="pt-BR"/>
        </w:rPr>
        <w:t xml:space="preserve">;                    0,25đ        </w:t>
      </w: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pt-BR"/>
        </w:rPr>
        <w:t>R = R</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3</w:t>
      </w:r>
      <w:r w:rsidRPr="00F32369">
        <w:rPr>
          <w:rFonts w:ascii="Cambria" w:hAnsi="Cambria" w:cs="Cambria"/>
          <w:sz w:val="24"/>
          <w:szCs w:val="24"/>
          <w:lang w:val="pt-BR"/>
        </w:rPr>
        <w:t xml:space="preserve"> = 7,2 </w:t>
      </w:r>
      <w:r w:rsidRPr="00F32369">
        <w:rPr>
          <w:rFonts w:ascii="Cambria" w:hAnsi="Cambria" w:cs="Cambria"/>
          <w:sz w:val="24"/>
          <w:szCs w:val="24"/>
        </w:rPr>
        <w:sym w:font="Symbol" w:char="F057"/>
      </w:r>
      <w:r w:rsidRPr="00F32369">
        <w:rPr>
          <w:rFonts w:ascii="Cambria" w:hAnsi="Cambria" w:cs="Cambria"/>
          <w:sz w:val="24"/>
          <w:szCs w:val="24"/>
          <w:lang w:val="pt-BR"/>
        </w:rPr>
        <w:t xml:space="preserve">;                                                                     0,25đ </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ab/>
        <w:t xml:space="preserve">a. I = </w:t>
      </w:r>
      <w:r w:rsidR="00F85274">
        <w:rPr>
          <w:rFonts w:ascii="Cambria" w:hAnsi="Cambria" w:cs="Cambria"/>
          <w:noProof/>
          <w:position w:val="-30"/>
          <w:sz w:val="24"/>
          <w:szCs w:val="24"/>
        </w:rPr>
        <w:drawing>
          <wp:inline distT="0" distB="0" distL="0" distR="0">
            <wp:extent cx="419100" cy="428625"/>
            <wp:effectExtent l="0" t="0" r="0" b="9525"/>
            <wp:docPr id="4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F32369">
        <w:rPr>
          <w:rFonts w:ascii="Cambria" w:hAnsi="Cambria" w:cs="Cambria"/>
          <w:sz w:val="24"/>
          <w:szCs w:val="24"/>
          <w:lang w:val="pt-BR"/>
        </w:rPr>
        <w:t>= 1 A.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ab/>
        <w:t>b.  U</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đ</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IR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3 V;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I</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4</w:t>
      </w:r>
      <w:r w:rsidRPr="00F32369">
        <w:rPr>
          <w:rFonts w:ascii="Cambria" w:hAnsi="Cambria" w:cs="Cambria"/>
          <w:sz w:val="24"/>
          <w:szCs w:val="24"/>
          <w:lang w:val="pt-BR"/>
        </w:rPr>
        <w:t xml:space="preserve"> = </w:t>
      </w:r>
      <w:r w:rsidR="00F85274">
        <w:rPr>
          <w:rFonts w:ascii="Cambria" w:hAnsi="Cambria" w:cs="Cambria"/>
          <w:noProof/>
          <w:position w:val="-30"/>
          <w:sz w:val="24"/>
          <w:szCs w:val="24"/>
        </w:rPr>
        <w:drawing>
          <wp:inline distT="0" distB="0" distL="0" distR="0">
            <wp:extent cx="295275" cy="428625"/>
            <wp:effectExtent l="0" t="0" r="9525" b="9525"/>
            <wp:docPr id="40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F32369">
        <w:rPr>
          <w:rFonts w:ascii="Cambria" w:hAnsi="Cambria" w:cs="Cambria"/>
          <w:sz w:val="24"/>
          <w:szCs w:val="24"/>
          <w:lang w:val="pt-BR"/>
        </w:rPr>
        <w:t>= 0,75 A;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U</w:t>
      </w:r>
      <w:r w:rsidRPr="00F32369">
        <w:rPr>
          <w:rFonts w:ascii="Cambria" w:hAnsi="Cambria" w:cs="Cambria"/>
          <w:sz w:val="24"/>
          <w:szCs w:val="24"/>
          <w:vertAlign w:val="subscript"/>
          <w:lang w:val="pt-BR"/>
        </w:rPr>
        <w:t>MN</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M</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N</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M</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C</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C</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N</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MC</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CN</w:t>
      </w:r>
      <w:r w:rsidRPr="00F32369">
        <w:rPr>
          <w:rFonts w:ascii="Cambria" w:hAnsi="Cambria" w:cs="Cambria"/>
          <w:sz w:val="24"/>
          <w:szCs w:val="24"/>
          <w:lang w:val="pt-BR"/>
        </w:rPr>
        <w:t xml:space="preserve"> = I(r</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1</w:t>
      </w:r>
      <w:r w:rsidRPr="00F32369">
        <w:rPr>
          <w:rFonts w:ascii="Cambria" w:hAnsi="Cambria" w:cs="Cambria"/>
          <w:sz w:val="24"/>
          <w:szCs w:val="24"/>
          <w:lang w:val="pt-BR"/>
        </w:rPr>
        <w:t>) – E</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2</w:t>
      </w:r>
      <w:r w:rsidRPr="00F32369">
        <w:rPr>
          <w:rFonts w:ascii="Cambria" w:hAnsi="Cambria" w:cs="Cambria"/>
          <w:sz w:val="24"/>
          <w:szCs w:val="24"/>
          <w:lang w:val="pt-BR"/>
        </w:rPr>
        <w:t>R</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 3,15 V.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U</w:t>
      </w:r>
      <w:r w:rsidRPr="00F32369">
        <w:rPr>
          <w:rFonts w:ascii="Cambria" w:hAnsi="Cambria" w:cs="Cambria"/>
          <w:sz w:val="24"/>
          <w:szCs w:val="24"/>
          <w:vertAlign w:val="subscript"/>
          <w:lang w:val="pt-BR"/>
        </w:rPr>
        <w:t>MN</w:t>
      </w:r>
      <w:r w:rsidRPr="00F32369">
        <w:rPr>
          <w:rFonts w:ascii="Cambria" w:hAnsi="Cambria" w:cs="Cambria"/>
          <w:sz w:val="24"/>
          <w:szCs w:val="24"/>
          <w:lang w:val="pt-BR"/>
        </w:rPr>
        <w:t xml:space="preserve"> &lt; 0 cho biết điện thế điểm M thấp hơn điện thế điểm N.                                       0,25đ </w:t>
      </w:r>
    </w:p>
    <w:p w:rsidR="00F32369" w:rsidRPr="00F32369" w:rsidRDefault="00F32369" w:rsidP="00D1169B">
      <w:pPr>
        <w:jc w:val="both"/>
        <w:rPr>
          <w:rFonts w:ascii="Cambria" w:hAnsi="Cambria" w:cs="Cambria"/>
          <w:sz w:val="24"/>
          <w:szCs w:val="24"/>
          <w:lang w:val="pt-BR"/>
        </w:rPr>
      </w:pPr>
      <w:r w:rsidRPr="00F32369">
        <w:rPr>
          <w:rFonts w:ascii="Cambria" w:hAnsi="Cambria" w:cs="Cambria"/>
          <w:b/>
          <w:sz w:val="24"/>
          <w:szCs w:val="24"/>
          <w:lang w:val="pt-BR"/>
        </w:rPr>
        <w:t>Câu 2: (4 điểm)</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a. Hệ số đàn hồi của dây: </w:t>
      </w:r>
      <w:r w:rsidRPr="00F32369">
        <w:rPr>
          <w:rFonts w:ascii="Cambria" w:hAnsi="Cambria" w:cs="Cambria"/>
          <w:position w:val="-28"/>
          <w:sz w:val="24"/>
          <w:szCs w:val="24"/>
        </w:rPr>
        <w:object w:dxaOrig="4180" w:dyaOrig="720">
          <v:shape id="_x0000_i1148" type="#_x0000_t75" style="width:209.25pt;height:36pt" o:ole="">
            <v:imagedata r:id="rId359" o:title=""/>
          </v:shape>
          <o:OLEObject Type="Embed" ProgID="Equation.DSMT4" ShapeID="_x0000_i1148" DrawAspect="Content" ObjectID="_1664177351" r:id="rId360"/>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Vận tốc của vật ở vị trí D: </w:t>
      </w:r>
      <w:r w:rsidRPr="00F32369">
        <w:rPr>
          <w:rFonts w:ascii="Cambria" w:hAnsi="Cambria" w:cs="Cambria"/>
          <w:position w:val="-14"/>
          <w:sz w:val="24"/>
          <w:szCs w:val="24"/>
        </w:rPr>
        <w:object w:dxaOrig="4520" w:dyaOrig="460">
          <v:shape id="_x0000_i1149" type="#_x0000_t75" style="width:225.75pt;height:23.25pt" o:ole="">
            <v:imagedata r:id="rId361" o:title=""/>
          </v:shape>
          <o:OLEObject Type="Embed" ProgID="Equation.DSMT4" ShapeID="_x0000_i1149" DrawAspect="Content" ObjectID="_1664177352" r:id="rId362"/>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b. Thời gian vật đi từ C đến D: </w:t>
      </w:r>
      <w:r w:rsidRPr="00F32369">
        <w:rPr>
          <w:rFonts w:ascii="Cambria" w:hAnsi="Cambria" w:cs="Cambria"/>
          <w:position w:val="-24"/>
          <w:sz w:val="24"/>
          <w:szCs w:val="24"/>
        </w:rPr>
        <w:object w:dxaOrig="1440" w:dyaOrig="620">
          <v:shape id="_x0000_i1150" type="#_x0000_t75" style="width:1in;height:30.75pt" o:ole="">
            <v:imagedata r:id="rId363" o:title=""/>
          </v:shape>
          <o:OLEObject Type="Embed" ProgID="Equation.DSMT4" ShapeID="_x0000_i1150" DrawAspect="Content" ObjectID="_1664177353" r:id="rId364"/>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Động năng cực đại của vật: </w:t>
      </w:r>
      <w:r w:rsidRPr="00F32369">
        <w:rPr>
          <w:rFonts w:ascii="Cambria" w:hAnsi="Cambria" w:cs="Cambria"/>
          <w:position w:val="-24"/>
          <w:sz w:val="24"/>
          <w:szCs w:val="24"/>
        </w:rPr>
        <w:object w:dxaOrig="4420" w:dyaOrig="620">
          <v:shape id="_x0000_i1151" type="#_x0000_t75" style="width:221.25pt;height:30.75pt" o:ole="">
            <v:imagedata r:id="rId365" o:title=""/>
          </v:shape>
          <o:OLEObject Type="Embed" ProgID="Equation.DSMT4" ShapeID="_x0000_i1151" DrawAspect="Content" ObjectID="_1664177354" r:id="rId366"/>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lastRenderedPageBreak/>
        <w:t>c. Khi vật lên đến điểm A rồi rơi xuống, gọi L là vị trí thấp nhất mà vật đi xuống được, K là vị trí cân bằng.</w:t>
      </w:r>
    </w:p>
    <w:p w:rsidR="00F32369" w:rsidRPr="00F32369" w:rsidRDefault="00F85274" w:rsidP="00D1169B">
      <w:pPr>
        <w:jc w:val="both"/>
        <w:rPr>
          <w:rFonts w:ascii="Cambria" w:hAnsi="Cambria" w:cs="Cambria"/>
          <w:sz w:val="24"/>
          <w:szCs w:val="24"/>
        </w:rPr>
      </w:pPr>
      <w:r>
        <w:rPr>
          <w:noProof/>
        </w:rPr>
        <mc:AlternateContent>
          <mc:Choice Requires="wpg">
            <w:drawing>
              <wp:anchor distT="0" distB="0" distL="114300" distR="114300" simplePos="0" relativeHeight="251672576" behindDoc="0" locked="0" layoutInCell="1" allowOverlap="1">
                <wp:simplePos x="0" y="0"/>
                <wp:positionH relativeFrom="column">
                  <wp:posOffset>4591050</wp:posOffset>
                </wp:positionH>
                <wp:positionV relativeFrom="paragraph">
                  <wp:posOffset>85725</wp:posOffset>
                </wp:positionV>
                <wp:extent cx="1000125" cy="1724025"/>
                <wp:effectExtent l="0" t="0" r="0" b="9525"/>
                <wp:wrapSquare wrapText="bothSides"/>
                <wp:docPr id="58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724025"/>
                          <a:chOff x="7680" y="1425"/>
                          <a:chExt cx="1575" cy="2715"/>
                        </a:xfrm>
                      </wpg:grpSpPr>
                      <wps:wsp>
                        <wps:cNvPr id="588" name="AutoShape 74"/>
                        <wps:cNvCnPr>
                          <a:cxnSpLocks noChangeShapeType="1"/>
                        </wps:cNvCnPr>
                        <wps:spPr bwMode="auto">
                          <a:xfrm>
                            <a:off x="7995" y="1620"/>
                            <a:ext cx="975"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9" name="AutoShape 75"/>
                        <wps:cNvCnPr>
                          <a:cxnSpLocks noChangeShapeType="1"/>
                        </wps:cNvCnPr>
                        <wps:spPr bwMode="auto">
                          <a:xfrm>
                            <a:off x="7995" y="1650"/>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76"/>
                        <wps:cNvCnPr>
                          <a:cxnSpLocks noChangeShapeType="1"/>
                        </wps:cNvCnPr>
                        <wps:spPr bwMode="auto">
                          <a:xfrm>
                            <a:off x="8490" y="1650"/>
                            <a:ext cx="0"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77"/>
                        <wps:cNvCnPr>
                          <a:cxnSpLocks noChangeShapeType="1"/>
                        </wps:cNvCnPr>
                        <wps:spPr bwMode="auto">
                          <a:xfrm>
                            <a:off x="8370" y="2325"/>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78"/>
                        <wps:cNvCnPr>
                          <a:cxnSpLocks noChangeShapeType="1"/>
                        </wps:cNvCnPr>
                        <wps:spPr bwMode="auto">
                          <a:xfrm>
                            <a:off x="8370" y="303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79"/>
                        <wps:cNvCnPr>
                          <a:cxnSpLocks noChangeShapeType="1"/>
                        </wps:cNvCnPr>
                        <wps:spPr bwMode="auto">
                          <a:xfrm>
                            <a:off x="8370" y="378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Text Box 80"/>
                        <wps:cNvSpPr txBox="1">
                          <a:spLocks noChangeArrowheads="1"/>
                        </wps:cNvSpPr>
                        <wps:spPr bwMode="auto">
                          <a:xfrm>
                            <a:off x="7680" y="142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sidRPr="00D1546A">
                                <w:rPr>
                                  <w:b/>
                                </w:rPr>
                                <w:t>A</w:t>
                              </w:r>
                            </w:p>
                          </w:txbxContent>
                        </wps:txbx>
                        <wps:bodyPr rot="0" vert="horz" wrap="square" lIns="91440" tIns="45720" rIns="91440" bIns="45720" anchor="t" anchorCtr="0" upright="1">
                          <a:noAutofit/>
                        </wps:bodyPr>
                      </wps:wsp>
                      <wps:wsp>
                        <wps:cNvPr id="595" name="Text Box 81"/>
                        <wps:cNvSpPr txBox="1">
                          <a:spLocks noChangeArrowheads="1"/>
                        </wps:cNvSpPr>
                        <wps:spPr bwMode="auto">
                          <a:xfrm>
                            <a:off x="8490" y="1650"/>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l</w:t>
                              </w:r>
                              <w:r>
                                <w:rPr>
                                  <w:b/>
                                  <w:vertAlign w:val="subscript"/>
                                </w:rPr>
                                <w:t>0</w:t>
                              </w:r>
                            </w:p>
                          </w:txbxContent>
                        </wps:txbx>
                        <wps:bodyPr rot="0" vert="horz" wrap="square" lIns="91440" tIns="45720" rIns="91440" bIns="45720" anchor="t" anchorCtr="0" upright="1">
                          <a:noAutofit/>
                        </wps:bodyPr>
                      </wps:wsp>
                      <wps:wsp>
                        <wps:cNvPr id="596" name="Text Box 82"/>
                        <wps:cNvSpPr txBox="1">
                          <a:spLocks noChangeArrowheads="1"/>
                        </wps:cNvSpPr>
                        <wps:spPr bwMode="auto">
                          <a:xfrm>
                            <a:off x="7680" y="283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Pr>
                                  <w:b/>
                                </w:rPr>
                                <w:t>K</w:t>
                              </w:r>
                            </w:p>
                          </w:txbxContent>
                        </wps:txbx>
                        <wps:bodyPr rot="0" vert="horz" wrap="square" lIns="91440" tIns="45720" rIns="91440" bIns="45720" anchor="t" anchorCtr="0" upright="1">
                          <a:noAutofit/>
                        </wps:bodyPr>
                      </wps:wsp>
                      <wps:wsp>
                        <wps:cNvPr id="597" name="Text Box 83"/>
                        <wps:cNvSpPr txBox="1">
                          <a:spLocks noChangeArrowheads="1"/>
                        </wps:cNvSpPr>
                        <wps:spPr bwMode="auto">
                          <a:xfrm>
                            <a:off x="7680" y="352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Pr>
                                  <w:b/>
                                </w:rPr>
                                <w:t>L</w:t>
                              </w:r>
                            </w:p>
                          </w:txbxContent>
                        </wps:txbx>
                        <wps:bodyPr rot="0" vert="horz" wrap="square" lIns="91440" tIns="45720" rIns="91440" bIns="45720" anchor="t" anchorCtr="0" upright="1">
                          <a:noAutofit/>
                        </wps:bodyPr>
                      </wps:wsp>
                      <wps:wsp>
                        <wps:cNvPr id="598" name="Text Box 84"/>
                        <wps:cNvSpPr txBox="1">
                          <a:spLocks noChangeArrowheads="1"/>
                        </wps:cNvSpPr>
                        <wps:spPr bwMode="auto">
                          <a:xfrm>
                            <a:off x="8490" y="2325"/>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x’</w:t>
                              </w:r>
                            </w:p>
                          </w:txbxContent>
                        </wps:txbx>
                        <wps:bodyPr rot="0" vert="horz" wrap="square" lIns="91440" tIns="45720" rIns="91440" bIns="45720" anchor="t" anchorCtr="0" upright="1">
                          <a:noAutofit/>
                        </wps:bodyPr>
                      </wps:wsp>
                      <wps:wsp>
                        <wps:cNvPr id="599" name="Text Box 85"/>
                        <wps:cNvSpPr txBox="1">
                          <a:spLocks noChangeArrowheads="1"/>
                        </wps:cNvSpPr>
                        <wps:spPr bwMode="auto">
                          <a:xfrm>
                            <a:off x="8490" y="3165"/>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x</w:t>
                              </w:r>
                              <w:r>
                                <w:rPr>
                                  <w:b/>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319" style="position:absolute;left:0;text-align:left;margin-left:361.5pt;margin-top:6.75pt;width:78.75pt;height:135.75pt;z-index:251672576" coordorigin="7680,1425" coordsize="157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">
                <v:shape id="AutoShape 74" o:spid="_x0000_s1320" type="#_x0000_t32" style="position:absolute;left:7995;top:1620;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JMEAAADcAAAADwAAAGRycy9kb3ducmV2LnhtbERPTYvCMBC9C/sfwizsTdN1UWo1iiii&#10;By+2u57HZmzLNpPSxFr/vTkIHh/ve7HqTS06al1lWcH3KAJBnFtdcaHgN9sNYxDOI2usLZOCBzlY&#10;LT8GC0y0vfOJutQXIoSwS1BB6X2TSOnykgy6kW2IA3e1rUEfYFtI3eI9hJtajqNoKg1WHBpKbGhT&#10;Uv6f3oyCY/pT/XXj83afyXU98xc9PWQzpb4++/UchKfev8Uv90ErmMRhbTg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y0kwQAAANwAAAAPAAAAAAAAAAAAAAAA&#10;AKECAABkcnMvZG93bnJldi54bWxQSwUGAAAAAAQABAD5AAAAjwMAAAAA&#10;" strokeweight="4.5pt">
                  <v:stroke r:id="rId354" o:title="" filltype="pattern"/>
                </v:shape>
                <v:shape id="AutoShape 75" o:spid="_x0000_s1321" type="#_x0000_t32" style="position:absolute;left:7995;top:1650;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76" o:spid="_x0000_s1322" type="#_x0000_t32" style="position:absolute;left:8490;top:1650;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77" o:spid="_x0000_s1323" type="#_x0000_t32" style="position:absolute;left:8370;top:2325;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78" o:spid="_x0000_s1324" type="#_x0000_t32" style="position:absolute;left:8370;top:303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79" o:spid="_x0000_s1325" type="#_x0000_t32" style="position:absolute;left:8370;top:378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Text Box 80" o:spid="_x0000_s1326" type="#_x0000_t202" style="position:absolute;left:7680;top:142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F32369" w:rsidRPr="00D1546A" w:rsidRDefault="00F32369" w:rsidP="00D1169B">
                        <w:pPr>
                          <w:rPr>
                            <w:b/>
                          </w:rPr>
                        </w:pPr>
                        <w:r w:rsidRPr="00D1546A">
                          <w:rPr>
                            <w:b/>
                          </w:rPr>
                          <w:t>A</w:t>
                        </w:r>
                      </w:p>
                    </w:txbxContent>
                  </v:textbox>
                </v:shape>
                <v:shape id="Text Box 81" o:spid="_x0000_s1327" type="#_x0000_t202" style="position:absolute;left:8490;top:1650;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F32369" w:rsidRPr="00D1546A" w:rsidRDefault="00F32369" w:rsidP="00D1169B">
                        <w:pPr>
                          <w:rPr>
                            <w:b/>
                            <w:vertAlign w:val="subscript"/>
                          </w:rPr>
                        </w:pPr>
                        <w:r>
                          <w:rPr>
                            <w:b/>
                          </w:rPr>
                          <w:t>l</w:t>
                        </w:r>
                        <w:r>
                          <w:rPr>
                            <w:b/>
                            <w:vertAlign w:val="subscript"/>
                          </w:rPr>
                          <w:t>0</w:t>
                        </w:r>
                      </w:p>
                    </w:txbxContent>
                  </v:textbox>
                </v:shape>
                <v:shape id="Text Box 82" o:spid="_x0000_s1328" type="#_x0000_t202" style="position:absolute;left:7680;top:283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F32369" w:rsidRPr="00D1546A" w:rsidRDefault="00F32369" w:rsidP="00D1169B">
                        <w:pPr>
                          <w:rPr>
                            <w:b/>
                          </w:rPr>
                        </w:pPr>
                        <w:r>
                          <w:rPr>
                            <w:b/>
                          </w:rPr>
                          <w:t>K</w:t>
                        </w:r>
                      </w:p>
                    </w:txbxContent>
                  </v:textbox>
                </v:shape>
                <v:shape id="Text Box 83" o:spid="_x0000_s1329" type="#_x0000_t202" style="position:absolute;left:7680;top:352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F32369" w:rsidRPr="00D1546A" w:rsidRDefault="00F32369" w:rsidP="00D1169B">
                        <w:pPr>
                          <w:rPr>
                            <w:b/>
                          </w:rPr>
                        </w:pPr>
                        <w:r>
                          <w:rPr>
                            <w:b/>
                          </w:rPr>
                          <w:t>L</w:t>
                        </w:r>
                      </w:p>
                    </w:txbxContent>
                  </v:textbox>
                </v:shape>
                <v:shape id="Text Box 84" o:spid="_x0000_s1330" type="#_x0000_t202" style="position:absolute;left:8490;top:2325;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F32369" w:rsidRPr="00D1546A" w:rsidRDefault="00F32369" w:rsidP="00D1169B">
                        <w:pPr>
                          <w:rPr>
                            <w:b/>
                            <w:vertAlign w:val="subscript"/>
                          </w:rPr>
                        </w:pPr>
                        <w:r>
                          <w:rPr>
                            <w:b/>
                          </w:rPr>
                          <w:t>x’</w:t>
                        </w:r>
                      </w:p>
                    </w:txbxContent>
                  </v:textbox>
                </v:shape>
                <v:shape id="Text Box 85" o:spid="_x0000_s1331" type="#_x0000_t202" style="position:absolute;left:8490;top:3165;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F32369" w:rsidRPr="00D1546A" w:rsidRDefault="00F32369" w:rsidP="00D1169B">
                        <w:pPr>
                          <w:rPr>
                            <w:b/>
                            <w:vertAlign w:val="subscript"/>
                          </w:rPr>
                        </w:pPr>
                        <w:r>
                          <w:rPr>
                            <w:b/>
                          </w:rPr>
                          <w:t>x</w:t>
                        </w:r>
                        <w:r>
                          <w:rPr>
                            <w:b/>
                            <w:vertAlign w:val="subscript"/>
                          </w:rPr>
                          <w:t>0</w:t>
                        </w:r>
                      </w:p>
                    </w:txbxContent>
                  </v:textbox>
                </v:shape>
                <w10:wrap type="square"/>
              </v:group>
            </w:pict>
          </mc:Fallback>
        </mc:AlternateContent>
      </w:r>
      <w:r w:rsidR="00F32369" w:rsidRPr="00F32369">
        <w:rPr>
          <w:rFonts w:ascii="Cambria" w:hAnsi="Cambria" w:cs="Cambria"/>
          <w:sz w:val="24"/>
          <w:szCs w:val="24"/>
          <w:lang w:val="pt-BR"/>
        </w:rPr>
        <w:t xml:space="preserve">Đặt BK </w:t>
      </w:r>
      <w:r w:rsidR="00F32369" w:rsidRPr="00F32369">
        <w:rPr>
          <w:rFonts w:ascii="Cambria" w:hAnsi="Cambria" w:cs="Cambria"/>
          <w:sz w:val="24"/>
          <w:szCs w:val="24"/>
        </w:rPr>
        <w:t>= x’ ; KL = x</w:t>
      </w:r>
      <w:r w:rsidR="00F32369" w:rsidRPr="00F32369">
        <w:rPr>
          <w:rFonts w:ascii="Cambria" w:hAnsi="Cambria" w:cs="Cambria"/>
          <w:sz w:val="24"/>
          <w:szCs w:val="24"/>
          <w:vertAlign w:val="subscript"/>
        </w:rPr>
        <w:t>0</w:t>
      </w:r>
      <w:r w:rsidR="00F32369" w:rsidRPr="00F32369">
        <w:rPr>
          <w:rFonts w:ascii="Cambria" w:hAnsi="Cambria" w:cs="Cambria"/>
          <w:sz w:val="24"/>
          <w:szCs w:val="24"/>
        </w:rPr>
        <w:t>.</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 xml:space="preserve">Tính x’: Ta có: mg = kx’ </w:t>
      </w:r>
      <w:r w:rsidRPr="00F32369">
        <w:rPr>
          <w:rFonts w:ascii="Cambria" w:hAnsi="Cambria" w:cs="Cambria"/>
          <w:position w:val="-24"/>
          <w:sz w:val="24"/>
          <w:szCs w:val="24"/>
        </w:rPr>
        <w:object w:dxaOrig="2540" w:dyaOrig="620">
          <v:shape id="_x0000_i1152" type="#_x0000_t75" style="width:126.75pt;height:30.75pt" o:ole="">
            <v:imagedata r:id="rId367" o:title=""/>
          </v:shape>
          <o:OLEObject Type="Embed" ProgID="Equation.DSMT4" ShapeID="_x0000_i1152" DrawAspect="Content" ObjectID="_1664177355" r:id="rId368"/>
        </w:object>
      </w:r>
      <w:r w:rsidRPr="00F32369">
        <w:rPr>
          <w:rFonts w:ascii="Cambria" w:hAnsi="Cambria" w:cs="Cambria"/>
          <w:sz w:val="24"/>
          <w:szCs w:val="24"/>
          <w:lang w:val="fr-FR"/>
        </w:rPr>
        <w:t>.                  0,5đ</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x</w:t>
      </w:r>
      <w:r w:rsidRPr="00F32369">
        <w:rPr>
          <w:rFonts w:ascii="Cambria" w:hAnsi="Cambria" w:cs="Cambria"/>
          <w:sz w:val="24"/>
          <w:szCs w:val="24"/>
          <w:vertAlign w:val="subscript"/>
          <w:lang w:val="fr-FR"/>
        </w:rPr>
        <w:t>0</w:t>
      </w:r>
      <w:r w:rsidRPr="00F32369">
        <w:rPr>
          <w:rFonts w:ascii="Cambria" w:hAnsi="Cambria" w:cs="Cambria"/>
          <w:sz w:val="24"/>
          <w:szCs w:val="24"/>
          <w:lang w:val="fr-FR"/>
        </w:rPr>
        <w:t xml:space="preserve"> được tính từ định luật bảo toàn năng lượng:</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Cơ năng ở A bằng cơ năng ở L (chọn mốc thế năng ở B):</w:t>
      </w:r>
    </w:p>
    <w:p w:rsidR="00F32369" w:rsidRPr="00F32369" w:rsidRDefault="00F32369" w:rsidP="00D1169B">
      <w:pPr>
        <w:jc w:val="both"/>
        <w:rPr>
          <w:rFonts w:ascii="Cambria" w:hAnsi="Cambria" w:cs="Cambria"/>
          <w:sz w:val="24"/>
          <w:szCs w:val="24"/>
        </w:rPr>
      </w:pPr>
      <w:r w:rsidRPr="00F32369">
        <w:rPr>
          <w:rFonts w:ascii="Cambria" w:hAnsi="Cambria" w:cs="Cambria"/>
          <w:position w:val="-24"/>
          <w:sz w:val="24"/>
          <w:szCs w:val="24"/>
        </w:rPr>
        <w:object w:dxaOrig="4360" w:dyaOrig="620">
          <v:shape id="_x0000_i1153" type="#_x0000_t75" style="width:218.25pt;height:30.75pt" o:ole="">
            <v:imagedata r:id="rId369" o:title=""/>
          </v:shape>
          <o:OLEObject Type="Embed" ProgID="Equation.DSMT4" ShapeID="_x0000_i1153" DrawAspect="Content" ObjectID="_1664177356" r:id="rId370"/>
        </w:object>
      </w:r>
      <w:r w:rsidRPr="00F32369">
        <w:rPr>
          <w:rFonts w:ascii="Cambria" w:hAnsi="Cambria" w:cs="Cambria"/>
          <w:sz w:val="24"/>
          <w:szCs w:val="24"/>
        </w:rPr>
        <w:t>.</w: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 xml:space="preserve">Hoặc: </w:t>
      </w:r>
      <w:r w:rsidRPr="00F32369">
        <w:rPr>
          <w:rFonts w:ascii="Cambria" w:hAnsi="Cambria" w:cs="Cambria"/>
          <w:position w:val="-24"/>
          <w:sz w:val="24"/>
          <w:szCs w:val="24"/>
        </w:rPr>
        <w:object w:dxaOrig="3260" w:dyaOrig="620">
          <v:shape id="_x0000_i1154" type="#_x0000_t75" style="width:162.75pt;height:30.75pt" o:ole="">
            <v:imagedata r:id="rId371" o:title=""/>
          </v:shape>
          <o:OLEObject Type="Embed" ProgID="Equation.DSMT4" ShapeID="_x0000_i1154" DrawAspect="Content" ObjectID="_1664177357" r:id="rId372"/>
        </w:object>
      </w:r>
      <w:r w:rsidRPr="00F32369">
        <w:rPr>
          <w:rFonts w:ascii="Cambria" w:hAnsi="Cambria" w:cs="Cambria"/>
          <w:sz w:val="24"/>
          <w:szCs w:val="24"/>
        </w:rPr>
        <w:t>.                                   0, 5đ</w: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Thời gian vật quay lại A:                                                           1,5đ</w:t>
      </w:r>
    </w:p>
    <w:p w:rsidR="00F32369" w:rsidRPr="00F32369" w:rsidRDefault="00F85274" w:rsidP="00D1169B">
      <w:pPr>
        <w:jc w:val="both"/>
        <w:rPr>
          <w:rFonts w:ascii="Cambria" w:hAnsi="Cambria" w:cs="Cambria"/>
          <w:sz w:val="24"/>
          <w:szCs w:val="24"/>
        </w:rPr>
      </w:pPr>
      <w:r>
        <w:rPr>
          <w:noProof/>
        </w:rPr>
        <mc:AlternateContent>
          <mc:Choice Requires="wpg">
            <w:drawing>
              <wp:anchor distT="0" distB="0" distL="114300" distR="114300" simplePos="0" relativeHeight="251673600" behindDoc="0" locked="0" layoutInCell="1" allowOverlap="1">
                <wp:simplePos x="0" y="0"/>
                <wp:positionH relativeFrom="column">
                  <wp:posOffset>3692525</wp:posOffset>
                </wp:positionH>
                <wp:positionV relativeFrom="paragraph">
                  <wp:posOffset>229870</wp:posOffset>
                </wp:positionV>
                <wp:extent cx="2571750" cy="1704975"/>
                <wp:effectExtent l="0" t="0" r="0" b="28575"/>
                <wp:wrapSquare wrapText="bothSides"/>
                <wp:docPr id="56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704975"/>
                          <a:chOff x="2985" y="10380"/>
                          <a:chExt cx="4050" cy="2685"/>
                        </a:xfrm>
                      </wpg:grpSpPr>
                      <wps:wsp>
                        <wps:cNvPr id="569" name="AutoShape 87"/>
                        <wps:cNvCnPr>
                          <a:cxnSpLocks noChangeShapeType="1"/>
                        </wps:cNvCnPr>
                        <wps:spPr bwMode="auto">
                          <a:xfrm>
                            <a:off x="3345" y="11835"/>
                            <a:ext cx="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AutoShape 88"/>
                        <wps:cNvCnPr>
                          <a:cxnSpLocks noChangeShapeType="1"/>
                        </wps:cNvCnPr>
                        <wps:spPr bwMode="auto">
                          <a:xfrm flipV="1">
                            <a:off x="3345" y="10545"/>
                            <a:ext cx="1"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Freeform 89"/>
                        <wps:cNvSpPr>
                          <a:spLocks/>
                        </wps:cNvSpPr>
                        <wps:spPr bwMode="auto">
                          <a:xfrm>
                            <a:off x="3645" y="11055"/>
                            <a:ext cx="2055" cy="1557"/>
                          </a:xfrm>
                          <a:custGeom>
                            <a:avLst/>
                            <a:gdLst>
                              <a:gd name="T0" fmla="*/ 0 w 2055"/>
                              <a:gd name="T1" fmla="*/ 1215 h 1557"/>
                              <a:gd name="T2" fmla="*/ 360 w 2055"/>
                              <a:gd name="T3" fmla="*/ 1485 h 1557"/>
                              <a:gd name="T4" fmla="*/ 1005 w 2055"/>
                              <a:gd name="T5" fmla="*/ 780 h 1557"/>
                              <a:gd name="T6" fmla="*/ 1680 w 2055"/>
                              <a:gd name="T7" fmla="*/ 60 h 1557"/>
                              <a:gd name="T8" fmla="*/ 2055 w 2055"/>
                              <a:gd name="T9" fmla="*/ 420 h 1557"/>
                            </a:gdLst>
                            <a:ahLst/>
                            <a:cxnLst>
                              <a:cxn ang="0">
                                <a:pos x="T0" y="T1"/>
                              </a:cxn>
                              <a:cxn ang="0">
                                <a:pos x="T2" y="T3"/>
                              </a:cxn>
                              <a:cxn ang="0">
                                <a:pos x="T4" y="T5"/>
                              </a:cxn>
                              <a:cxn ang="0">
                                <a:pos x="T6" y="T7"/>
                              </a:cxn>
                              <a:cxn ang="0">
                                <a:pos x="T8" y="T9"/>
                              </a:cxn>
                            </a:cxnLst>
                            <a:rect l="0" t="0" r="r" b="b"/>
                            <a:pathLst>
                              <a:path w="2055" h="1557">
                                <a:moveTo>
                                  <a:pt x="0" y="1215"/>
                                </a:moveTo>
                                <a:cubicBezTo>
                                  <a:pt x="96" y="1386"/>
                                  <a:pt x="193" y="1557"/>
                                  <a:pt x="360" y="1485"/>
                                </a:cubicBezTo>
                                <a:cubicBezTo>
                                  <a:pt x="527" y="1413"/>
                                  <a:pt x="785" y="1017"/>
                                  <a:pt x="1005" y="780"/>
                                </a:cubicBezTo>
                                <a:cubicBezTo>
                                  <a:pt x="1225" y="543"/>
                                  <a:pt x="1505" y="120"/>
                                  <a:pt x="1680" y="60"/>
                                </a:cubicBezTo>
                                <a:cubicBezTo>
                                  <a:pt x="1855" y="0"/>
                                  <a:pt x="1955" y="210"/>
                                  <a:pt x="20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90"/>
                        <wps:cNvCnPr>
                          <a:cxnSpLocks noChangeShapeType="1"/>
                        </wps:cNvCnPr>
                        <wps:spPr bwMode="auto">
                          <a:xfrm>
                            <a:off x="3345" y="11835"/>
                            <a:ext cx="30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91"/>
                        <wps:cNvCnPr>
                          <a:cxnSpLocks noChangeShapeType="1"/>
                        </wps:cNvCnPr>
                        <wps:spPr bwMode="auto">
                          <a:xfrm>
                            <a:off x="5700" y="11460"/>
                            <a:ext cx="30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92"/>
                        <wps:cNvCnPr>
                          <a:cxnSpLocks noChangeShapeType="1"/>
                        </wps:cNvCnPr>
                        <wps:spPr bwMode="auto">
                          <a:xfrm>
                            <a:off x="3645" y="11835"/>
                            <a:ext cx="0"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AutoShape 93"/>
                        <wps:cNvCnPr>
                          <a:cxnSpLocks noChangeShapeType="1"/>
                        </wps:cNvCnPr>
                        <wps:spPr bwMode="auto">
                          <a:xfrm>
                            <a:off x="5700" y="11235"/>
                            <a:ext cx="0"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Text Box 94"/>
                        <wps:cNvSpPr txBox="1">
                          <a:spLocks noChangeArrowheads="1"/>
                        </wps:cNvSpPr>
                        <wps:spPr bwMode="auto">
                          <a:xfrm>
                            <a:off x="2985" y="11595"/>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A</w:t>
                              </w:r>
                            </w:p>
                          </w:txbxContent>
                        </wps:txbx>
                        <wps:bodyPr rot="0" vert="horz" wrap="square" lIns="91440" tIns="45720" rIns="91440" bIns="45720" anchor="t" anchorCtr="0" upright="1">
                          <a:noAutofit/>
                        </wps:bodyPr>
                      </wps:wsp>
                      <wps:wsp>
                        <wps:cNvPr id="577" name="Text Box 95"/>
                        <wps:cNvSpPr txBox="1">
                          <a:spLocks noChangeArrowheads="1"/>
                        </wps:cNvSpPr>
                        <wps:spPr bwMode="auto">
                          <a:xfrm>
                            <a:off x="3449"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B</w:t>
                              </w:r>
                            </w:p>
                          </w:txbxContent>
                        </wps:txbx>
                        <wps:bodyPr rot="0" vert="horz" wrap="square" lIns="91440" tIns="45720" rIns="91440" bIns="45720" anchor="t" anchorCtr="0" upright="1">
                          <a:noAutofit/>
                        </wps:bodyPr>
                      </wps:wsp>
                      <wps:wsp>
                        <wps:cNvPr id="578" name="Text Box 96"/>
                        <wps:cNvSpPr txBox="1">
                          <a:spLocks noChangeArrowheads="1"/>
                        </wps:cNvSpPr>
                        <wps:spPr bwMode="auto">
                          <a:xfrm>
                            <a:off x="3749"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K</w:t>
                              </w:r>
                            </w:p>
                          </w:txbxContent>
                        </wps:txbx>
                        <wps:bodyPr rot="0" vert="horz" wrap="square" lIns="91440" tIns="45720" rIns="91440" bIns="45720" anchor="t" anchorCtr="0" upright="1">
                          <a:noAutofit/>
                        </wps:bodyPr>
                      </wps:wsp>
                      <wps:wsp>
                        <wps:cNvPr id="579" name="Text Box 97"/>
                        <wps:cNvSpPr txBox="1">
                          <a:spLocks noChangeArrowheads="1"/>
                        </wps:cNvSpPr>
                        <wps:spPr bwMode="auto">
                          <a:xfrm>
                            <a:off x="4350"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L</w:t>
                              </w:r>
                            </w:p>
                          </w:txbxContent>
                        </wps:txbx>
                        <wps:bodyPr rot="0" vert="horz" wrap="square" lIns="91440" tIns="45720" rIns="91440" bIns="45720" anchor="t" anchorCtr="0" upright="1">
                          <a:noAutofit/>
                        </wps:bodyPr>
                      </wps:wsp>
                      <wps:wsp>
                        <wps:cNvPr id="580" name="Text Box 98"/>
                        <wps:cNvSpPr txBox="1">
                          <a:spLocks noChangeArrowheads="1"/>
                        </wps:cNvSpPr>
                        <wps:spPr bwMode="auto">
                          <a:xfrm>
                            <a:off x="5114" y="11745"/>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K</w:t>
                              </w:r>
                            </w:p>
                          </w:txbxContent>
                        </wps:txbx>
                        <wps:bodyPr rot="0" vert="horz" wrap="square" lIns="91440" tIns="45720" rIns="91440" bIns="45720" anchor="t" anchorCtr="0" upright="1">
                          <a:noAutofit/>
                        </wps:bodyPr>
                      </wps:wsp>
                      <wps:wsp>
                        <wps:cNvPr id="581" name="Text Box 99"/>
                        <wps:cNvSpPr txBox="1">
                          <a:spLocks noChangeArrowheads="1"/>
                        </wps:cNvSpPr>
                        <wps:spPr bwMode="auto">
                          <a:xfrm>
                            <a:off x="5504" y="1176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B</w:t>
                              </w:r>
                            </w:p>
                          </w:txbxContent>
                        </wps:txbx>
                        <wps:bodyPr rot="0" vert="horz" wrap="square" lIns="91440" tIns="45720" rIns="91440" bIns="45720" anchor="t" anchorCtr="0" upright="1">
                          <a:noAutofit/>
                        </wps:bodyPr>
                      </wps:wsp>
                      <wps:wsp>
                        <wps:cNvPr id="582" name="Text Box 100"/>
                        <wps:cNvSpPr txBox="1">
                          <a:spLocks noChangeArrowheads="1"/>
                        </wps:cNvSpPr>
                        <wps:spPr bwMode="auto">
                          <a:xfrm>
                            <a:off x="5789" y="1176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A</w:t>
                              </w:r>
                            </w:p>
                          </w:txbxContent>
                        </wps:txbx>
                        <wps:bodyPr rot="0" vert="horz" wrap="square" lIns="91440" tIns="45720" rIns="91440" bIns="45720" anchor="t" anchorCtr="0" upright="1">
                          <a:noAutofit/>
                        </wps:bodyPr>
                      </wps:wsp>
                      <wps:wsp>
                        <wps:cNvPr id="583" name="AutoShape 101"/>
                        <wps:cNvCnPr>
                          <a:cxnSpLocks noChangeShapeType="1"/>
                        </wps:cNvCnPr>
                        <wps:spPr bwMode="auto">
                          <a:xfrm flipV="1">
                            <a:off x="5370" y="11055"/>
                            <a:ext cx="0" cy="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AutoShape 102"/>
                        <wps:cNvCnPr>
                          <a:cxnSpLocks noChangeShapeType="1"/>
                        </wps:cNvCnPr>
                        <wps:spPr bwMode="auto">
                          <a:xfrm flipV="1">
                            <a:off x="3945" y="11820"/>
                            <a:ext cx="0" cy="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Text Box 103"/>
                        <wps:cNvSpPr txBox="1">
                          <a:spLocks noChangeArrowheads="1"/>
                        </wps:cNvSpPr>
                        <wps:spPr bwMode="auto">
                          <a:xfrm>
                            <a:off x="3044" y="1038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17C49" w:rsidRDefault="00F32369" w:rsidP="00D1169B">
                              <w:pPr>
                                <w:rPr>
                                  <w:b/>
                                </w:rPr>
                              </w:pPr>
                              <w:r w:rsidRPr="00917C49">
                                <w:rPr>
                                  <w:b/>
                                </w:rPr>
                                <w:t>v</w:t>
                              </w:r>
                            </w:p>
                          </w:txbxContent>
                        </wps:txbx>
                        <wps:bodyPr rot="0" vert="horz" wrap="square" lIns="91440" tIns="45720" rIns="91440" bIns="45720" anchor="t" anchorCtr="0" upright="1">
                          <a:noAutofit/>
                        </wps:bodyPr>
                      </wps:wsp>
                      <wps:wsp>
                        <wps:cNvPr id="586" name="Text Box 104"/>
                        <wps:cNvSpPr txBox="1">
                          <a:spLocks noChangeArrowheads="1"/>
                        </wps:cNvSpPr>
                        <wps:spPr bwMode="auto">
                          <a:xfrm>
                            <a:off x="6254" y="11460"/>
                            <a:ext cx="78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17C49" w:rsidRDefault="00F32369" w:rsidP="00D1169B">
                              <w:pPr>
                                <w:rPr>
                                  <w:b/>
                                </w:rPr>
                              </w:pPr>
                              <w:r>
                                <w:rPr>
                                  <w:b/>
                                </w:rPr>
                                <w:t>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332" style="position:absolute;left:0;text-align:left;margin-left:290.75pt;margin-top:18.1pt;width:202.5pt;height:134.25pt;z-index:251673600" coordorigin="2985,10380" coordsize="405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">
                <v:shape id="AutoShape 87" o:spid="_x0000_s1333" type="#_x0000_t32" style="position:absolute;left:3345;top:11835;width:3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OsMUAAADcAAAADwAAAGRycy9kb3ducmV2LnhtbESPQWvCQBSE74L/YXlCb7qxU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XOsMUAAADcAAAADwAAAAAAAAAA&#10;AAAAAAChAgAAZHJzL2Rvd25yZXYueG1sUEsFBgAAAAAEAAQA+QAAAJMDAAAAAA==&#10;">
                  <v:stroke endarrow="block"/>
                </v:shape>
                <v:shape id="AutoShape 88" o:spid="_x0000_s1334" type="#_x0000_t32" style="position:absolute;left:3345;top:10545;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6s8EAAADcAAAADwAAAGRycy9kb3ducmV2LnhtbERPz2vCMBS+C/sfwhvspukGdaOalq0w&#10;EC8yHWzHR/Nsw5qX0mRN/e/NQfD48f3eVrPtxUSjN44VPK8yEMSN04ZbBd+nz+UbCB+QNfaOScGF&#10;PFTlw2KLhXaRv2g6hlakEPYFKuhCGAopfdORRb9yA3Hizm60GBIcW6lHjCnc9vIly9bSouHU0OFA&#10;dUfN3/HfKjDxYKZhV8eP/c+v15HMJXdGqafH+X0DItAc7uKbe6cV5K9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7qzwQAAANwAAAAPAAAAAAAAAAAAAAAA&#10;AKECAABkcnMvZG93bnJldi54bWxQSwUGAAAAAAQABAD5AAAAjwMAAAAA&#10;">
                  <v:stroke endarrow="block"/>
                </v:shape>
                <v:shape id="Freeform 89" o:spid="_x0000_s1335" style="position:absolute;left:3645;top:11055;width:2055;height:1557;visibility:visible;mso-wrap-style:square;v-text-anchor:top" coordsize="2055,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2TMUA&#10;AADcAAAADwAAAGRycy9kb3ducmV2LnhtbESPT2vCQBTE70K/w/IKvYhujPinqauIUNRDD43a8yP7&#10;TEKzb0N2o/Hbu4LgcZiZ3zCLVWcqcaHGlZYVjIYRCOLM6pJzBcfD92AOwnlkjZVlUnAjB6vlW2+B&#10;ibZX/qVL6nMRIOwSVFB4XydSuqwgg25oa+LgnW1j0AfZ5FI3eA1wU8k4iqbSYMlhocCaNgVl/2lr&#10;FPy0qTz4ff/0OSvbeMrt33h7jpX6eO/WXyA8df4VfrZ3WsFkNoL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ZMxQAAANwAAAAPAAAAAAAAAAAAAAAAAJgCAABkcnMv&#10;ZG93bnJldi54bWxQSwUGAAAAAAQABAD1AAAAigMAAAAA&#10;" path="m,1215v96,171,193,342,360,270c527,1413,785,1017,1005,780,1225,543,1505,120,1680,60,1855,,1955,210,2055,420e" filled="f">
                  <v:path arrowok="t" o:connecttype="custom" o:connectlocs="0,1215;360,1485;1005,780;1680,60;2055,420" o:connectangles="0,0,0,0,0"/>
                </v:shape>
                <v:shape id="AutoShape 90" o:spid="_x0000_s1336" type="#_x0000_t32" style="position:absolute;left:3345;top:11835;width:30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91" o:spid="_x0000_s1337" type="#_x0000_t32" style="position:absolute;left:5700;top:11460;width:30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92" o:spid="_x0000_s1338" type="#_x0000_t32" style="position:absolute;left:3645;top:1183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AdscAAADcAAAADwAAAGRycy9kb3ducmV2LnhtbESP3UoDMRSE7wXfIRyhN2KztT+WtWkp&#10;QqEioq1Cbw+b42bZzUnYpNu1T98IBS+HmfmGWax624iO2lA5VjAaZiCIC6crLhV8f20e5iBCRNbY&#10;OCYFvxRgtby9WWCu3Yl31O1jKRKEQ44KTIw+lzIUhiyGofPEyftxrcWYZFtK3eIpwW0jH7NsJi1W&#10;nBYMenoxVNT7o1VQd/XH7nMa/P3xTLM3b95fxwet1OCuXz+DiNTH//C1vdUKpk8T+Du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YB2xwAAANwAAAAPAAAAAAAA&#10;AAAAAAAAAKECAABkcnMvZG93bnJldi54bWxQSwUGAAAAAAQABAD5AAAAlQMAAAAA&#10;">
                  <v:stroke dashstyle="dash"/>
                </v:shape>
                <v:shape id="AutoShape 93" o:spid="_x0000_s1339" type="#_x0000_t32" style="position:absolute;left:5700;top:1123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l7cYAAADcAAAADwAAAGRycy9kb3ducmV2LnhtbESPX0vDMBTF34V9h3AHvohLp3RKt2wM&#10;QVBE9hd8vTR3TWlzE5qsq356Iwh7PJxzfoezWA22FT11oXasYDrJQBCXTtdcKTgeXu+fQYSIrLF1&#10;TAq+KcBqObpZYKHdhXfU72MlEoRDgQpMjL6QMpSGLIaJ88TJO7nOYkyyq6Tu8JLgtpUPWTaTFmtO&#10;CwY9vRgqm/3ZKmj6ZrPb5sHfnX9o9uHN5/vjl1bqdjys5yAiDfEa/m+/aQX5Uw5/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Je3GAAAA3AAAAA8AAAAAAAAA&#10;AAAAAAAAoQIAAGRycy9kb3ducmV2LnhtbFBLBQYAAAAABAAEAPkAAACUAwAAAAA=&#10;">
                  <v:stroke dashstyle="dash"/>
                </v:shape>
                <v:shape id="Text Box 94" o:spid="_x0000_s1340" type="#_x0000_t202" style="position:absolute;left:2985;top:11595;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F32369" w:rsidRDefault="00F32369" w:rsidP="00D1169B">
                        <w:r>
                          <w:t>A</w:t>
                        </w:r>
                      </w:p>
                    </w:txbxContent>
                  </v:textbox>
                </v:shape>
                <v:shape id="Text Box 95" o:spid="_x0000_s1341" type="#_x0000_t202" style="position:absolute;left:3449;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F32369" w:rsidRDefault="00F32369" w:rsidP="00D1169B">
                        <w:r>
                          <w:t>B</w:t>
                        </w:r>
                      </w:p>
                    </w:txbxContent>
                  </v:textbox>
                </v:shape>
                <v:shape id="Text Box 96" o:spid="_x0000_s1342" type="#_x0000_t202" style="position:absolute;left:3749;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F32369" w:rsidRDefault="00F32369" w:rsidP="00D1169B">
                        <w:r>
                          <w:t>K</w:t>
                        </w:r>
                      </w:p>
                    </w:txbxContent>
                  </v:textbox>
                </v:shape>
                <v:shape id="Text Box 97" o:spid="_x0000_s1343" type="#_x0000_t202" style="position:absolute;left:4350;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F32369" w:rsidRDefault="00F32369" w:rsidP="00D1169B">
                        <w:r>
                          <w:t>L</w:t>
                        </w:r>
                      </w:p>
                    </w:txbxContent>
                  </v:textbox>
                </v:shape>
                <v:shape id="Text Box 98" o:spid="_x0000_s1344" type="#_x0000_t202" style="position:absolute;left:5114;top:11745;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F32369" w:rsidRDefault="00F32369" w:rsidP="00D1169B">
                        <w:r>
                          <w:t>K</w:t>
                        </w:r>
                      </w:p>
                    </w:txbxContent>
                  </v:textbox>
                </v:shape>
                <v:shape id="Text Box 99" o:spid="_x0000_s1345" type="#_x0000_t202" style="position:absolute;left:5504;top:1176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F32369" w:rsidRDefault="00F32369" w:rsidP="00D1169B">
                        <w:r>
                          <w:t>B</w:t>
                        </w:r>
                      </w:p>
                    </w:txbxContent>
                  </v:textbox>
                </v:shape>
                <v:shape id="Text Box 100" o:spid="_x0000_s1346" type="#_x0000_t202" style="position:absolute;left:5789;top:1176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F32369" w:rsidRDefault="00F32369" w:rsidP="00D1169B">
                        <w:r>
                          <w:t>A</w:t>
                        </w:r>
                      </w:p>
                    </w:txbxContent>
                  </v:textbox>
                </v:shape>
                <v:shape id="AutoShape 101" o:spid="_x0000_s1347" type="#_x0000_t32" style="position:absolute;left:5370;top:11055;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wOcYAAADcAAAADwAAAGRycy9kb3ducmV2LnhtbESPW2sCMRSE3wv9D+EU+lazKi2yGkUF&#10;0VIoeEF8PGzOXnRzsiapu/33TUHwcZiZb5jJrDO1uJHzlWUF/V4CgjizuuJCwWG/ehuB8AFZY22Z&#10;FPySh9n0+WmCqbYtb+m2C4WIEPYpKihDaFIpfVaSQd+zDXH0cusMhihdIbXDNsJNLQdJ8iENVhwX&#10;SmxoWVJ22f0YBWu/vR5dvmg/v+fZ13k53LSL/KTU60s3H4MI1IVH+N7eaAXvoyH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r8DnGAAAA3AAAAA8AAAAAAAAA&#10;AAAAAAAAoQIAAGRycy9kb3ducmV2LnhtbFBLBQYAAAAABAAEAPkAAACUAwAAAAA=&#10;">
                  <v:stroke dashstyle="dash"/>
                </v:shape>
                <v:shape id="AutoShape 102" o:spid="_x0000_s1348" type="#_x0000_t32" style="position:absolute;left:3945;top:11820;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oTcYAAADcAAAADwAAAGRycy9kb3ducmV2LnhtbESP3WoCMRSE7wu+QzhC72q21hZZjaKC&#10;VBEK2lK8PGzO/tTNyZqk7vr2Rij0cpiZb5jpvDO1uJDzlWUFz4MEBHFmdcWFgq/P9dMYhA/IGmvL&#10;pOBKHuaz3sMUU21b3tPlEAoRIexTVFCG0KRS+qwkg35gG+Lo5dYZDFG6QmqHbYSbWg6T5E0arDgu&#10;lNjQqqTsdPg1Ct79/vzt8mW7/Vhku5/Vy6Zd5kelHvvdYgIiUBf+w3/tjVbwOh7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E3GAAAA3AAAAA8AAAAAAAAA&#10;AAAAAAAAoQIAAGRycy9kb3ducmV2LnhtbFBLBQYAAAAABAAEAPkAAACUAwAAAAA=&#10;">
                  <v:stroke dashstyle="dash"/>
                </v:shape>
                <v:shape id="Text Box 103" o:spid="_x0000_s1349" type="#_x0000_t202" style="position:absolute;left:3044;top:1038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F32369" w:rsidRPr="00917C49" w:rsidRDefault="00F32369" w:rsidP="00D1169B">
                        <w:pPr>
                          <w:rPr>
                            <w:b/>
                          </w:rPr>
                        </w:pPr>
                        <w:r w:rsidRPr="00917C49">
                          <w:rPr>
                            <w:b/>
                          </w:rPr>
                          <w:t>v</w:t>
                        </w:r>
                      </w:p>
                    </w:txbxContent>
                  </v:textbox>
                </v:shape>
                <v:shape id="Text Box 104" o:spid="_x0000_s1350" type="#_x0000_t202" style="position:absolute;left:6254;top:11460;width:78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F32369" w:rsidRPr="00917C49" w:rsidRDefault="00F32369" w:rsidP="00D1169B">
                        <w:pPr>
                          <w:rPr>
                            <w:b/>
                          </w:rPr>
                        </w:pPr>
                        <w:r>
                          <w:rPr>
                            <w:b/>
                          </w:rPr>
                          <w:t>t(s)</w:t>
                        </w:r>
                      </w:p>
                    </w:txbxContent>
                  </v:textbox>
                </v:shape>
                <w10:wrap type="square"/>
              </v:group>
            </w:pict>
          </mc:Fallback>
        </mc:AlternateContent>
      </w:r>
      <w:r w:rsidR="00F32369" w:rsidRPr="00F32369">
        <w:rPr>
          <w:rFonts w:ascii="Cambria" w:hAnsi="Cambria" w:cs="Cambria"/>
          <w:position w:val="-128"/>
          <w:sz w:val="24"/>
          <w:szCs w:val="24"/>
        </w:rPr>
        <w:object w:dxaOrig="2880" w:dyaOrig="2840">
          <v:shape id="_x0000_i1155" type="#_x0000_t75" style="width:2in;height:141.75pt" o:ole="">
            <v:imagedata r:id="rId373" o:title=""/>
          </v:shape>
          <o:OLEObject Type="Embed" ProgID="Equation.DSMT4" ShapeID="_x0000_i1155" DrawAspect="Content" ObjectID="_1664177358" r:id="rId374"/>
        </w:objec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d. Đồ thị vận tốc:                   0,5đ</w:t>
      </w:r>
    </w:p>
    <w:p w:rsidR="00F32369" w:rsidRPr="00F32369" w:rsidRDefault="00F32369">
      <w:pPr>
        <w:rPr>
          <w:rFonts w:ascii="Cambria" w:hAnsi="Cambria" w:cs="Cambria"/>
          <w:b/>
          <w:sz w:val="24"/>
          <w:szCs w:val="24"/>
          <w:lang w:val="pt-BR"/>
        </w:rPr>
      </w:pPr>
    </w:p>
    <w:p w:rsidR="00F32369" w:rsidRPr="00F32369" w:rsidRDefault="00F32369">
      <w:pPr>
        <w:rPr>
          <w:rFonts w:ascii="Cambria" w:hAnsi="Cambria" w:cs="Cambria"/>
          <w:sz w:val="24"/>
          <w:szCs w:val="24"/>
          <w:lang w:val="pt-BR"/>
        </w:rPr>
      </w:pPr>
    </w:p>
    <w:p w:rsidR="00F32369" w:rsidRPr="00F32369" w:rsidRDefault="00F32369">
      <w:pPr>
        <w:rPr>
          <w:rFonts w:ascii="Cambria" w:hAnsi="Cambria" w:cs="Cambria"/>
          <w:sz w:val="24"/>
          <w:szCs w:val="24"/>
          <w:lang w:val="pt-BR"/>
        </w:rPr>
      </w:pPr>
    </w:p>
    <w:p w:rsidR="00F32369" w:rsidRPr="00F32369" w:rsidRDefault="00F32369">
      <w:pPr>
        <w:rPr>
          <w:rFonts w:ascii="Cambria" w:hAnsi="Cambria" w:cs="Cambria"/>
          <w:sz w:val="24"/>
          <w:szCs w:val="24"/>
          <w:lang w:val="pt-BR"/>
        </w:rPr>
      </w:pPr>
      <w:r w:rsidRPr="00F32369">
        <w:rPr>
          <w:rFonts w:ascii="Cambria" w:hAnsi="Cambria" w:cs="Cambria"/>
          <w:sz w:val="24"/>
          <w:szCs w:val="24"/>
          <w:lang w:val="pt-BR"/>
        </w:rPr>
        <w:t>................................................................................HẾT..........................................................................</w:t>
      </w:r>
    </w:p>
    <w:tbl>
      <w:tblPr>
        <w:tblW w:w="0" w:type="auto"/>
        <w:tblInd w:w="-318" w:type="dxa"/>
        <w:tblLook w:val="01E0" w:firstRow="1" w:lastRow="1" w:firstColumn="1" w:lastColumn="1" w:noHBand="0" w:noVBand="0"/>
      </w:tblPr>
      <w:tblGrid>
        <w:gridCol w:w="3550"/>
        <w:gridCol w:w="6339"/>
      </w:tblGrid>
      <w:tr w:rsidR="00F32369" w:rsidRPr="00F17BCB" w:rsidTr="00E63D06">
        <w:tc>
          <w:tcPr>
            <w:tcW w:w="3550" w:type="dxa"/>
          </w:tcPr>
          <w:p w:rsidR="00F32369" w:rsidRPr="00F17BCB" w:rsidRDefault="00F32369" w:rsidP="00D8196F">
            <w:pPr>
              <w:jc w:val="center"/>
              <w:rPr>
                <w:b/>
                <w:sz w:val="26"/>
                <w:szCs w:val="26"/>
              </w:rPr>
            </w:pPr>
            <w:r w:rsidRPr="00F17BCB">
              <w:rPr>
                <w:b/>
                <w:sz w:val="26"/>
                <w:szCs w:val="26"/>
              </w:rPr>
              <w:t xml:space="preserve">SỞ GD </w:t>
            </w:r>
            <w:r w:rsidRPr="00F17BCB">
              <w:rPr>
                <w:b/>
                <w:sz w:val="26"/>
                <w:szCs w:val="26"/>
              </w:rPr>
              <w:sym w:font="Symbol" w:char="F026"/>
            </w:r>
            <w:r w:rsidRPr="00F17BCB">
              <w:rPr>
                <w:b/>
                <w:sz w:val="26"/>
                <w:szCs w:val="26"/>
              </w:rPr>
              <w:t xml:space="preserve"> ĐT HẢI DƯƠNG</w:t>
            </w:r>
          </w:p>
          <w:p w:rsidR="00F32369" w:rsidRDefault="00F85274" w:rsidP="00D8196F">
            <w:pPr>
              <w:jc w:val="center"/>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187960</wp:posOffset>
                      </wp:positionH>
                      <wp:positionV relativeFrom="paragraph">
                        <wp:posOffset>160020</wp:posOffset>
                      </wp:positionV>
                      <wp:extent cx="1760220" cy="324485"/>
                      <wp:effectExtent l="10160" t="5715" r="10795" b="12700"/>
                      <wp:wrapNone/>
                      <wp:docPr id="56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24485"/>
                              </a:xfrm>
                              <a:prstGeom prst="rect">
                                <a:avLst/>
                              </a:prstGeom>
                              <a:solidFill>
                                <a:srgbClr val="FFFFFF"/>
                              </a:solidFill>
                              <a:ln w="9525">
                                <a:solidFill>
                                  <a:srgbClr val="000000"/>
                                </a:solidFill>
                                <a:miter lim="800000"/>
                                <a:headEnd/>
                                <a:tailEnd/>
                              </a:ln>
                            </wps:spPr>
                            <wps:txbx>
                              <w:txbxContent>
                                <w:p w:rsidR="00F32369" w:rsidRDefault="00F32369" w:rsidP="00EA51D9">
                                  <w:pP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351" type="#_x0000_t202" style="position:absolute;left:0;text-align:left;margin-left:14.8pt;margin-top:12.6pt;width:138.6pt;height:2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">
                      <v:textbox>
                        <w:txbxContent>
                          <w:p w:rsidR="00F32369" w:rsidRDefault="00F32369" w:rsidP="00EA51D9">
                            <w:pPr>
                              <w:rPr>
                                <w:b/>
                              </w:rPr>
                            </w:pPr>
                            <w:r>
                              <w:rPr>
                                <w:b/>
                              </w:rPr>
                              <w:t>ĐỀ CHÍNH THỨC</w:t>
                            </w:r>
                          </w:p>
                        </w:txbxContent>
                      </v:textbox>
                    </v:shape>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308610</wp:posOffset>
                      </wp:positionH>
                      <wp:positionV relativeFrom="paragraph">
                        <wp:posOffset>3810</wp:posOffset>
                      </wp:positionV>
                      <wp:extent cx="1333500" cy="0"/>
                      <wp:effectExtent l="6985" t="11430" r="12065" b="7620"/>
                      <wp:wrapNone/>
                      <wp:docPr id="566"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f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"/>
                  </w:pict>
                </mc:Fallback>
              </mc:AlternateContent>
            </w:r>
          </w:p>
          <w:p w:rsidR="00F32369" w:rsidRDefault="00F32369" w:rsidP="007E25FB">
            <w:pPr>
              <w:rPr>
                <w:sz w:val="26"/>
                <w:szCs w:val="26"/>
              </w:rPr>
            </w:pPr>
          </w:p>
          <w:p w:rsidR="00F32369" w:rsidRPr="007E25FB" w:rsidRDefault="00F32369" w:rsidP="007E25FB">
            <w:pPr>
              <w:jc w:val="center"/>
              <w:rPr>
                <w:sz w:val="26"/>
                <w:szCs w:val="26"/>
              </w:rPr>
            </w:pPr>
          </w:p>
        </w:tc>
        <w:tc>
          <w:tcPr>
            <w:tcW w:w="6339" w:type="dxa"/>
          </w:tcPr>
          <w:p w:rsidR="00F32369" w:rsidRPr="00F17BCB" w:rsidRDefault="00F32369" w:rsidP="00D8196F">
            <w:pPr>
              <w:ind w:left="-103" w:hanging="2"/>
              <w:jc w:val="center"/>
              <w:rPr>
                <w:b/>
                <w:sz w:val="26"/>
                <w:szCs w:val="26"/>
              </w:rPr>
            </w:pPr>
            <w:r w:rsidRPr="00F17BCB">
              <w:rPr>
                <w:b/>
                <w:sz w:val="26"/>
                <w:szCs w:val="26"/>
              </w:rPr>
              <w:t>KÌ THI CHỌN HỌC SINH GIỎI TỈNH LỚP 10 THPT</w:t>
            </w:r>
          </w:p>
          <w:p w:rsidR="00F32369" w:rsidRPr="00F17BCB" w:rsidRDefault="00F32369" w:rsidP="00D8196F">
            <w:pPr>
              <w:ind w:left="34" w:hanging="34"/>
              <w:jc w:val="center"/>
              <w:rPr>
                <w:b/>
                <w:sz w:val="26"/>
                <w:szCs w:val="26"/>
              </w:rPr>
            </w:pPr>
            <w:r w:rsidRPr="00F17BCB">
              <w:rPr>
                <w:b/>
                <w:sz w:val="26"/>
                <w:szCs w:val="26"/>
              </w:rPr>
              <w:t>Năm học 2015 – 2016</w:t>
            </w:r>
          </w:p>
          <w:p w:rsidR="00F32369" w:rsidRPr="00F17BCB" w:rsidRDefault="00F32369" w:rsidP="00D8196F">
            <w:pPr>
              <w:ind w:left="34" w:hanging="34"/>
              <w:jc w:val="center"/>
              <w:rPr>
                <w:b/>
                <w:sz w:val="26"/>
                <w:szCs w:val="26"/>
              </w:rPr>
            </w:pPr>
            <w:r w:rsidRPr="00F17BCB">
              <w:rPr>
                <w:b/>
                <w:sz w:val="26"/>
                <w:szCs w:val="26"/>
              </w:rPr>
              <w:t>Môn thi: VẬT LÝ</w:t>
            </w:r>
          </w:p>
          <w:p w:rsidR="00F32369" w:rsidRPr="00F17BCB" w:rsidRDefault="00F32369" w:rsidP="00D8196F">
            <w:pPr>
              <w:ind w:left="34" w:hanging="34"/>
              <w:jc w:val="center"/>
              <w:rPr>
                <w:b/>
                <w:sz w:val="26"/>
                <w:szCs w:val="26"/>
              </w:rPr>
            </w:pPr>
            <w:r>
              <w:rPr>
                <w:b/>
                <w:sz w:val="26"/>
                <w:szCs w:val="26"/>
              </w:rPr>
              <w:t>Thời gian làm bài: 180 p</w:t>
            </w:r>
            <w:r w:rsidRPr="00F17BCB">
              <w:rPr>
                <w:b/>
                <w:sz w:val="26"/>
                <w:szCs w:val="26"/>
              </w:rPr>
              <w:t>hút</w:t>
            </w:r>
          </w:p>
          <w:p w:rsidR="00F32369" w:rsidRPr="00F17BCB" w:rsidRDefault="00F32369" w:rsidP="00D8196F">
            <w:pPr>
              <w:ind w:left="34" w:hanging="34"/>
              <w:jc w:val="center"/>
              <w:rPr>
                <w:i/>
                <w:sz w:val="26"/>
                <w:szCs w:val="26"/>
              </w:rPr>
            </w:pPr>
            <w:r w:rsidRPr="00F17BCB">
              <w:rPr>
                <w:b/>
                <w:i/>
                <w:sz w:val="26"/>
                <w:szCs w:val="26"/>
              </w:rPr>
              <w:t>( Đề thi</w:t>
            </w:r>
            <w:r>
              <w:rPr>
                <w:b/>
                <w:i/>
                <w:sz w:val="26"/>
                <w:szCs w:val="26"/>
              </w:rPr>
              <w:t xml:space="preserve"> gồm: 05 câu ; 0</w:t>
            </w:r>
            <w:r w:rsidRPr="00F17BCB">
              <w:rPr>
                <w:b/>
                <w:i/>
                <w:sz w:val="26"/>
                <w:szCs w:val="26"/>
              </w:rPr>
              <w:t>2 trang)</w:t>
            </w:r>
          </w:p>
        </w:tc>
      </w:tr>
    </w:tbl>
    <w:p w:rsidR="00F32369" w:rsidRPr="00F17BCB" w:rsidRDefault="00F32369">
      <w:pPr>
        <w:rPr>
          <w:b/>
          <w:sz w:val="26"/>
          <w:szCs w:val="26"/>
        </w:rPr>
      </w:pPr>
    </w:p>
    <w:p w:rsidR="00F32369" w:rsidRDefault="00F32369" w:rsidP="005E687F">
      <w:pPr>
        <w:jc w:val="both"/>
        <w:rPr>
          <w:sz w:val="26"/>
          <w:szCs w:val="26"/>
        </w:rPr>
      </w:pPr>
      <w:r w:rsidRPr="00F17BCB">
        <w:rPr>
          <w:b/>
          <w:sz w:val="26"/>
          <w:szCs w:val="26"/>
        </w:rPr>
        <w:t>Câu 1 (2</w:t>
      </w:r>
      <w:r>
        <w:rPr>
          <w:b/>
          <w:sz w:val="26"/>
          <w:szCs w:val="26"/>
        </w:rPr>
        <w:t>,0</w:t>
      </w:r>
      <w:r w:rsidRPr="00F17BCB">
        <w:rPr>
          <w:b/>
          <w:sz w:val="26"/>
          <w:szCs w:val="26"/>
        </w:rPr>
        <w:t xml:space="preserve"> điểm):</w:t>
      </w:r>
      <w:r w:rsidRPr="00F17BCB">
        <w:rPr>
          <w:sz w:val="26"/>
          <w:szCs w:val="26"/>
        </w:rPr>
        <w:t xml:space="preserve"> </w:t>
      </w:r>
    </w:p>
    <w:p w:rsidR="00F32369" w:rsidRPr="00F17BCB" w:rsidRDefault="00F32369" w:rsidP="005E687F">
      <w:pPr>
        <w:jc w:val="both"/>
        <w:rPr>
          <w:sz w:val="26"/>
          <w:szCs w:val="26"/>
        </w:rPr>
      </w:pPr>
      <w:r>
        <w:rPr>
          <w:sz w:val="26"/>
          <w:szCs w:val="26"/>
        </w:rPr>
        <w:tab/>
        <w:t xml:space="preserve">Các giọt nước mưa rơi khỏi một đám mây </w:t>
      </w:r>
      <w:r w:rsidRPr="00F17BCB">
        <w:rPr>
          <w:sz w:val="26"/>
          <w:szCs w:val="26"/>
        </w:rPr>
        <w:t xml:space="preserve">trong thời tiết lặng gió. </w:t>
      </w:r>
      <w:r>
        <w:rPr>
          <w:sz w:val="26"/>
          <w:szCs w:val="26"/>
        </w:rPr>
        <w:t>Giả sử c</w:t>
      </w:r>
      <w:r w:rsidRPr="00F17BCB">
        <w:rPr>
          <w:sz w:val="26"/>
          <w:szCs w:val="26"/>
        </w:rPr>
        <w:t>ác giọt nước</w:t>
      </w:r>
      <w:r>
        <w:rPr>
          <w:sz w:val="26"/>
          <w:szCs w:val="26"/>
        </w:rPr>
        <w:t xml:space="preserve"> mưa</w:t>
      </w:r>
      <w:r w:rsidRPr="00F17BCB">
        <w:rPr>
          <w:sz w:val="26"/>
          <w:szCs w:val="26"/>
        </w:rPr>
        <w:t xml:space="preserve"> giống nhau </w:t>
      </w:r>
      <w:r>
        <w:rPr>
          <w:sz w:val="26"/>
          <w:szCs w:val="26"/>
        </w:rPr>
        <w:t xml:space="preserve">và có dạng </w:t>
      </w:r>
      <w:r w:rsidRPr="00F17BCB">
        <w:rPr>
          <w:sz w:val="26"/>
          <w:szCs w:val="26"/>
        </w:rPr>
        <w:t>h</w:t>
      </w:r>
      <w:r>
        <w:rPr>
          <w:sz w:val="26"/>
          <w:szCs w:val="26"/>
        </w:rPr>
        <w:t xml:space="preserve">ình cầu, rơi </w:t>
      </w:r>
      <w:r w:rsidRPr="00F17BCB">
        <w:rPr>
          <w:sz w:val="26"/>
          <w:szCs w:val="26"/>
        </w:rPr>
        <w:t>với vận tốc ban đầu bằng không</w:t>
      </w:r>
      <w:r>
        <w:rPr>
          <w:sz w:val="26"/>
          <w:szCs w:val="26"/>
        </w:rPr>
        <w:t>,</w:t>
      </w:r>
      <w:r w:rsidRPr="00F17BCB">
        <w:rPr>
          <w:sz w:val="26"/>
          <w:szCs w:val="26"/>
        </w:rPr>
        <w:t xml:space="preserve"> theo phương thẳng đứng.</w:t>
      </w:r>
      <w:r>
        <w:rPr>
          <w:sz w:val="26"/>
          <w:szCs w:val="26"/>
        </w:rPr>
        <w:t xml:space="preserve"> Biết đám mây ở độ cao đủ lớn, coi trọng trường tại nơi khảo sát là đều và </w:t>
      </w:r>
      <w:r w:rsidRPr="00834132">
        <w:rPr>
          <w:position w:val="-12"/>
          <w:sz w:val="26"/>
          <w:szCs w:val="26"/>
        </w:rPr>
        <w:object w:dxaOrig="1500" w:dyaOrig="400">
          <v:shape id="_x0000_i1219" type="#_x0000_t75" style="width:75pt;height:20.25pt" o:ole="">
            <v:imagedata r:id="rId375" o:title=""/>
          </v:shape>
          <o:OLEObject Type="Embed" ProgID="Equation.DSMT4" ShapeID="_x0000_i1219" DrawAspect="Content" ObjectID="_1664177359" r:id="rId376"/>
        </w:object>
      </w:r>
      <w:r>
        <w:rPr>
          <w:sz w:val="26"/>
          <w:szCs w:val="26"/>
        </w:rPr>
        <w:t>.</w:t>
      </w:r>
    </w:p>
    <w:p w:rsidR="00F32369" w:rsidRPr="00F17BCB" w:rsidRDefault="00F32369" w:rsidP="006601FC">
      <w:pPr>
        <w:ind w:firstLine="720"/>
        <w:jc w:val="both"/>
        <w:rPr>
          <w:sz w:val="26"/>
          <w:szCs w:val="26"/>
        </w:rPr>
      </w:pPr>
      <w:r w:rsidRPr="005E236F">
        <w:rPr>
          <w:b/>
          <w:sz w:val="26"/>
          <w:szCs w:val="26"/>
        </w:rPr>
        <w:t>1.</w:t>
      </w:r>
      <w:r w:rsidRPr="00F17BCB">
        <w:rPr>
          <w:sz w:val="26"/>
          <w:szCs w:val="26"/>
        </w:rPr>
        <w:t xml:space="preserve"> Bỏ qua mọi sức cản. Tìm quãng đường </w:t>
      </w:r>
      <w:r>
        <w:rPr>
          <w:sz w:val="26"/>
          <w:szCs w:val="26"/>
        </w:rPr>
        <w:t xml:space="preserve">một </w:t>
      </w:r>
      <w:r w:rsidRPr="00F17BCB">
        <w:rPr>
          <w:sz w:val="26"/>
          <w:szCs w:val="26"/>
        </w:rPr>
        <w:t>giọt nước mưa rơi được trong 3 giây đầu và trong giây thứ 5.</w:t>
      </w:r>
    </w:p>
    <w:p w:rsidR="00F32369" w:rsidRPr="00F17BCB" w:rsidRDefault="00F32369" w:rsidP="006601FC">
      <w:pPr>
        <w:ind w:firstLine="720"/>
        <w:jc w:val="both"/>
        <w:rPr>
          <w:sz w:val="26"/>
          <w:szCs w:val="26"/>
        </w:rPr>
      </w:pPr>
      <w:r w:rsidRPr="005E236F">
        <w:rPr>
          <w:b/>
          <w:sz w:val="26"/>
          <w:szCs w:val="26"/>
        </w:rPr>
        <w:t>2.</w:t>
      </w:r>
      <w:r w:rsidRPr="00F17BCB">
        <w:rPr>
          <w:sz w:val="26"/>
          <w:szCs w:val="26"/>
        </w:rPr>
        <w:t xml:space="preserve"> </w:t>
      </w:r>
      <w:r>
        <w:rPr>
          <w:sz w:val="26"/>
          <w:szCs w:val="26"/>
        </w:rPr>
        <w:t>Xét một giọt nước mưa</w:t>
      </w:r>
      <w:r w:rsidRPr="00F17BCB">
        <w:rPr>
          <w:sz w:val="26"/>
          <w:szCs w:val="26"/>
        </w:rPr>
        <w:t xml:space="preserve"> </w:t>
      </w:r>
      <w:r>
        <w:rPr>
          <w:sz w:val="26"/>
          <w:szCs w:val="26"/>
        </w:rPr>
        <w:t xml:space="preserve">rơi chịu </w:t>
      </w:r>
      <w:r w:rsidRPr="00F17BCB">
        <w:rPr>
          <w:sz w:val="26"/>
          <w:szCs w:val="26"/>
        </w:rPr>
        <w:t xml:space="preserve">lực cản </w:t>
      </w:r>
      <w:r>
        <w:rPr>
          <w:sz w:val="26"/>
          <w:szCs w:val="26"/>
        </w:rPr>
        <w:t xml:space="preserve">của không khí là </w:t>
      </w:r>
      <w:r w:rsidRPr="00382C15">
        <w:rPr>
          <w:position w:val="-12"/>
          <w:sz w:val="26"/>
          <w:szCs w:val="26"/>
        </w:rPr>
        <w:object w:dxaOrig="940" w:dyaOrig="400">
          <v:shape id="_x0000_i1220" type="#_x0000_t75" style="width:47.25pt;height:20.25pt" o:ole="">
            <v:imagedata r:id="rId377" o:title=""/>
          </v:shape>
          <o:OLEObject Type="Embed" ProgID="Equation.DSMT4" ShapeID="_x0000_i1220" DrawAspect="Content" ObjectID="_1664177360" r:id="rId378"/>
        </w:object>
      </w:r>
      <w:r>
        <w:rPr>
          <w:sz w:val="26"/>
          <w:szCs w:val="26"/>
        </w:rPr>
        <w:t>(với k là hằng số, v là vận tốc c</w:t>
      </w:r>
      <w:r w:rsidRPr="00F17BCB">
        <w:rPr>
          <w:sz w:val="26"/>
          <w:szCs w:val="26"/>
        </w:rPr>
        <w:t>ủa giọt nước đối với đất</w:t>
      </w:r>
      <w:r>
        <w:rPr>
          <w:sz w:val="26"/>
          <w:szCs w:val="26"/>
        </w:rPr>
        <w:t>)</w:t>
      </w:r>
      <w:r w:rsidRPr="00F17BCB">
        <w:rPr>
          <w:sz w:val="26"/>
          <w:szCs w:val="26"/>
        </w:rPr>
        <w:t xml:space="preserve">. Tại lúc gia tốc của nó đạt tới giá trị </w:t>
      </w:r>
      <w:r w:rsidRPr="006D5C25">
        <w:rPr>
          <w:position w:val="-10"/>
          <w:sz w:val="26"/>
          <w:szCs w:val="26"/>
        </w:rPr>
        <w:object w:dxaOrig="1020" w:dyaOrig="380">
          <v:shape id="_x0000_i1221" type="#_x0000_t75" style="width:51pt;height:18.75pt" o:ole="">
            <v:imagedata r:id="rId379" o:title=""/>
          </v:shape>
          <o:OLEObject Type="Embed" ProgID="Equation.DSMT4" ShapeID="_x0000_i1221" DrawAspect="Content" ObjectID="_1664177361" r:id="rId380"/>
        </w:object>
      </w:r>
      <w:r w:rsidRPr="00F17BCB">
        <w:rPr>
          <w:sz w:val="26"/>
          <w:szCs w:val="26"/>
        </w:rPr>
        <w:t>thì vận tốc của nó đạt giá trị</w:t>
      </w:r>
      <w:r>
        <w:rPr>
          <w:sz w:val="26"/>
          <w:szCs w:val="26"/>
        </w:rPr>
        <w:t xml:space="preserve"> </w:t>
      </w:r>
      <w:r w:rsidRPr="006D5C25">
        <w:rPr>
          <w:position w:val="-14"/>
          <w:sz w:val="26"/>
          <w:szCs w:val="26"/>
        </w:rPr>
        <w:object w:dxaOrig="1020" w:dyaOrig="400">
          <v:shape id="_x0000_i1222" type="#_x0000_t75" style="width:51pt;height:20.25pt" o:ole="">
            <v:imagedata r:id="rId381" o:title=""/>
          </v:shape>
          <o:OLEObject Type="Embed" ProgID="Equation.DSMT4" ShapeID="_x0000_i1222" DrawAspect="Content" ObjectID="_1664177362" r:id="rId382"/>
        </w:object>
      </w:r>
      <w:r w:rsidRPr="00F17BCB">
        <w:rPr>
          <w:sz w:val="26"/>
          <w:szCs w:val="26"/>
        </w:rPr>
        <w:t xml:space="preserve">. </w:t>
      </w:r>
      <w:r>
        <w:rPr>
          <w:sz w:val="26"/>
          <w:szCs w:val="26"/>
        </w:rPr>
        <w:t>Khi x</w:t>
      </w:r>
      <w:r w:rsidRPr="00F17BCB">
        <w:rPr>
          <w:sz w:val="26"/>
          <w:szCs w:val="26"/>
        </w:rPr>
        <w:t>uống tới gần mặt đất</w:t>
      </w:r>
      <w:r>
        <w:rPr>
          <w:sz w:val="26"/>
          <w:szCs w:val="26"/>
        </w:rPr>
        <w:t>,</w:t>
      </w:r>
      <w:r w:rsidRPr="00F17BCB">
        <w:rPr>
          <w:sz w:val="26"/>
          <w:szCs w:val="26"/>
        </w:rPr>
        <w:t xml:space="preserve"> </w:t>
      </w:r>
      <w:r>
        <w:rPr>
          <w:sz w:val="26"/>
          <w:szCs w:val="26"/>
        </w:rPr>
        <w:t xml:space="preserve">thì </w:t>
      </w:r>
      <w:r w:rsidRPr="00F17BCB">
        <w:rPr>
          <w:sz w:val="26"/>
          <w:szCs w:val="26"/>
        </w:rPr>
        <w:t>giọt nước</w:t>
      </w:r>
      <w:r>
        <w:rPr>
          <w:sz w:val="26"/>
          <w:szCs w:val="26"/>
        </w:rPr>
        <w:t xml:space="preserve"> mưa rơi với vận tốc không đổi, lúc này giọt nước đập vào tấm</w:t>
      </w:r>
      <w:r w:rsidRPr="00F17BCB">
        <w:rPr>
          <w:sz w:val="26"/>
          <w:szCs w:val="26"/>
        </w:rPr>
        <w:t xml:space="preserve"> kính </w:t>
      </w:r>
      <w:r>
        <w:rPr>
          <w:sz w:val="26"/>
          <w:szCs w:val="26"/>
        </w:rPr>
        <w:t xml:space="preserve">ở cửa </w:t>
      </w:r>
      <w:r w:rsidRPr="00F17BCB">
        <w:rPr>
          <w:sz w:val="26"/>
          <w:szCs w:val="26"/>
        </w:rPr>
        <w:t>bên của một ô tô đang chuyển động</w:t>
      </w:r>
      <w:r>
        <w:rPr>
          <w:sz w:val="26"/>
          <w:szCs w:val="26"/>
        </w:rPr>
        <w:t xml:space="preserve"> thẳng đều theo phương ngang,</w:t>
      </w:r>
      <w:r w:rsidRPr="00F17BCB">
        <w:rPr>
          <w:sz w:val="26"/>
          <w:szCs w:val="26"/>
        </w:rPr>
        <w:t xml:space="preserve"> giọt mưa để lại trên kính một vết nước hợp với phương thẳng đứng một góc 30</w:t>
      </w:r>
      <w:r w:rsidRPr="00F17BCB">
        <w:rPr>
          <w:sz w:val="26"/>
          <w:szCs w:val="26"/>
          <w:vertAlign w:val="superscript"/>
        </w:rPr>
        <w:t>0</w:t>
      </w:r>
      <w:r w:rsidRPr="00F17BCB">
        <w:rPr>
          <w:sz w:val="26"/>
          <w:szCs w:val="26"/>
        </w:rPr>
        <w:t xml:space="preserve">. </w:t>
      </w:r>
      <w:r>
        <w:rPr>
          <w:sz w:val="26"/>
          <w:szCs w:val="26"/>
        </w:rPr>
        <w:t xml:space="preserve">Tính </w:t>
      </w:r>
      <w:r w:rsidRPr="00F17BCB">
        <w:rPr>
          <w:sz w:val="26"/>
          <w:szCs w:val="26"/>
        </w:rPr>
        <w:t xml:space="preserve">tốc </w:t>
      </w:r>
      <w:r>
        <w:rPr>
          <w:sz w:val="26"/>
          <w:szCs w:val="26"/>
        </w:rPr>
        <w:t xml:space="preserve">độ </w:t>
      </w:r>
      <w:r w:rsidRPr="00F17BCB">
        <w:rPr>
          <w:sz w:val="26"/>
          <w:szCs w:val="26"/>
        </w:rPr>
        <w:t xml:space="preserve">của ô tô và cho biết người lái xe có vi phạm </w:t>
      </w:r>
      <w:r>
        <w:rPr>
          <w:sz w:val="26"/>
          <w:szCs w:val="26"/>
        </w:rPr>
        <w:t xml:space="preserve">luật </w:t>
      </w:r>
      <w:r w:rsidRPr="00F17BCB">
        <w:rPr>
          <w:sz w:val="26"/>
          <w:szCs w:val="26"/>
        </w:rPr>
        <w:t xml:space="preserve">giao thông vì lỗi vượt quá tốc độ quy định không? Biết tốc độ tối đa cho phép </w:t>
      </w:r>
      <w:r>
        <w:rPr>
          <w:sz w:val="26"/>
          <w:szCs w:val="26"/>
        </w:rPr>
        <w:t xml:space="preserve">của ô tô </w:t>
      </w:r>
      <w:r w:rsidRPr="00F17BCB">
        <w:rPr>
          <w:sz w:val="26"/>
          <w:szCs w:val="26"/>
        </w:rPr>
        <w:t>là 70 (km/h).</w:t>
      </w:r>
    </w:p>
    <w:p w:rsidR="00F32369" w:rsidRDefault="00F85274" w:rsidP="001106C7">
      <w:pPr>
        <w:jc w:val="both"/>
        <w:rPr>
          <w:sz w:val="26"/>
          <w:szCs w:val="26"/>
        </w:rPr>
      </w:pPr>
      <w:r>
        <w:rPr>
          <w:b/>
          <w:noProof/>
          <w:sz w:val="26"/>
          <w:szCs w:val="26"/>
        </w:rPr>
        <mc:AlternateContent>
          <mc:Choice Requires="wpg">
            <w:drawing>
              <wp:anchor distT="0" distB="0" distL="114300" distR="114300" simplePos="0" relativeHeight="251685888" behindDoc="0" locked="0" layoutInCell="1" allowOverlap="1">
                <wp:simplePos x="0" y="0"/>
                <wp:positionH relativeFrom="column">
                  <wp:posOffset>4681220</wp:posOffset>
                </wp:positionH>
                <wp:positionV relativeFrom="paragraph">
                  <wp:posOffset>142240</wp:posOffset>
                </wp:positionV>
                <wp:extent cx="1266825" cy="1800225"/>
                <wp:effectExtent l="0" t="6350" r="9525" b="3175"/>
                <wp:wrapSquare wrapText="bothSides"/>
                <wp:docPr id="555"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00225"/>
                          <a:chOff x="8790" y="7900"/>
                          <a:chExt cx="1995" cy="2835"/>
                        </a:xfrm>
                      </wpg:grpSpPr>
                      <wps:wsp>
                        <wps:cNvPr id="556" name="Text Box 1260"/>
                        <wps:cNvSpPr txBox="1">
                          <a:spLocks noChangeArrowheads="1"/>
                        </wps:cNvSpPr>
                        <wps:spPr bwMode="auto">
                          <a:xfrm>
                            <a:off x="9825" y="939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781F" w:rsidRDefault="00F32369">
                              <w:pPr>
                                <w:rPr>
                                  <w:sz w:val="24"/>
                                </w:rPr>
                              </w:pPr>
                              <w:r w:rsidRPr="007B781F">
                                <w:rPr>
                                  <w:sz w:val="24"/>
                                </w:rPr>
                                <w:t>G</w:t>
                              </w:r>
                            </w:p>
                          </w:txbxContent>
                        </wps:txbx>
                        <wps:bodyPr rot="0" vert="horz" wrap="square" lIns="91440" tIns="45720" rIns="91440" bIns="45720" anchor="t" anchorCtr="0" upright="1">
                          <a:noAutofit/>
                        </wps:bodyPr>
                      </wps:wsp>
                      <wps:wsp>
                        <wps:cNvPr id="557" name="Text Box 1261"/>
                        <wps:cNvSpPr txBox="1">
                          <a:spLocks noChangeArrowheads="1"/>
                        </wps:cNvSpPr>
                        <wps:spPr bwMode="auto">
                          <a:xfrm>
                            <a:off x="9675" y="9985"/>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81ABA">
                              <w:r w:rsidRPr="00200D4F">
                                <w:rPr>
                                  <w:position w:val="-6"/>
                                </w:rPr>
                                <w:object w:dxaOrig="240" w:dyaOrig="240">
                                  <v:shape id="_x0000_i1332" type="#_x0000_t75" style="width:12pt;height:12pt" o:ole="">
                                    <v:imagedata r:id="rId383" o:title=""/>
                                  </v:shape>
                                  <o:OLEObject Type="Embed" ProgID="Equation.DSMT4" ShapeID="_x0000_i1332" DrawAspect="Content" ObjectID="_1664177502" r:id="rId384"/>
                                </w:object>
                              </w:r>
                            </w:p>
                          </w:txbxContent>
                        </wps:txbx>
                        <wps:bodyPr rot="0" vert="horz" wrap="none" lIns="91440" tIns="45720" rIns="91440" bIns="45720" anchor="t" anchorCtr="0" upright="1">
                          <a:spAutoFit/>
                        </wps:bodyPr>
                      </wps:wsp>
                      <wps:wsp>
                        <wps:cNvPr id="558" name="Rectangle 1262"/>
                        <wps:cNvSpPr>
                          <a:spLocks noChangeArrowheads="1"/>
                        </wps:cNvSpPr>
                        <wps:spPr bwMode="auto">
                          <a:xfrm rot="-1657431">
                            <a:off x="9704" y="8235"/>
                            <a:ext cx="78" cy="2202"/>
                          </a:xfrm>
                          <a:prstGeom prst="rect">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559" name="Rectangle 1263" descr="Light upward diagonal"/>
                        <wps:cNvSpPr>
                          <a:spLocks noChangeArrowheads="1"/>
                        </wps:cNvSpPr>
                        <wps:spPr bwMode="auto">
                          <a:xfrm>
                            <a:off x="9090" y="7912"/>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60" name="Group 1264"/>
                        <wpg:cNvGrpSpPr>
                          <a:grpSpLocks/>
                        </wpg:cNvGrpSpPr>
                        <wpg:grpSpPr bwMode="auto">
                          <a:xfrm>
                            <a:off x="9090" y="10345"/>
                            <a:ext cx="1695" cy="161"/>
                            <a:chOff x="4125" y="5220"/>
                            <a:chExt cx="2385" cy="161"/>
                          </a:xfrm>
                        </wpg:grpSpPr>
                        <wps:wsp>
                          <wps:cNvPr id="561" name="Rectangle 1265"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62" name="Rectangle 1266"/>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3" name="Rectangle 1267"/>
                        <wps:cNvSpPr>
                          <a:spLocks noChangeArrowheads="1"/>
                        </wps:cNvSpPr>
                        <wps:spPr bwMode="auto">
                          <a:xfrm>
                            <a:off x="9042" y="7900"/>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Text Box 1268"/>
                        <wps:cNvSpPr txBox="1">
                          <a:spLocks noChangeArrowheads="1"/>
                        </wps:cNvSpPr>
                        <wps:spPr bwMode="auto">
                          <a:xfrm>
                            <a:off x="8790" y="8080"/>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240000">
                              <w:pPr>
                                <w:rPr>
                                  <w:sz w:val="24"/>
                                </w:rPr>
                              </w:pPr>
                              <w:r w:rsidRPr="00005C9C">
                                <w:rPr>
                                  <w:sz w:val="24"/>
                                </w:rPr>
                                <w:t>B</w:t>
                              </w:r>
                            </w:p>
                          </w:txbxContent>
                        </wps:txbx>
                        <wps:bodyPr rot="0" vert="horz" wrap="square" lIns="91440" tIns="45720" rIns="91440" bIns="45720" anchor="t" anchorCtr="0" upright="1">
                          <a:noAutofit/>
                        </wps:bodyPr>
                      </wps:wsp>
                      <wps:wsp>
                        <wps:cNvPr id="565" name="Text Box 1269"/>
                        <wps:cNvSpPr txBox="1">
                          <a:spLocks noChangeArrowheads="1"/>
                        </wps:cNvSpPr>
                        <wps:spPr bwMode="auto">
                          <a:xfrm>
                            <a:off x="9855" y="10285"/>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240000">
                              <w:pPr>
                                <w:rPr>
                                  <w:sz w:val="24"/>
                                </w:rPr>
                              </w:pPr>
                              <w:r>
                                <w:rPr>
                                  <w:sz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352" style="position:absolute;left:0;text-align:left;margin-left:368.6pt;margin-top:11.2pt;width:99.75pt;height:141.75pt;z-index:251685888" coordorigin="8790,7900" coordsize="199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">
                <v:shape id="Text Box 1260" o:spid="_x0000_s1353" type="#_x0000_t202" style="position:absolute;left:9825;top:9390;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F32369" w:rsidRPr="007B781F" w:rsidRDefault="00F32369">
                        <w:pPr>
                          <w:rPr>
                            <w:sz w:val="24"/>
                          </w:rPr>
                        </w:pPr>
                        <w:r w:rsidRPr="007B781F">
                          <w:rPr>
                            <w:sz w:val="24"/>
                          </w:rPr>
                          <w:t>G</w:t>
                        </w:r>
                      </w:p>
                    </w:txbxContent>
                  </v:textbox>
                </v:shape>
                <v:shape id="Text Box 1261" o:spid="_x0000_s1354" type="#_x0000_t202" style="position:absolute;left:9675;top:9985;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8hcUA&#10;AADcAAAADwAAAGRycy9kb3ducmV2LnhtbESPwW7CMBBE70j9B2sr9VacIEIhxUEVFKk3KPABq3iJ&#10;08TrKHYh9OvrSpU4jmbmjWa5GmwrLtT72rGCdJyAIC6drrlScDpun+cgfEDW2DomBTfysCoeRkvM&#10;tbvyJ10OoRIRwj5HBSaELpfSl4Ys+rHriKN3dr3FEGVfSd3jNcJtKydJMpMWa44LBjtaGyqbw7dV&#10;ME/srmkWk7230580M+uNe+++lHp6HN5eQQQawj383/7QCrLsB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yFxQAAANwAAAAPAAAAAAAAAAAAAAAAAJgCAABkcnMv&#10;ZG93bnJldi54bWxQSwUGAAAAAAQABAD1AAAAigMAAAAA&#10;" filled="f" stroked="f">
                  <v:textbox style="mso-fit-shape-to-text:t">
                    <w:txbxContent>
                      <w:p w:rsidR="00F32369" w:rsidRDefault="00F32369" w:rsidP="00D81ABA">
                        <w:r w:rsidRPr="00200D4F">
                          <w:rPr>
                            <w:position w:val="-6"/>
                          </w:rPr>
                          <w:object w:dxaOrig="240" w:dyaOrig="240">
                            <v:shape id="_x0000_i1332" type="#_x0000_t75" style="width:12pt;height:12pt" o:ole="">
                              <v:imagedata r:id="rId383" o:title=""/>
                            </v:shape>
                            <o:OLEObject Type="Embed" ProgID="Equation.DSMT4" ShapeID="_x0000_i1332" DrawAspect="Content" ObjectID="_1664177502" r:id="rId385"/>
                          </w:object>
                        </w:r>
                      </w:p>
                    </w:txbxContent>
                  </v:textbox>
                </v:shape>
                <v:rect id="Rectangle 1262" o:spid="_x0000_s1355" style="position:absolute;left:9704;top:8235;width:78;height:2202;rotation:-1810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TBcMA&#10;AADcAAAADwAAAGRycy9kb3ducmV2LnhtbERPS2vCQBC+F/oflil4kbpRSKnRVUpBKN7qo8XbkJ0m&#10;odnZsDs1sb/ePQgeP773cj24Vp0pxMazgekkA0VcettwZeCw3zy/goqCbLH1TAYuFGG9enxYYmF9&#10;z5903kmlUgjHAg3UIl2hdSxrchgnviNO3I8PDiXBUGkbsE/hrtWzLHvRDhtODTV29F5T+bv7cwZC&#10;diq/58d+K//jy/YrP8zHYq0xo6fhbQFKaJC7+Ob+sAbyPK1NZ9IR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TBcMAAADcAAAADwAAAAAAAAAAAAAAAACYAgAAZHJzL2Rv&#10;d25yZXYueG1sUEsFBgAAAAAEAAQA9QAAAIgDAAAAAA==&#10;" fillcolor="#5a5a5a"/>
                <v:rect id="Rectangle 1263" o:spid="_x0000_s1356" alt="Light upward diagonal" style="position:absolute;left:9090;top:7912;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yMQA&#10;AADcAAAADwAAAGRycy9kb3ducmV2LnhtbESPT2vCQBTE74V+h+UJvdWN1r+pq4ggetQken5kX5Ng&#10;9m2aXTX103cLBY/DzPyGWaw6U4sbta6yrGDQj0AQ51ZXXCjI0u37DITzyBpry6Tghxyslq8vC4y1&#10;vfORbokvRICwi1FB6X0TS+nykgy6vm2Ig/dlW4M+yLaQusV7gJtaDqNoIg1WHBZKbGhTUn5JrkbB&#10;Qz/OaTY9pLvRMKHDflB/5x8npd563foThKfOP8P/7b1WMB7P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bMjEAAAA3AAAAA8AAAAAAAAAAAAAAAAAmAIAAGRycy9k&#10;b3ducmV2LnhtbFBLBQYAAAAABAAEAPUAAACJAwAAAAA=&#10;" fillcolor="black">
                  <v:fill r:id="rId10" o:title="" type="pattern"/>
                </v:rect>
                <v:group id="Group 1264" o:spid="_x0000_s1357" style="position:absolute;left:9090;top:10345;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1265" o:spid="_x0000_s1358"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qc8QA&#10;AADcAAAADwAAAGRycy9kb3ducmV2LnhtbESPT2vCQBTE70K/w/IK3nQT/7WkrlIE0aMmac+P7GsS&#10;mn2bZleNfnpXEHocZuY3zHLdm0acqXO1ZQXxOAJBXFhdc6kgz7ajdxDOI2tsLJOCKzlYr14GS0y0&#10;vfCRzqkvRYCwS1BB5X2bSOmKigy6sW2Jg/djO4M+yK6UusNLgJtGTqJoIQ3WHBYqbGlTUfGbnoyC&#10;m759Z/nbIdvNJikd9nHzV0y/lBq+9p8fIDz1/j/8bO+1gvki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qnPEAAAA3AAAAA8AAAAAAAAAAAAAAAAAmAIAAGRycy9k&#10;b3ducmV2LnhtbFBLBQYAAAAABAAEAPUAAACJAwAAAAA=&#10;" fillcolor="black">
                    <v:fill r:id="rId10" o:title="" type="pattern"/>
                  </v:rect>
                  <v:rect id="Rectangle 1266" o:spid="_x0000_s1359"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ZcUA&#10;AADcAAAADwAAAGRycy9kb3ducmV2LnhtbESPT2vCQBTE70K/w/IKvelutYYaXaUIgYL1UC30+sg+&#10;k9Ds2zS7+eO37xYEj8PM/IbZ7EZbi55aXznW8DxTIIhzZyouNHyds+krCB+QDdaOScOVPOy2D5MN&#10;psYN/En9KRQiQtinqKEMoUml9HlJFv3MNcTRu7jWYoiyLaRpcYhwW8u5Uom0WHFcKLGhfUn5z6mz&#10;GjB5Mb/Hy+LjfOgSXBWjypbfSuunx/FtDSLQGO7hW/vdaFgm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tJlxQAAANwAAAAPAAAAAAAAAAAAAAAAAJgCAABkcnMv&#10;ZG93bnJldi54bWxQSwUGAAAAAAQABAD1AAAAigMAAAAA&#10;" stroked="f"/>
                </v:group>
                <v:rect id="Rectangle 1267" o:spid="_x0000_s1360" style="position:absolute;left:9042;top:7900;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shape id="Text Box 1268" o:spid="_x0000_s1361" type="#_x0000_t202" style="position:absolute;left:8790;top:8080;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F32369" w:rsidRPr="00005C9C" w:rsidRDefault="00F32369" w:rsidP="00240000">
                        <w:pPr>
                          <w:rPr>
                            <w:sz w:val="24"/>
                          </w:rPr>
                        </w:pPr>
                        <w:r w:rsidRPr="00005C9C">
                          <w:rPr>
                            <w:sz w:val="24"/>
                          </w:rPr>
                          <w:t>B</w:t>
                        </w:r>
                      </w:p>
                    </w:txbxContent>
                  </v:textbox>
                </v:shape>
                <v:shape id="Text Box 1269" o:spid="_x0000_s1362" type="#_x0000_t202" style="position:absolute;left:9855;top:10285;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F32369" w:rsidRPr="00005C9C" w:rsidRDefault="00F32369" w:rsidP="00240000">
                        <w:pPr>
                          <w:rPr>
                            <w:sz w:val="24"/>
                          </w:rPr>
                        </w:pPr>
                        <w:r>
                          <w:rPr>
                            <w:sz w:val="24"/>
                          </w:rPr>
                          <w:t>A</w:t>
                        </w:r>
                      </w:p>
                    </w:txbxContent>
                  </v:textbox>
                </v:shape>
                <w10:wrap type="square"/>
              </v:group>
            </w:pict>
          </mc:Fallback>
        </mc:AlternateContent>
      </w:r>
      <w:r w:rsidR="00F32369" w:rsidRPr="00F17BCB">
        <w:rPr>
          <w:b/>
          <w:sz w:val="26"/>
          <w:szCs w:val="26"/>
        </w:rPr>
        <w:t>Câu 2 ( 1,5 điểm):</w:t>
      </w:r>
      <w:r w:rsidR="00F32369" w:rsidRPr="00F17BCB">
        <w:rPr>
          <w:sz w:val="26"/>
          <w:szCs w:val="26"/>
        </w:rPr>
        <w:t xml:space="preserve"> </w:t>
      </w:r>
    </w:p>
    <w:p w:rsidR="00F32369" w:rsidRPr="00EF3A62" w:rsidRDefault="00F32369" w:rsidP="001106C7">
      <w:pPr>
        <w:jc w:val="both"/>
        <w:rPr>
          <w:sz w:val="26"/>
          <w:szCs w:val="26"/>
          <w:lang w:val="fr-FR"/>
        </w:rPr>
      </w:pPr>
      <w:r>
        <w:rPr>
          <w:sz w:val="26"/>
          <w:szCs w:val="26"/>
        </w:rPr>
        <w:lastRenderedPageBreak/>
        <w:tab/>
      </w:r>
      <w:r w:rsidRPr="00F17BCB">
        <w:rPr>
          <w:sz w:val="26"/>
          <w:szCs w:val="26"/>
        </w:rPr>
        <w:t xml:space="preserve">Một chiếc thang đồng chất có chiều dài </w:t>
      </w:r>
      <w:r w:rsidRPr="00EF3A62">
        <w:rPr>
          <w:sz w:val="26"/>
          <w:szCs w:val="26"/>
        </w:rPr>
        <w:t xml:space="preserve">AB = </w:t>
      </w:r>
      <w:r w:rsidRPr="002453C5">
        <w:rPr>
          <w:position w:val="-6"/>
          <w:sz w:val="26"/>
          <w:szCs w:val="26"/>
        </w:rPr>
        <w:object w:dxaOrig="160" w:dyaOrig="300">
          <v:shape id="_x0000_i1223" type="#_x0000_t75" style="width:8.25pt;height:15pt" o:ole="">
            <v:imagedata r:id="rId386" o:title=""/>
          </v:shape>
          <o:OLEObject Type="Embed" ProgID="Equation.DSMT4" ShapeID="_x0000_i1223" DrawAspect="Content" ObjectID="_1664177363" r:id="rId387"/>
        </w:object>
      </w:r>
      <w:r>
        <w:rPr>
          <w:sz w:val="26"/>
          <w:szCs w:val="26"/>
        </w:rPr>
        <w:t xml:space="preserve"> = 2,7m, trọng lượng P. </w:t>
      </w:r>
      <w:r w:rsidRPr="00034833">
        <w:rPr>
          <w:sz w:val="26"/>
          <w:szCs w:val="26"/>
        </w:rPr>
        <w:t xml:space="preserve">Đầu A của thang tựa vào sàn nhà nằm ngang, đầu B của thang tựa vào tường thẳng đứng. </w:t>
      </w:r>
      <w:r w:rsidRPr="0051791B">
        <w:rPr>
          <w:sz w:val="26"/>
          <w:szCs w:val="26"/>
        </w:rPr>
        <w:t>Khối tâm G của thang ở cách đầu A một đoạn 0,9m.</w:t>
      </w:r>
      <w:r w:rsidRPr="00F17BCB">
        <w:rPr>
          <w:sz w:val="26"/>
          <w:szCs w:val="26"/>
        </w:rPr>
        <w:fldChar w:fldCharType="begin"/>
      </w:r>
      <w:r w:rsidRPr="0051791B">
        <w:rPr>
          <w:sz w:val="26"/>
          <w:szCs w:val="26"/>
        </w:rPr>
        <w:instrText xml:space="preserve"> QUOTE </w:instrText>
      </w:r>
      <m:oMath>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3</m:t>
            </m:r>
          </m:den>
        </m:f>
      </m:oMath>
      <w:r w:rsidRPr="0051791B">
        <w:rPr>
          <w:sz w:val="26"/>
          <w:szCs w:val="26"/>
        </w:rPr>
        <w:instrText xml:space="preserve"> </w:instrText>
      </w:r>
      <w:r w:rsidRPr="00F17BCB">
        <w:rPr>
          <w:sz w:val="26"/>
          <w:szCs w:val="26"/>
        </w:rPr>
        <w:fldChar w:fldCharType="separate"/>
      </w:r>
      <w:r w:rsidRPr="00F17BCB">
        <w:rPr>
          <w:sz w:val="26"/>
          <w:szCs w:val="26"/>
        </w:rPr>
        <w:fldChar w:fldCharType="end"/>
      </w:r>
      <w:r w:rsidRPr="0051791B">
        <w:rPr>
          <w:sz w:val="26"/>
          <w:szCs w:val="26"/>
        </w:rPr>
        <w:t xml:space="preserve"> Thang cân bằng ở vị trí hợp với sàn nhà một góc </w:t>
      </w:r>
      <w:r w:rsidRPr="00F17BCB">
        <w:rPr>
          <w:position w:val="-6"/>
          <w:sz w:val="26"/>
          <w:szCs w:val="26"/>
        </w:rPr>
        <w:object w:dxaOrig="840" w:dyaOrig="340">
          <v:shape id="_x0000_i1224" type="#_x0000_t75" style="width:42pt;height:17.25pt" o:ole="">
            <v:imagedata r:id="rId388" o:title=""/>
          </v:shape>
          <o:OLEObject Type="Embed" ProgID="Equation.DSMT4" ShapeID="_x0000_i1224" DrawAspect="Content" ObjectID="_1664177364" r:id="rId389"/>
        </w:object>
      </w:r>
      <w:r w:rsidRPr="0051791B">
        <w:rPr>
          <w:sz w:val="26"/>
          <w:szCs w:val="26"/>
        </w:rPr>
        <w:t xml:space="preserve"> như hình vẽ. </w:t>
      </w:r>
      <w:r w:rsidRPr="00EF3A62">
        <w:rPr>
          <w:sz w:val="26"/>
          <w:szCs w:val="26"/>
          <w:lang w:val="fr-FR"/>
        </w:rPr>
        <w:t xml:space="preserve">Gọi µ là hệ số ma sát giữa thang với sàn, bỏ qua ma sát giữa thang và tường. </w:t>
      </w:r>
    </w:p>
    <w:p w:rsidR="00F32369" w:rsidRPr="00EF3A62" w:rsidRDefault="00F32369" w:rsidP="005E236F">
      <w:pPr>
        <w:ind w:firstLine="720"/>
        <w:jc w:val="both"/>
        <w:rPr>
          <w:sz w:val="26"/>
          <w:szCs w:val="26"/>
          <w:lang w:val="fr-FR"/>
        </w:rPr>
      </w:pPr>
      <w:r w:rsidRPr="00EF3A62">
        <w:rPr>
          <w:b/>
          <w:sz w:val="26"/>
          <w:szCs w:val="26"/>
          <w:lang w:val="fr-FR"/>
        </w:rPr>
        <w:t>1.</w:t>
      </w:r>
      <w:r w:rsidRPr="00EF3A62">
        <w:rPr>
          <w:sz w:val="26"/>
          <w:szCs w:val="26"/>
          <w:lang w:val="fr-FR"/>
        </w:rPr>
        <w:t xml:space="preserve"> Tìm giá trị nhỏ nhất của µ</w:t>
      </w:r>
      <w:r>
        <w:rPr>
          <w:sz w:val="26"/>
          <w:szCs w:val="26"/>
          <w:lang w:val="fr-FR"/>
        </w:rPr>
        <w:t xml:space="preserve"> để thang còn chưa bị trượt.</w:t>
      </w:r>
    </w:p>
    <w:p w:rsidR="00F32369" w:rsidRPr="00EF3A62" w:rsidRDefault="00F32369" w:rsidP="005E236F">
      <w:pPr>
        <w:ind w:firstLine="720"/>
        <w:jc w:val="both"/>
        <w:rPr>
          <w:sz w:val="26"/>
          <w:szCs w:val="26"/>
          <w:lang w:val="fr-FR"/>
        </w:rPr>
      </w:pPr>
      <w:r w:rsidRPr="00EF3A62">
        <w:rPr>
          <w:b/>
          <w:sz w:val="26"/>
          <w:szCs w:val="26"/>
          <w:lang w:val="fr-FR"/>
        </w:rPr>
        <w:t>2.</w:t>
      </w:r>
      <w:r w:rsidRPr="00EF3A62">
        <w:rPr>
          <w:sz w:val="26"/>
          <w:szCs w:val="26"/>
          <w:lang w:val="fr-FR"/>
        </w:rPr>
        <w:t xml:space="preserve"> Cho</w:t>
      </w:r>
      <w:r w:rsidRPr="00F17BCB">
        <w:rPr>
          <w:position w:val="-10"/>
          <w:sz w:val="26"/>
          <w:szCs w:val="26"/>
        </w:rPr>
        <w:object w:dxaOrig="960" w:dyaOrig="320">
          <v:shape id="_x0000_i1225" type="#_x0000_t75" style="width:48pt;height:15.75pt" o:ole="">
            <v:imagedata r:id="rId390" o:title=""/>
          </v:shape>
          <o:OLEObject Type="Embed" ProgID="Equation.DSMT4" ShapeID="_x0000_i1225" DrawAspect="Content" ObjectID="_1664177365" r:id="rId391"/>
        </w:object>
      </w:r>
      <w:r w:rsidRPr="00EF3A62">
        <w:rPr>
          <w:sz w:val="26"/>
          <w:szCs w:val="26"/>
          <w:lang w:val="fr-FR"/>
        </w:rPr>
        <w:t xml:space="preserve">. Một người có trọng lượng </w:t>
      </w:r>
      <w:r w:rsidRPr="008A286A">
        <w:rPr>
          <w:position w:val="-12"/>
          <w:sz w:val="26"/>
          <w:szCs w:val="26"/>
        </w:rPr>
        <w:object w:dxaOrig="800" w:dyaOrig="360">
          <v:shape id="_x0000_i1226" type="#_x0000_t75" style="width:39.75pt;height:18pt" o:ole="">
            <v:imagedata r:id="rId392" o:title=""/>
          </v:shape>
          <o:OLEObject Type="Embed" ProgID="Equation.DSMT4" ShapeID="_x0000_i1226" DrawAspect="Content" ObjectID="_1664177366" r:id="rId393"/>
        </w:object>
      </w:r>
      <w:r w:rsidRPr="00F065AF">
        <w:rPr>
          <w:sz w:val="26"/>
          <w:szCs w:val="26"/>
          <w:lang w:val="fr-FR"/>
        </w:rPr>
        <w:t xml:space="preserve"> </w:t>
      </w:r>
      <w:r w:rsidRPr="00EF3A62">
        <w:rPr>
          <w:sz w:val="26"/>
          <w:szCs w:val="26"/>
          <w:lang w:val="fr-FR"/>
        </w:rPr>
        <w:t xml:space="preserve">trèo lên thang. Hỏi người đó trèo được một đoạn </w:t>
      </w:r>
      <w:r>
        <w:rPr>
          <w:sz w:val="26"/>
          <w:szCs w:val="26"/>
          <w:lang w:val="fr-FR"/>
        </w:rPr>
        <w:t xml:space="preserve">tối đa </w:t>
      </w:r>
      <w:r w:rsidRPr="00EF3A62">
        <w:rPr>
          <w:sz w:val="26"/>
          <w:szCs w:val="26"/>
          <w:lang w:val="fr-FR"/>
        </w:rPr>
        <w:t xml:space="preserve">bằng bao nhiêu (so với đầu A) </w:t>
      </w:r>
      <w:r>
        <w:rPr>
          <w:sz w:val="26"/>
          <w:szCs w:val="26"/>
          <w:lang w:val="fr-FR"/>
        </w:rPr>
        <w:t xml:space="preserve">để thang </w:t>
      </w:r>
      <w:r w:rsidRPr="00EF3A62">
        <w:rPr>
          <w:sz w:val="26"/>
          <w:szCs w:val="26"/>
          <w:lang w:val="fr-FR"/>
        </w:rPr>
        <w:t xml:space="preserve"> </w:t>
      </w:r>
      <w:r>
        <w:rPr>
          <w:sz w:val="26"/>
          <w:szCs w:val="26"/>
          <w:lang w:val="fr-FR"/>
        </w:rPr>
        <w:t>còn chưa bị trượt.</w:t>
      </w:r>
    </w:p>
    <w:p w:rsidR="00F32369" w:rsidRDefault="00F32369" w:rsidP="001106C7">
      <w:pPr>
        <w:jc w:val="both"/>
        <w:rPr>
          <w:sz w:val="26"/>
          <w:szCs w:val="26"/>
          <w:lang w:val="fr-FR"/>
        </w:rPr>
      </w:pPr>
      <w:r w:rsidRPr="00EF3A62">
        <w:rPr>
          <w:b/>
          <w:sz w:val="26"/>
          <w:szCs w:val="26"/>
          <w:lang w:val="fr-FR"/>
        </w:rPr>
        <w:t>Câu 3 (2,</w:t>
      </w:r>
      <w:r>
        <w:rPr>
          <w:b/>
          <w:sz w:val="26"/>
          <w:szCs w:val="26"/>
          <w:lang w:val="fr-FR"/>
        </w:rPr>
        <w:t>5</w:t>
      </w:r>
      <w:r w:rsidRPr="00EF3A62">
        <w:rPr>
          <w:b/>
          <w:sz w:val="26"/>
          <w:szCs w:val="26"/>
          <w:lang w:val="fr-FR"/>
        </w:rPr>
        <w:t xml:space="preserve"> điểm):</w:t>
      </w:r>
      <w:r w:rsidRPr="00EF3A62">
        <w:rPr>
          <w:sz w:val="26"/>
          <w:szCs w:val="26"/>
          <w:lang w:val="fr-FR"/>
        </w:rPr>
        <w:t xml:space="preserve"> </w:t>
      </w:r>
    </w:p>
    <w:p w:rsidR="00F32369" w:rsidRPr="00EF3A62" w:rsidRDefault="00F85274" w:rsidP="001106C7">
      <w:pPr>
        <w:jc w:val="both"/>
        <w:rPr>
          <w:i/>
          <w:sz w:val="26"/>
          <w:szCs w:val="26"/>
          <w:lang w:val="fr-FR"/>
        </w:rPr>
      </w:pPr>
      <w:r>
        <w:rPr>
          <w:b/>
          <w:noProof/>
          <w:sz w:val="26"/>
          <w:szCs w:val="26"/>
        </w:rPr>
        <mc:AlternateContent>
          <mc:Choice Requires="wpg">
            <w:drawing>
              <wp:anchor distT="0" distB="0" distL="114300" distR="114300" simplePos="0" relativeHeight="251686912" behindDoc="0" locked="0" layoutInCell="1" allowOverlap="1">
                <wp:simplePos x="0" y="0"/>
                <wp:positionH relativeFrom="column">
                  <wp:posOffset>3883660</wp:posOffset>
                </wp:positionH>
                <wp:positionV relativeFrom="paragraph">
                  <wp:posOffset>136525</wp:posOffset>
                </wp:positionV>
                <wp:extent cx="2047875" cy="1353820"/>
                <wp:effectExtent l="2540" t="2540" r="6985" b="0"/>
                <wp:wrapSquare wrapText="bothSides"/>
                <wp:docPr id="534"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535" name="Text Box 1271"/>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413EEA" w:rsidRDefault="00F32369">
                              <w:pPr>
                                <w:rPr>
                                  <w:sz w:val="24"/>
                                </w:rPr>
                              </w:pPr>
                              <w:r w:rsidRPr="00413EEA">
                                <w:rPr>
                                  <w:sz w:val="24"/>
                                </w:rPr>
                                <w:t>K</w:t>
                              </w:r>
                            </w:p>
                          </w:txbxContent>
                        </wps:txbx>
                        <wps:bodyPr rot="0" vert="horz" wrap="square" lIns="91440" tIns="45720" rIns="91440" bIns="45720" anchor="t" anchorCtr="0" upright="1">
                          <a:noAutofit/>
                        </wps:bodyPr>
                      </wps:wsp>
                      <wps:wsp>
                        <wps:cNvPr id="536" name="AutoShape 1272"/>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AutoShape 1273"/>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1274"/>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pPr>
                                <w:rPr>
                                  <w:sz w:val="24"/>
                                </w:rPr>
                              </w:pPr>
                              <w:r w:rsidRPr="00716C07">
                                <w:rPr>
                                  <w:sz w:val="24"/>
                                </w:rPr>
                                <w:t>A</w:t>
                              </w:r>
                            </w:p>
                          </w:txbxContent>
                        </wps:txbx>
                        <wps:bodyPr rot="0" vert="horz" wrap="square" lIns="91440" tIns="45720" rIns="91440" bIns="45720" anchor="t" anchorCtr="0" upright="1">
                          <a:noAutofit/>
                        </wps:bodyPr>
                      </wps:wsp>
                      <wps:wsp>
                        <wps:cNvPr id="539" name="Text Box 1275"/>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716C07">
                              <w:pPr>
                                <w:rPr>
                                  <w:sz w:val="24"/>
                                </w:rPr>
                              </w:pPr>
                              <w:r>
                                <w:rPr>
                                  <w:sz w:val="24"/>
                                </w:rPr>
                                <w:t>B</w:t>
                              </w:r>
                            </w:p>
                          </w:txbxContent>
                        </wps:txbx>
                        <wps:bodyPr rot="0" vert="horz" wrap="square" lIns="91440" tIns="45720" rIns="91440" bIns="45720" anchor="t" anchorCtr="0" upright="1">
                          <a:noAutofit/>
                        </wps:bodyPr>
                      </wps:wsp>
                      <wps:wsp>
                        <wps:cNvPr id="540" name="Text Box 1276"/>
                        <wps:cNvSpPr txBox="1">
                          <a:spLocks noChangeArrowheads="1"/>
                        </wps:cNvSpPr>
                        <wps:spPr bwMode="auto">
                          <a:xfrm>
                            <a:off x="7865" y="12880"/>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12"/>
                                </w:rPr>
                                <w:object w:dxaOrig="320" w:dyaOrig="360">
                                  <v:shape id="_x0000_i1333" type="#_x0000_t75" style="width:15.75pt;height:18pt" o:ole="">
                                    <v:imagedata r:id="rId394" o:title=""/>
                                  </v:shape>
                                  <o:OLEObject Type="Embed" ProgID="Equation.DSMT4" ShapeID="_x0000_i1333" DrawAspect="Content" ObjectID="_1664177503" r:id="rId395"/>
                                </w:object>
                              </w:r>
                            </w:p>
                          </w:txbxContent>
                        </wps:txbx>
                        <wps:bodyPr rot="0" vert="horz" wrap="none" lIns="91440" tIns="45720" rIns="91440" bIns="45720" anchor="t" anchorCtr="0" upright="1">
                          <a:spAutoFit/>
                        </wps:bodyPr>
                      </wps:wsp>
                      <wps:wsp>
                        <wps:cNvPr id="541" name="Text Box 1277"/>
                        <wps:cNvSpPr txBox="1">
                          <a:spLocks noChangeArrowheads="1"/>
                        </wps:cNvSpPr>
                        <wps:spPr bwMode="auto">
                          <a:xfrm>
                            <a:off x="8585" y="13478"/>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12"/>
                                </w:rPr>
                                <w:object w:dxaOrig="340" w:dyaOrig="360">
                                  <v:shape id="_x0000_i1334" type="#_x0000_t75" style="width:17.25pt;height:18pt" o:ole="">
                                    <v:imagedata r:id="rId396" o:title=""/>
                                  </v:shape>
                                  <o:OLEObject Type="Embed" ProgID="Equation.DSMT4" ShapeID="_x0000_i1334" DrawAspect="Content" ObjectID="_1664177504" r:id="rId397"/>
                                </w:object>
                              </w:r>
                            </w:p>
                          </w:txbxContent>
                        </wps:txbx>
                        <wps:bodyPr rot="0" vert="horz" wrap="none" lIns="91440" tIns="45720" rIns="91440" bIns="45720" anchor="t" anchorCtr="0" upright="1">
                          <a:spAutoFit/>
                        </wps:bodyPr>
                      </wps:wsp>
                      <wps:wsp>
                        <wps:cNvPr id="542" name="Text Box 1278"/>
                        <wps:cNvSpPr txBox="1">
                          <a:spLocks noChangeArrowheads="1"/>
                        </wps:cNvSpPr>
                        <wps:spPr bwMode="auto">
                          <a:xfrm>
                            <a:off x="8738" y="12555"/>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6"/>
                                </w:rPr>
                                <w:object w:dxaOrig="220" w:dyaOrig="220">
                                  <v:shape id="_x0000_i1335" type="#_x0000_t75" style="width:11.25pt;height:11.25pt" o:ole="">
                                    <v:imagedata r:id="rId398" o:title=""/>
                                  </v:shape>
                                  <o:OLEObject Type="Embed" ProgID="Equation.DSMT4" ShapeID="_x0000_i1335" DrawAspect="Content" ObjectID="_1664177505" r:id="rId399"/>
                                </w:object>
                              </w:r>
                            </w:p>
                          </w:txbxContent>
                        </wps:txbx>
                        <wps:bodyPr rot="0" vert="horz" wrap="none" lIns="91440" tIns="45720" rIns="91440" bIns="45720" anchor="t" anchorCtr="0" upright="1">
                          <a:spAutoFit/>
                        </wps:bodyPr>
                      </wps:wsp>
                      <wps:wsp>
                        <wps:cNvPr id="543" name="Text Box 1279"/>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pPr>
                                <w:rPr>
                                  <w:sz w:val="24"/>
                                </w:rPr>
                              </w:pPr>
                              <w:r w:rsidRPr="00716C07">
                                <w:rPr>
                                  <w:sz w:val="24"/>
                                </w:rPr>
                                <w:t>C</w:t>
                              </w:r>
                            </w:p>
                          </w:txbxContent>
                        </wps:txbx>
                        <wps:bodyPr rot="0" vert="horz" wrap="square" lIns="91440" tIns="45720" rIns="91440" bIns="45720" anchor="t" anchorCtr="0" upright="1">
                          <a:noAutofit/>
                        </wps:bodyPr>
                      </wps:wsp>
                      <wps:wsp>
                        <wps:cNvPr id="544" name="AutoShape 1280"/>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1281"/>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218AC">
                              <w:pPr>
                                <w:rPr>
                                  <w:sz w:val="24"/>
                                </w:rPr>
                              </w:pPr>
                              <w:r>
                                <w:rPr>
                                  <w:sz w:val="24"/>
                                </w:rPr>
                                <w:t>D</w:t>
                              </w:r>
                            </w:p>
                          </w:txbxContent>
                        </wps:txbx>
                        <wps:bodyPr rot="0" vert="horz" wrap="square" lIns="91440" tIns="45720" rIns="91440" bIns="45720" anchor="t" anchorCtr="0" upright="1">
                          <a:noAutofit/>
                        </wps:bodyPr>
                      </wps:wsp>
                      <wps:wsp>
                        <wps:cNvPr id="546" name="Oval 1282"/>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47" name="Rectangle 1283"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8" name="Rectangle 1284"/>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AutoShape 1285"/>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1286"/>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 name="Oval 1287"/>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552" name="Text Box 1288"/>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63132" w:rsidRDefault="00F32369">
                              <w:pPr>
                                <w:rPr>
                                  <w:sz w:val="24"/>
                                </w:rPr>
                              </w:pPr>
                              <w:r w:rsidRPr="00263132">
                                <w:rPr>
                                  <w:sz w:val="24"/>
                                </w:rPr>
                                <w:t>O</w:t>
                              </w:r>
                            </w:p>
                          </w:txbxContent>
                        </wps:txbx>
                        <wps:bodyPr rot="0" vert="horz" wrap="square" lIns="91440" tIns="45720" rIns="91440" bIns="45720" anchor="t" anchorCtr="0" upright="1">
                          <a:noAutofit/>
                        </wps:bodyPr>
                      </wps:wsp>
                      <wps:wsp>
                        <wps:cNvPr id="553" name="Rectangle 1289"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554" name="Oval 1290"/>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363" style="position:absolute;left:0;text-align:left;margin-left:305.8pt;margin-top:10.75pt;width:161.25pt;height:106.6pt;z-index:251686912"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">
                <v:shape id="Text Box 1271" o:spid="_x0000_s1364"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F32369" w:rsidRPr="00413EEA" w:rsidRDefault="00F32369">
                        <w:pPr>
                          <w:rPr>
                            <w:sz w:val="24"/>
                          </w:rPr>
                        </w:pPr>
                        <w:r w:rsidRPr="00413EEA">
                          <w:rPr>
                            <w:sz w:val="24"/>
                          </w:rPr>
                          <w:t>K</w:t>
                        </w:r>
                      </w:p>
                    </w:txbxContent>
                  </v:textbox>
                </v:shape>
                <v:shape id="AutoShape 1272" o:spid="_x0000_s1365"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CWsYAAADcAAAADwAAAGRycy9kb3ducmV2LnhtbESPUWvCMBSF3wf7D+EO9jI0nWKRapQx&#10;GDiGbDrB10tzbUqbm9DE2u3XL8LAx8M55zuc5XqwreipC7VjBc/jDARx6XTNlYLD99toDiJEZI2t&#10;Y1LwQwHWq/u7JRbaXXhH/T5WIkE4FKjAxOgLKUNpyGIYO0+cvJPrLMYku0rqDi8Jbls5ybJcWqw5&#10;LRj09GqobPZnq6Dpm8/d1yz4p/Mv5R/ebN+nR63U48PwsgARaYi38H97oxXMpjlc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1AlrGAAAA3AAAAA8AAAAAAAAA&#10;AAAAAAAAoQIAAGRycy9kb3ducmV2LnhtbFBLBQYAAAAABAAEAPkAAACUAwAAAAA=&#10;">
                  <v:stroke dashstyle="dash"/>
                </v:shape>
                <v:shape id="AutoShape 1273" o:spid="_x0000_s1366"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Text Box 1274" o:spid="_x0000_s1367"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F32369" w:rsidRPr="00716C07" w:rsidRDefault="00F32369">
                        <w:pPr>
                          <w:rPr>
                            <w:sz w:val="24"/>
                          </w:rPr>
                        </w:pPr>
                        <w:r w:rsidRPr="00716C07">
                          <w:rPr>
                            <w:sz w:val="24"/>
                          </w:rPr>
                          <w:t>A</w:t>
                        </w:r>
                      </w:p>
                    </w:txbxContent>
                  </v:textbox>
                </v:shape>
                <v:shape id="Text Box 1275" o:spid="_x0000_s1368"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F32369" w:rsidRPr="00716C07" w:rsidRDefault="00F32369" w:rsidP="00716C07">
                        <w:pPr>
                          <w:rPr>
                            <w:sz w:val="24"/>
                          </w:rPr>
                        </w:pPr>
                        <w:r>
                          <w:rPr>
                            <w:sz w:val="24"/>
                          </w:rPr>
                          <w:t>B</w:t>
                        </w:r>
                      </w:p>
                    </w:txbxContent>
                  </v:textbox>
                </v:shape>
                <v:shape id="Text Box 1276" o:spid="_x0000_s1369" type="#_x0000_t202" style="position:absolute;left:7865;top:12880;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yLMIA&#10;AADcAAAADwAAAGRycy9kb3ducmV2LnhtbERPS07DMBDdV+IO1iB11zqNmiqEuhUKrcSOfjjAKB7i&#10;kHgcxaZJOT1eILF8ev/tfrKduNHgG8cKVssEBHHldMO1go/rcZGD8AFZY+eYFNzJw373MNtiod3I&#10;Z7pdQi1iCPsCFZgQ+kJKXxmy6JeuJ47cpxsshgiHWuoBxxhuO5kmyUZabDg2GOypNFS1l2+rIE/s&#10;e9s+pSdv1z+rzJSv7tB/KTV/nF6eQQSawr/4z/2mFWTr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IswgAAANwAAAAPAAAAAAAAAAAAAAAAAJgCAABkcnMvZG93&#10;bnJldi54bWxQSwUGAAAAAAQABAD1AAAAhwMAAAAA&#10;" filled="f" stroked="f">
                  <v:textbox style="mso-fit-shape-to-text:t">
                    <w:txbxContent>
                      <w:p w:rsidR="00F32369" w:rsidRDefault="00F32369" w:rsidP="00716C07">
                        <w:r w:rsidRPr="00716C07">
                          <w:rPr>
                            <w:position w:val="-12"/>
                          </w:rPr>
                          <w:object w:dxaOrig="320" w:dyaOrig="360">
                            <v:shape id="_x0000_i1333" type="#_x0000_t75" style="width:15.75pt;height:18pt" o:ole="">
                              <v:imagedata r:id="rId394" o:title=""/>
                            </v:shape>
                            <o:OLEObject Type="Embed" ProgID="Equation.DSMT4" ShapeID="_x0000_i1333" DrawAspect="Content" ObjectID="_1664177503" r:id="rId400"/>
                          </w:object>
                        </w:r>
                      </w:p>
                    </w:txbxContent>
                  </v:textbox>
                </v:shape>
                <v:shape id="Text Box 1277" o:spid="_x0000_s1370" type="#_x0000_t202" style="position:absolute;left:8585;top:13478;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t8QA&#10;AADcAAAADwAAAGRycy9kb3ducmV2LnhtbESP3WrCQBSE7wu+w3IK3tVNRIumriL+QO+sPw9wyJ5m&#10;02TPhuyqsU/vCoKXw8x8w8wWna3FhVpfOlaQDhIQxLnTJRcKTsftxwSED8gaa8ek4EYeFvPe2wwz&#10;7a68p8shFCJC2GeowITQZFL63JBFP3ANcfR+XWsxRNkWUrd4jXBby2GSfEqLJccFgw2tDOXV4WwV&#10;TBK7q6rp8Mfb0X86Nqu12zR/SvXfu+UXiEBdeIWf7W+tYDx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V7fEAAAA3AAAAA8AAAAAAAAAAAAAAAAAmAIAAGRycy9k&#10;b3ducmV2LnhtbFBLBQYAAAAABAAEAPUAAACJAwAAAAA=&#10;" filled="f" stroked="f">
                  <v:textbox style="mso-fit-shape-to-text:t">
                    <w:txbxContent>
                      <w:p w:rsidR="00F32369" w:rsidRDefault="00F32369" w:rsidP="00716C07">
                        <w:r w:rsidRPr="00716C07">
                          <w:rPr>
                            <w:position w:val="-12"/>
                          </w:rPr>
                          <w:object w:dxaOrig="340" w:dyaOrig="360">
                            <v:shape id="_x0000_i1334" type="#_x0000_t75" style="width:17.25pt;height:18pt" o:ole="">
                              <v:imagedata r:id="rId396" o:title=""/>
                            </v:shape>
                            <o:OLEObject Type="Embed" ProgID="Equation.DSMT4" ShapeID="_x0000_i1334" DrawAspect="Content" ObjectID="_1664177504" r:id="rId401"/>
                          </w:object>
                        </w:r>
                      </w:p>
                    </w:txbxContent>
                  </v:textbox>
                </v:shape>
                <v:shape id="Text Box 1278" o:spid="_x0000_s1371" type="#_x0000_t202" style="position:absolute;left:8738;top:12555;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JwMQA&#10;AADcAAAADwAAAGRycy9kb3ducmV2LnhtbESP3WrCQBSE7wu+w3IK3tWNQYumriL+QO+sPw9wyJ5m&#10;02TPhuyqsU/vCoKXw8x8w8wWna3FhVpfOlYwHCQgiHOnSy4UnI7bjwkIH5A11o5JwY08LOa9txlm&#10;2l15T5dDKESEsM9QgQmhyaT0uSGLfuAa4uj9utZiiLItpG7xGuG2lmmSfEqLJccFgw2tDOXV4WwV&#10;TBK7q6pp+uPt6H84Nqu12zR/SvXfu+UXiEBdeIWf7W+tYDx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ycDEAAAA3AAAAA8AAAAAAAAAAAAAAAAAmAIAAGRycy9k&#10;b3ducmV2LnhtbFBLBQYAAAAABAAEAPUAAACJAwAAAAA=&#10;" filled="f" stroked="f">
                  <v:textbox style="mso-fit-shape-to-text:t">
                    <w:txbxContent>
                      <w:p w:rsidR="00F32369" w:rsidRDefault="00F32369" w:rsidP="00716C07">
                        <w:r w:rsidRPr="00716C07">
                          <w:rPr>
                            <w:position w:val="-6"/>
                          </w:rPr>
                          <w:object w:dxaOrig="220" w:dyaOrig="220">
                            <v:shape id="_x0000_i1335" type="#_x0000_t75" style="width:11.25pt;height:11.25pt" o:ole="">
                              <v:imagedata r:id="rId398" o:title=""/>
                            </v:shape>
                            <o:OLEObject Type="Embed" ProgID="Equation.DSMT4" ShapeID="_x0000_i1335" DrawAspect="Content" ObjectID="_1664177505" r:id="rId402"/>
                          </w:object>
                        </w:r>
                      </w:p>
                    </w:txbxContent>
                  </v:textbox>
                </v:shape>
                <v:shape id="Text Box 1279" o:spid="_x0000_s1372"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F32369" w:rsidRPr="00716C07" w:rsidRDefault="00F32369">
                        <w:pPr>
                          <w:rPr>
                            <w:sz w:val="24"/>
                          </w:rPr>
                        </w:pPr>
                        <w:r w:rsidRPr="00716C07">
                          <w:rPr>
                            <w:sz w:val="24"/>
                          </w:rPr>
                          <w:t>C</w:t>
                        </w:r>
                      </w:p>
                    </w:txbxContent>
                  </v:textbox>
                </v:shape>
                <v:shape id="AutoShape 1280" o:spid="_x0000_s1373"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afcMAAADcAAAADwAAAGRycy9kb3ducmV2LnhtbESPT4vCMBTE74LfITxhL6Lprn+QapRF&#10;WNiTYBX0+GiebbF5qU1s67c3guBxmJnfMKtNZ0rRUO0Kywq+xxEI4tTqgjMFx8PfaAHCeWSNpWVS&#10;8CAHm3W/t8JY25b31CQ+EwHCLkYFufdVLKVLczLoxrYiDt7F1gZ9kHUmdY1tgJtS/kTRXBosOCzk&#10;WNE2p/Sa3I2C3Ww4bxp/GzrcnbFNTizbcqLU16D7XYLw1PlP+N3+1wpm0ym8zo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lGn3DAAAA3AAAAA8AAAAAAAAAAAAA&#10;AAAAoQIAAGRycy9kb3ducmV2LnhtbFBLBQYAAAAABAAEAPkAAACRAwAAAAA=&#10;" strokeweight="1pt"/>
                <v:shape id="Text Box 1281" o:spid="_x0000_s1374"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F32369" w:rsidRPr="00716C07" w:rsidRDefault="00F32369" w:rsidP="004218AC">
                        <w:pPr>
                          <w:rPr>
                            <w:sz w:val="24"/>
                          </w:rPr>
                        </w:pPr>
                        <w:r>
                          <w:rPr>
                            <w:sz w:val="24"/>
                          </w:rPr>
                          <w:t>D</w:t>
                        </w:r>
                      </w:p>
                    </w:txbxContent>
                  </v:textbox>
                </v:shape>
                <v:oval id="Oval 1282" o:spid="_x0000_s1375"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DXMYA&#10;AADcAAAADwAAAGRycy9kb3ducmV2LnhtbESPT2sCMRTE74V+h/AK3mq2YrVsjSKiIr2o2z+0t8fm&#10;ubu4eVk3UeO3N4LQ4zAzv2FGk2BqcaLWVZYVvHQTEMS51RUXCr4+F89vIJxH1lhbJgUXcjAZPz6M&#10;MNX2zFs6Zb4QEcIuRQWl900qpctLMui6tiGO3s62Bn2UbSF1i+cIN7XsJclAGqw4LpTY0KykfJ8d&#10;jYLZd/hbH3522SaT+zBsPlbL+a9VqvMUpu8gPAX/H763V1rBa38A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DXMYAAADcAAAADwAAAAAAAAAAAAAAAACYAgAAZHJz&#10;L2Rvd25yZXYueG1sUEsFBgAAAAAEAAQA9QAAAIsDAAAAAA==&#10;" fillcolor="#bfbfbf"/>
                <v:rect id="Rectangle 1283" o:spid="_x0000_s1376"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L/MQA&#10;AADcAAAADwAAAGRycy9kb3ducmV2LnhtbESPT4vCMBTE7wt+h/CEva2prv+oRhFhWY/aqudH82yL&#10;zUttonb99BtB8DjMzG+Y+bI1lbhR40rLCvq9CARxZnXJuYJ9+vM1BeE8ssbKMin4IwfLRedjjrG2&#10;d97RLfG5CBB2MSoovK9jKV1WkEHXszVx8E62MeiDbHKpG7wHuKnkIIrG0mDJYaHAmtYFZefkahQ8&#10;9OOY7ifb9Hc4SGi76VeX7Pug1Ge3Xc1AeGr9O/xqb7SC0XA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y/zEAAAA3AAAAA8AAAAAAAAAAAAAAAAAmAIAAGRycy9k&#10;b3ducmV2LnhtbFBLBQYAAAAABAAEAPUAAACJAwAAAAA=&#10;" fillcolor="black">
                  <v:fill r:id="rId10" o:title="" type="pattern"/>
                </v:rect>
                <v:rect id="Rectangle 1284" o:spid="_x0000_s1377"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578IA&#10;AADcAAAADwAAAGRycy9kb3ducmV2LnhtbERPy2rCQBTdF/yH4QrumhmrhjbNKFIQhNpFTaHbS+bm&#10;gZk7MTNq/PvOQujycN75ZrSduNLgW8ca5okCQVw603Kt4afYPb+C8AHZYOeYNNzJw2Y9ecoxM+7G&#10;33Q9hlrEEPYZamhC6DMpfdmQRZ+4njhylRsshgiHWpoBbzHcdvJFqVRabDk2NNjTR0Pl6XixGjBd&#10;mvNXtTgUn5cU3+pR7Va/SuvZdNy+gwg0hn/xw703Glb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7nvwgAAANwAAAAPAAAAAAAAAAAAAAAAAJgCAABkcnMvZG93&#10;bnJldi54bWxQSwUGAAAAAAQABAD1AAAAhwMAAAAA&#10;" stroked="f"/>
                <v:shape id="AutoShape 1285" o:spid="_x0000_s1378"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1286" o:spid="_x0000_s1379"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FcMAAADcAAAADwAAAGRycy9kb3ducmV2LnhtbERPXWvCMBR9H+w/hDvwZczUSWV0RhFB&#10;mIhsusFeL81dU9rchCbW6q83DwMfD+d7vhxsK3rqQu1YwWScgSAuna65UvDzvXl5AxEissbWMSm4&#10;UIDl4vFhjoV2Zz5Qf4yVSCEcClRgYvSFlKE0ZDGMnSdO3J/rLMYEu0rqDs8p3LbyNctm0mLNqcGg&#10;p7WhsjmerIKmbz4PX3nwz6crzXbe7LfTX63U6GlYvYOINMS7+N/9oRXkeZqfzq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2hXDAAAA3AAAAA8AAAAAAAAAAAAA&#10;AAAAoQIAAGRycy9kb3ducmV2LnhtbFBLBQYAAAAABAAEAPkAAACRAwAAAAA=&#10;">
                  <v:stroke dashstyle="dash"/>
                </v:shape>
                <v:oval id="Oval 1287" o:spid="_x0000_s1380"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qZMQA&#10;AADcAAAADwAAAGRycy9kb3ducmV2LnhtbESPQWvCQBSE74L/YXlCb7qxYCypq4iS0oti1UOPj+xr&#10;NjT7NmRXE/+9Kwgeh5n5hlmseluLK7W+cqxgOklAEBdOV1wqOJ/y8QcIH5A11o5JwY08rJbDwQIz&#10;7Tr+oesxlCJC2GeowITQZFL6wpBFP3ENcfT+XGsxRNmWUrfYRbit5XuSpNJixXHBYEMbQ8X/8WIV&#10;5D7d7szXNr0d7IWrcp//zrtcqbdRv/4EEagPr/Cz/a0VzGZ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qmTEAAAA3AAAAA8AAAAAAAAAAAAAAAAAmAIAAGRycy9k&#10;b3ducmV2LnhtbFBLBQYAAAAABAAEAPUAAACJAwAAAAA=&#10;" fillcolor="#a5a5a5"/>
                <v:shape id="Text Box 1288" o:spid="_x0000_s1381"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F32369" w:rsidRPr="00263132" w:rsidRDefault="00F32369">
                        <w:pPr>
                          <w:rPr>
                            <w:sz w:val="24"/>
                          </w:rPr>
                        </w:pPr>
                        <w:r w:rsidRPr="00263132">
                          <w:rPr>
                            <w:sz w:val="24"/>
                          </w:rPr>
                          <w:t>O</w:t>
                        </w:r>
                      </w:p>
                    </w:txbxContent>
                  </v:textbox>
                </v:shape>
                <v:rect id="Rectangle 1289" o:spid="_x0000_s1382"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7rsYA&#10;AADcAAAADwAAAGRycy9kb3ducmV2LnhtbESPT2vCQBTE7wW/w/IKvZS6UVFLzCrSoggiqO3F2yP7&#10;8qdm34bs1kQ/vVsQehxm5jdMsuhMJS7UuNKygkE/AkGcWl1yruD7a/X2DsJ5ZI2VZVJwJQeLee8p&#10;wVjblg90OfpcBAi7GBUU3texlC4tyKDr25o4eJltDPogm1zqBtsAN5UcRtFEGiw5LBRY00dB6fn4&#10;axTsTxMa8sqsX/mWtYfP7e5nSjulXp675QyEp87/hx/tjVYwHo/g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7rsYAAADcAAAADwAAAAAAAAAAAAAAAACYAgAAZHJz&#10;L2Rvd25yZXYueG1sUEsFBgAAAAAEAAQA9QAAAIsDAAAAAA==&#10;" fillcolor="black">
                  <v:fill r:id="rId10" o:title="" type="pattern"/>
                  <v:stroke r:id="rId10" o:title="" filltype="pattern"/>
                </v:rect>
                <v:oval id="Oval 1290" o:spid="_x0000_s1383"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J/MUA&#10;AADcAAAADwAAAGRycy9kb3ducmV2LnhtbESPzWrDMBCE74G+g9hCb4nc0jjFtRxKg0svCfnpocfF&#10;2lgm1spYSuy8fVQo5DjMzDdMvhxtKy7U+8axgudZAoK4crrhWsHPoZy+gfABWWPrmBRcycOyeJjk&#10;mGk38I4u+1CLCGGfoQITQpdJ6StDFv3MdcTRO7reYoiyr6XucYhw28qXJEmlxYbjgsGOPg1Vp/3Z&#10;Kih9ulqbr1V63dozN/Wm/F0MpVJPj+PHO4hAY7iH/9vfWsF8/g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gn8xQAAANwAAAAPAAAAAAAAAAAAAAAAAJgCAABkcnMv&#10;ZG93bnJldi54bWxQSwUGAAAAAAQABAD1AAAAigMAAAAA&#10;" fillcolor="#a5a5a5"/>
                <w10:wrap type="square"/>
              </v:group>
            </w:pict>
          </mc:Fallback>
        </mc:AlternateContent>
      </w:r>
      <w:r w:rsidR="00F32369">
        <w:rPr>
          <w:sz w:val="26"/>
          <w:szCs w:val="26"/>
          <w:lang w:val="fr-FR"/>
        </w:rPr>
        <w:tab/>
      </w:r>
      <w:r w:rsidR="00F32369" w:rsidRPr="00EF3A62">
        <w:rPr>
          <w:sz w:val="26"/>
          <w:szCs w:val="26"/>
          <w:lang w:val="fr-FR"/>
        </w:rPr>
        <w:t xml:space="preserve">Một sợi dây nhẹ không giãn, chiều dài </w:t>
      </w:r>
      <w:r w:rsidR="00F32369" w:rsidRPr="002453C5">
        <w:rPr>
          <w:position w:val="-6"/>
          <w:sz w:val="26"/>
          <w:szCs w:val="26"/>
        </w:rPr>
        <w:object w:dxaOrig="160" w:dyaOrig="300">
          <v:shape id="_x0000_i1227" type="#_x0000_t75" style="width:8.25pt;height:15pt" o:ole="">
            <v:imagedata r:id="rId386" o:title=""/>
          </v:shape>
          <o:OLEObject Type="Embed" ProgID="Equation.DSMT4" ShapeID="_x0000_i1227" DrawAspect="Content" ObjectID="_1664177367" r:id="rId403"/>
        </w:object>
      </w:r>
      <w:r w:rsidR="00F32369" w:rsidRPr="00EF3A62">
        <w:rPr>
          <w:sz w:val="26"/>
          <w:szCs w:val="26"/>
          <w:lang w:val="fr-FR"/>
        </w:rPr>
        <w:t xml:space="preserve">= 1m, một đầu cố định, một đầu gắn với vật nặng khối lượng </w:t>
      </w:r>
      <w:r w:rsidR="00F32369" w:rsidRPr="000F1F72">
        <w:rPr>
          <w:position w:val="-12"/>
          <w:sz w:val="26"/>
          <w:szCs w:val="26"/>
        </w:rPr>
        <w:object w:dxaOrig="1140" w:dyaOrig="360">
          <v:shape id="_x0000_i1228" type="#_x0000_t75" style="width:57pt;height:18pt" o:ole="">
            <v:imagedata r:id="rId404" o:title=""/>
          </v:shape>
          <o:OLEObject Type="Embed" ProgID="Equation.DSMT4" ShapeID="_x0000_i1228" DrawAspect="Content" ObjectID="_1664177368" r:id="rId405"/>
        </w:object>
      </w:r>
      <w:r w:rsidR="00F32369" w:rsidRPr="00EF3A62">
        <w:rPr>
          <w:sz w:val="26"/>
          <w:szCs w:val="26"/>
          <w:lang w:val="fr-FR"/>
        </w:rPr>
        <w:t xml:space="preserve">tại nơi có gia tốc trọng trường </w:t>
      </w:r>
      <w:r w:rsidR="00F32369" w:rsidRPr="00ED08D8">
        <w:rPr>
          <w:position w:val="-12"/>
          <w:sz w:val="26"/>
          <w:szCs w:val="26"/>
        </w:rPr>
        <w:object w:dxaOrig="1500" w:dyaOrig="400">
          <v:shape id="_x0000_i1229" type="#_x0000_t75" style="width:75pt;height:20.25pt" o:ole="">
            <v:imagedata r:id="rId406" o:title=""/>
          </v:shape>
          <o:OLEObject Type="Embed" ProgID="Equation.DSMT4" ShapeID="_x0000_i1229" DrawAspect="Content" ObjectID="_1664177369" r:id="rId407"/>
        </w:object>
      </w:r>
      <w:r w:rsidR="00F32369" w:rsidRPr="00EF3A62">
        <w:rPr>
          <w:sz w:val="26"/>
          <w:szCs w:val="26"/>
          <w:lang w:val="fr-FR"/>
        </w:rPr>
        <w:t>.</w:t>
      </w:r>
      <w:r w:rsidR="00F32369">
        <w:rPr>
          <w:sz w:val="26"/>
          <w:szCs w:val="26"/>
          <w:lang w:val="fr-FR"/>
        </w:rPr>
        <w:t xml:space="preserve"> Ban đầu vật </w:t>
      </w:r>
      <w:r w:rsidR="00F32369" w:rsidRPr="00EB2B06">
        <w:rPr>
          <w:sz w:val="26"/>
          <w:szCs w:val="26"/>
          <w:lang w:val="fr-FR"/>
        </w:rPr>
        <w:t>m</w:t>
      </w:r>
      <w:r w:rsidR="00F32369">
        <w:rPr>
          <w:sz w:val="26"/>
          <w:szCs w:val="26"/>
          <w:vertAlign w:val="subscript"/>
          <w:lang w:val="fr-FR"/>
        </w:rPr>
        <w:t>1</w:t>
      </w:r>
      <w:r w:rsidR="00F32369">
        <w:rPr>
          <w:sz w:val="26"/>
          <w:szCs w:val="26"/>
          <w:lang w:val="fr-FR"/>
        </w:rPr>
        <w:t xml:space="preserve"> </w:t>
      </w:r>
      <w:r w:rsidR="00F32369" w:rsidRPr="00EB2B06">
        <w:rPr>
          <w:sz w:val="26"/>
          <w:szCs w:val="26"/>
          <w:lang w:val="fr-FR"/>
        </w:rPr>
        <w:t>ở</w:t>
      </w:r>
      <w:r w:rsidR="00F32369">
        <w:rPr>
          <w:sz w:val="26"/>
          <w:szCs w:val="26"/>
          <w:lang w:val="fr-FR"/>
        </w:rPr>
        <w:t xml:space="preserve"> vị trí</w:t>
      </w:r>
      <w:r w:rsidR="00F32369" w:rsidRPr="00EF3A62">
        <w:rPr>
          <w:sz w:val="26"/>
          <w:szCs w:val="26"/>
          <w:lang w:val="fr-FR"/>
        </w:rPr>
        <w:t xml:space="preserve"> </w:t>
      </w:r>
      <w:r w:rsidR="00F32369">
        <w:rPr>
          <w:sz w:val="26"/>
          <w:szCs w:val="26"/>
          <w:lang w:val="fr-FR"/>
        </w:rPr>
        <w:t xml:space="preserve">B, </w:t>
      </w:r>
      <w:r w:rsidR="00F32369" w:rsidRPr="00EF3A62">
        <w:rPr>
          <w:sz w:val="26"/>
          <w:szCs w:val="26"/>
          <w:lang w:val="fr-FR"/>
        </w:rPr>
        <w:t xml:space="preserve">dây treo </w:t>
      </w:r>
      <w:r w:rsidR="00F32369">
        <w:rPr>
          <w:sz w:val="26"/>
          <w:szCs w:val="26"/>
          <w:lang w:val="fr-FR"/>
        </w:rPr>
        <w:t xml:space="preserve">hợp với phương thẳng đứng góc </w:t>
      </w:r>
      <w:r w:rsidR="00F32369" w:rsidRPr="000F1F72">
        <w:rPr>
          <w:position w:val="-6"/>
          <w:sz w:val="26"/>
          <w:szCs w:val="26"/>
          <w:lang w:val="fr-FR"/>
        </w:rPr>
        <w:object w:dxaOrig="220" w:dyaOrig="220">
          <v:shape id="_x0000_i1230" type="#_x0000_t75" style="width:11.25pt;height:11.25pt" o:ole="">
            <v:imagedata r:id="rId408" o:title=""/>
          </v:shape>
          <o:OLEObject Type="Embed" ProgID="Equation.DSMT4" ShapeID="_x0000_i1230" DrawAspect="Content" ObjectID="_1664177370" r:id="rId409"/>
        </w:object>
      </w:r>
      <w:r w:rsidR="00F32369">
        <w:rPr>
          <w:sz w:val="26"/>
          <w:szCs w:val="26"/>
          <w:lang w:val="fr-FR"/>
        </w:rPr>
        <w:t xml:space="preserve"> (với </w:t>
      </w:r>
      <w:r w:rsidR="00F32369" w:rsidRPr="00203A60">
        <w:rPr>
          <w:position w:val="-6"/>
          <w:sz w:val="26"/>
          <w:szCs w:val="26"/>
          <w:lang w:val="fr-FR"/>
        </w:rPr>
        <w:object w:dxaOrig="1219" w:dyaOrig="320">
          <v:shape id="_x0000_i1231" type="#_x0000_t75" style="width:60.75pt;height:15.75pt" o:ole="">
            <v:imagedata r:id="rId410" o:title=""/>
          </v:shape>
          <o:OLEObject Type="Embed" ProgID="Equation.DSMT4" ShapeID="_x0000_i1231" DrawAspect="Content" ObjectID="_1664177371" r:id="rId411"/>
        </w:object>
      </w:r>
      <w:r w:rsidR="00F32369">
        <w:rPr>
          <w:sz w:val="26"/>
          <w:szCs w:val="26"/>
          <w:lang w:val="fr-FR"/>
        </w:rPr>
        <w:t>)</w:t>
      </w:r>
      <w:r w:rsidR="00F32369" w:rsidRPr="00EF3A62">
        <w:rPr>
          <w:sz w:val="26"/>
          <w:szCs w:val="26"/>
          <w:lang w:val="fr-FR"/>
        </w:rPr>
        <w:t xml:space="preserve">, thả vật </w:t>
      </w:r>
      <w:r w:rsidR="00F32369" w:rsidRPr="00EB2B06">
        <w:rPr>
          <w:sz w:val="26"/>
          <w:szCs w:val="26"/>
          <w:lang w:val="fr-FR"/>
        </w:rPr>
        <w:t>m</w:t>
      </w:r>
      <w:r w:rsidR="00F32369">
        <w:rPr>
          <w:sz w:val="26"/>
          <w:szCs w:val="26"/>
          <w:vertAlign w:val="subscript"/>
          <w:lang w:val="fr-FR"/>
        </w:rPr>
        <w:t xml:space="preserve">1 </w:t>
      </w:r>
      <w:r w:rsidR="00F32369" w:rsidRPr="00EF3A62">
        <w:rPr>
          <w:sz w:val="26"/>
          <w:szCs w:val="26"/>
          <w:lang w:val="fr-FR"/>
        </w:rPr>
        <w:t>với vận tốc</w:t>
      </w:r>
      <w:r w:rsidR="00F32369">
        <w:rPr>
          <w:sz w:val="26"/>
          <w:szCs w:val="26"/>
          <w:lang w:val="fr-FR"/>
        </w:rPr>
        <w:t xml:space="preserve"> ban đầu</w:t>
      </w:r>
      <w:r w:rsidR="00F32369" w:rsidRPr="00EF3A62">
        <w:rPr>
          <w:sz w:val="26"/>
          <w:szCs w:val="26"/>
          <w:lang w:val="fr-FR"/>
        </w:rPr>
        <w:t xml:space="preserve"> bằng không.</w:t>
      </w:r>
      <w:r w:rsidR="00F32369">
        <w:rPr>
          <w:sz w:val="26"/>
          <w:szCs w:val="26"/>
          <w:lang w:val="fr-FR"/>
        </w:rPr>
        <w:t xml:space="preserve"> Mốc tính thế năng trùng với mặt sàn</w:t>
      </w:r>
      <w:r w:rsidR="00F32369" w:rsidRPr="00EF3A62">
        <w:rPr>
          <w:sz w:val="26"/>
          <w:szCs w:val="26"/>
          <w:lang w:val="fr-FR"/>
        </w:rPr>
        <w:t xml:space="preserve"> </w:t>
      </w:r>
      <w:r w:rsidR="00F32369">
        <w:rPr>
          <w:sz w:val="26"/>
          <w:szCs w:val="26"/>
          <w:lang w:val="fr-FR"/>
        </w:rPr>
        <w:t xml:space="preserve">nằm ngang đi </w:t>
      </w:r>
      <w:r w:rsidR="00F32369" w:rsidRPr="00EF3A62">
        <w:rPr>
          <w:sz w:val="26"/>
          <w:szCs w:val="26"/>
          <w:lang w:val="fr-FR"/>
        </w:rPr>
        <w:t>qua điểm A</w:t>
      </w:r>
      <w:r w:rsidR="00F32369">
        <w:rPr>
          <w:sz w:val="26"/>
          <w:szCs w:val="26"/>
          <w:lang w:val="fr-FR"/>
        </w:rPr>
        <w:t xml:space="preserve"> và vuông góc với OA như hình vẽ,</w:t>
      </w:r>
      <w:r w:rsidR="00F32369" w:rsidRPr="00EF3A62">
        <w:rPr>
          <w:sz w:val="26"/>
          <w:szCs w:val="26"/>
          <w:lang w:val="fr-FR"/>
        </w:rPr>
        <w:t xml:space="preserve"> OA = OB = </w:t>
      </w:r>
      <w:r w:rsidR="00F32369" w:rsidRPr="002453C5">
        <w:rPr>
          <w:position w:val="-6"/>
          <w:sz w:val="26"/>
          <w:szCs w:val="26"/>
        </w:rPr>
        <w:object w:dxaOrig="160" w:dyaOrig="300">
          <v:shape id="_x0000_i1232" type="#_x0000_t75" style="width:8.25pt;height:15pt" o:ole="">
            <v:imagedata r:id="rId386" o:title=""/>
          </v:shape>
          <o:OLEObject Type="Embed" ProgID="Equation.DSMT4" ShapeID="_x0000_i1232" DrawAspect="Content" ObjectID="_1664177372" r:id="rId412"/>
        </w:object>
      </w:r>
      <w:r w:rsidR="00F32369" w:rsidRPr="00EF3A62">
        <w:rPr>
          <w:sz w:val="26"/>
          <w:szCs w:val="26"/>
          <w:lang w:val="fr-FR"/>
        </w:rPr>
        <w:t>. Bỏ qua mọi ma sát và lực cản</w:t>
      </w:r>
      <w:r w:rsidR="00F32369">
        <w:rPr>
          <w:sz w:val="26"/>
          <w:szCs w:val="26"/>
          <w:lang w:val="fr-FR"/>
        </w:rPr>
        <w:t xml:space="preserve"> tác dụng lên vật m</w:t>
      </w:r>
      <w:r w:rsidR="00F32369">
        <w:rPr>
          <w:sz w:val="26"/>
          <w:szCs w:val="26"/>
          <w:vertAlign w:val="subscript"/>
          <w:lang w:val="fr-FR"/>
        </w:rPr>
        <w:t>1</w:t>
      </w:r>
      <w:r w:rsidR="00F32369" w:rsidRPr="00EF3A62">
        <w:rPr>
          <w:sz w:val="26"/>
          <w:szCs w:val="26"/>
          <w:lang w:val="fr-FR"/>
        </w:rPr>
        <w:t>, dây luôn căng trong quá trình vật</w:t>
      </w:r>
      <w:r w:rsidR="00F32369">
        <w:rPr>
          <w:sz w:val="26"/>
          <w:szCs w:val="26"/>
          <w:lang w:val="fr-FR"/>
        </w:rPr>
        <w:t xml:space="preserve"> m</w:t>
      </w:r>
      <w:r w:rsidR="00F32369">
        <w:rPr>
          <w:sz w:val="26"/>
          <w:szCs w:val="26"/>
          <w:vertAlign w:val="subscript"/>
          <w:lang w:val="fr-FR"/>
        </w:rPr>
        <w:t>1</w:t>
      </w:r>
      <w:r w:rsidR="00F32369" w:rsidRPr="00EF3A62">
        <w:rPr>
          <w:sz w:val="26"/>
          <w:szCs w:val="26"/>
          <w:lang w:val="fr-FR"/>
        </w:rPr>
        <w:t xml:space="preserve"> chuyển động</w:t>
      </w:r>
      <w:r w:rsidR="00F32369">
        <w:rPr>
          <w:sz w:val="26"/>
          <w:szCs w:val="26"/>
          <w:lang w:val="fr-FR"/>
        </w:rPr>
        <w:t>.</w:t>
      </w:r>
    </w:p>
    <w:p w:rsidR="00F32369" w:rsidRPr="004218AC" w:rsidRDefault="00F32369" w:rsidP="00413EEA">
      <w:pPr>
        <w:tabs>
          <w:tab w:val="left" w:pos="720"/>
          <w:tab w:val="left" w:pos="7234"/>
        </w:tabs>
        <w:jc w:val="both"/>
        <w:rPr>
          <w:sz w:val="26"/>
          <w:szCs w:val="26"/>
          <w:lang w:val="fr-FR"/>
        </w:rPr>
      </w:pPr>
      <w:r>
        <w:rPr>
          <w:b/>
          <w:sz w:val="26"/>
          <w:szCs w:val="26"/>
          <w:lang w:val="fr-FR"/>
        </w:rPr>
        <w:tab/>
      </w:r>
      <w:r w:rsidRPr="00EF3A62">
        <w:rPr>
          <w:b/>
          <w:sz w:val="26"/>
          <w:szCs w:val="26"/>
          <w:lang w:val="fr-FR"/>
        </w:rPr>
        <w:t>1</w:t>
      </w:r>
      <w:r>
        <w:rPr>
          <w:b/>
          <w:sz w:val="26"/>
          <w:szCs w:val="26"/>
          <w:lang w:val="fr-FR"/>
        </w:rPr>
        <w:t>.</w:t>
      </w:r>
      <w:r>
        <w:rPr>
          <w:sz w:val="26"/>
          <w:szCs w:val="26"/>
          <w:lang w:val="fr-FR"/>
        </w:rPr>
        <w:t xml:space="preserve"> Cho </w:t>
      </w:r>
      <w:r w:rsidRPr="004218AC">
        <w:rPr>
          <w:position w:val="-6"/>
          <w:sz w:val="26"/>
          <w:szCs w:val="26"/>
          <w:lang w:val="fr-FR"/>
        </w:rPr>
        <w:object w:dxaOrig="780" w:dyaOrig="320">
          <v:shape id="_x0000_i1233" type="#_x0000_t75" style="width:39pt;height:15.75pt" o:ole="">
            <v:imagedata r:id="rId413" o:title=""/>
          </v:shape>
          <o:OLEObject Type="Embed" ProgID="Equation.DSMT4" ShapeID="_x0000_i1233" DrawAspect="Content" ObjectID="_1664177373" r:id="rId414"/>
        </w:object>
      </w:r>
      <w:r>
        <w:rPr>
          <w:sz w:val="26"/>
          <w:szCs w:val="26"/>
          <w:lang w:val="fr-FR"/>
        </w:rPr>
        <w:t>. Xác định:</w:t>
      </w:r>
      <w:r>
        <w:rPr>
          <w:sz w:val="26"/>
          <w:szCs w:val="26"/>
          <w:lang w:val="fr-FR"/>
        </w:rPr>
        <w:tab/>
      </w:r>
    </w:p>
    <w:p w:rsidR="00F32369" w:rsidRPr="00EF3A62" w:rsidRDefault="00F32369" w:rsidP="007B58D4">
      <w:pPr>
        <w:tabs>
          <w:tab w:val="left" w:pos="851"/>
          <w:tab w:val="left" w:pos="5145"/>
        </w:tabs>
        <w:ind w:firstLine="851"/>
        <w:jc w:val="both"/>
        <w:rPr>
          <w:sz w:val="26"/>
          <w:szCs w:val="26"/>
          <w:lang w:val="fr-FR"/>
        </w:rPr>
      </w:pPr>
      <w:r w:rsidRPr="004218AC">
        <w:rPr>
          <w:b/>
          <w:sz w:val="26"/>
          <w:szCs w:val="26"/>
          <w:lang w:val="fr-FR"/>
        </w:rPr>
        <w:t>a.</w:t>
      </w:r>
      <w:r>
        <w:rPr>
          <w:sz w:val="26"/>
          <w:szCs w:val="26"/>
          <w:lang w:val="fr-FR"/>
        </w:rPr>
        <w:t xml:space="preserve"> C</w:t>
      </w:r>
      <w:r w:rsidRPr="00EF3A62">
        <w:rPr>
          <w:sz w:val="26"/>
          <w:szCs w:val="26"/>
          <w:lang w:val="fr-FR"/>
        </w:rPr>
        <w:t xml:space="preserve">ơ năng của vật </w:t>
      </w:r>
      <w:r>
        <w:rPr>
          <w:sz w:val="26"/>
          <w:szCs w:val="26"/>
          <w:lang w:val="fr-FR"/>
        </w:rPr>
        <w:t>m</w:t>
      </w:r>
      <w:r>
        <w:rPr>
          <w:sz w:val="26"/>
          <w:szCs w:val="26"/>
          <w:vertAlign w:val="subscript"/>
          <w:lang w:val="fr-FR"/>
        </w:rPr>
        <w:t>1</w:t>
      </w:r>
      <w:r>
        <w:rPr>
          <w:sz w:val="26"/>
          <w:szCs w:val="26"/>
          <w:lang w:val="fr-FR"/>
        </w:rPr>
        <w:t xml:space="preserve"> </w:t>
      </w:r>
      <w:r w:rsidRPr="00EF3A62">
        <w:rPr>
          <w:sz w:val="26"/>
          <w:szCs w:val="26"/>
          <w:lang w:val="fr-FR"/>
        </w:rPr>
        <w:t>ngay lúc thả.</w:t>
      </w:r>
    </w:p>
    <w:p w:rsidR="00F32369" w:rsidRPr="00EF3A62" w:rsidRDefault="00F32369" w:rsidP="007B58D4">
      <w:pPr>
        <w:tabs>
          <w:tab w:val="left" w:pos="851"/>
          <w:tab w:val="left" w:pos="5145"/>
        </w:tabs>
        <w:ind w:firstLine="851"/>
        <w:jc w:val="both"/>
        <w:rPr>
          <w:sz w:val="26"/>
          <w:szCs w:val="26"/>
          <w:lang w:val="fr-FR"/>
        </w:rPr>
      </w:pPr>
      <w:r w:rsidRPr="00EF3A62">
        <w:rPr>
          <w:b/>
          <w:sz w:val="26"/>
          <w:szCs w:val="26"/>
          <w:lang w:val="fr-FR"/>
        </w:rPr>
        <w:t>b.</w:t>
      </w:r>
      <w:r w:rsidRPr="00EF3A62">
        <w:rPr>
          <w:sz w:val="26"/>
          <w:szCs w:val="26"/>
          <w:lang w:val="fr-FR"/>
        </w:rPr>
        <w:t xml:space="preserve"> </w:t>
      </w:r>
      <w:r>
        <w:rPr>
          <w:sz w:val="26"/>
          <w:szCs w:val="26"/>
          <w:lang w:val="fr-FR"/>
        </w:rPr>
        <w:t>Xác định đ</w:t>
      </w:r>
      <w:r w:rsidRPr="00EF3A62">
        <w:rPr>
          <w:sz w:val="26"/>
          <w:szCs w:val="26"/>
          <w:lang w:val="fr-FR"/>
        </w:rPr>
        <w:t>ộ lớn lực căng dây tại vị trí dây treo hợp với phương thẳng đứng góc</w:t>
      </w:r>
      <w:r>
        <w:rPr>
          <w:sz w:val="26"/>
          <w:szCs w:val="26"/>
          <w:lang w:val="fr-FR"/>
        </w:rPr>
        <w:t xml:space="preserve"> </w:t>
      </w:r>
      <w:r w:rsidRPr="00024252">
        <w:rPr>
          <w:position w:val="-6"/>
          <w:sz w:val="26"/>
          <w:szCs w:val="26"/>
        </w:rPr>
        <w:object w:dxaOrig="400" w:dyaOrig="340">
          <v:shape id="_x0000_i1234" type="#_x0000_t75" style="width:20.25pt;height:17.25pt" o:ole="">
            <v:imagedata r:id="rId415" o:title=""/>
          </v:shape>
          <o:OLEObject Type="Embed" ProgID="Equation.DSMT4" ShapeID="_x0000_i1234" DrawAspect="Content" ObjectID="_1664177374" r:id="rId416"/>
        </w:object>
      </w:r>
      <w:r w:rsidRPr="0076014F">
        <w:rPr>
          <w:sz w:val="26"/>
          <w:szCs w:val="26"/>
          <w:lang w:val="fr-FR"/>
        </w:rPr>
        <w:t xml:space="preserve"> </w:t>
      </w:r>
      <w:r>
        <w:rPr>
          <w:sz w:val="26"/>
          <w:szCs w:val="26"/>
          <w:lang w:val="fr-FR"/>
        </w:rPr>
        <w:t xml:space="preserve">(ở </w:t>
      </w:r>
      <w:r w:rsidRPr="0076014F">
        <w:rPr>
          <w:sz w:val="26"/>
          <w:szCs w:val="26"/>
          <w:lang w:val="fr-FR"/>
        </w:rPr>
        <w:t>phía bên trái OA</w:t>
      </w:r>
      <w:r>
        <w:rPr>
          <w:sz w:val="26"/>
          <w:szCs w:val="26"/>
          <w:lang w:val="fr-FR"/>
        </w:rPr>
        <w:t>)</w:t>
      </w:r>
      <w:r w:rsidRPr="00EF3A62">
        <w:rPr>
          <w:sz w:val="26"/>
          <w:szCs w:val="26"/>
          <w:lang w:val="fr-FR"/>
        </w:rPr>
        <w:t>.</w:t>
      </w:r>
    </w:p>
    <w:p w:rsidR="00F32369" w:rsidRDefault="00F32369" w:rsidP="00EB59B1">
      <w:pPr>
        <w:tabs>
          <w:tab w:val="left" w:pos="720"/>
          <w:tab w:val="left" w:pos="5145"/>
        </w:tabs>
        <w:jc w:val="both"/>
        <w:rPr>
          <w:sz w:val="26"/>
          <w:szCs w:val="26"/>
          <w:lang w:val="fr-FR"/>
        </w:rPr>
      </w:pPr>
      <w:r>
        <w:rPr>
          <w:b/>
          <w:sz w:val="26"/>
          <w:szCs w:val="26"/>
          <w:lang w:val="fr-FR"/>
        </w:rPr>
        <w:tab/>
      </w:r>
      <w:r w:rsidRPr="00EF3A62">
        <w:rPr>
          <w:b/>
          <w:sz w:val="26"/>
          <w:szCs w:val="26"/>
          <w:lang w:val="fr-FR"/>
        </w:rPr>
        <w:t>2.</w:t>
      </w:r>
      <w:r>
        <w:rPr>
          <w:sz w:val="26"/>
          <w:szCs w:val="26"/>
          <w:lang w:val="fr-FR"/>
        </w:rPr>
        <w:t xml:space="preserve"> Khi vật </w:t>
      </w:r>
      <w:r w:rsidRPr="002F5FF8">
        <w:rPr>
          <w:sz w:val="26"/>
          <w:szCs w:val="26"/>
          <w:lang w:val="fr-FR"/>
        </w:rPr>
        <w:t>m</w:t>
      </w:r>
      <w:r>
        <w:rPr>
          <w:sz w:val="26"/>
          <w:szCs w:val="26"/>
          <w:vertAlign w:val="subscript"/>
          <w:lang w:val="fr-FR"/>
        </w:rPr>
        <w:t>1</w:t>
      </w:r>
      <w:r>
        <w:rPr>
          <w:sz w:val="26"/>
          <w:szCs w:val="26"/>
          <w:lang w:val="fr-FR"/>
        </w:rPr>
        <w:t xml:space="preserve"> chuyển động tới vị trí A, nó va chạm hoàn toàn đàn hồi xuyên tâm với vật </w:t>
      </w:r>
      <w:r w:rsidRPr="002F5FF8">
        <w:rPr>
          <w:sz w:val="26"/>
          <w:szCs w:val="26"/>
          <w:lang w:val="fr-FR"/>
        </w:rPr>
        <w:t>m</w:t>
      </w:r>
      <w:r>
        <w:rPr>
          <w:sz w:val="26"/>
          <w:szCs w:val="26"/>
          <w:vertAlign w:val="subscript"/>
          <w:lang w:val="fr-FR"/>
        </w:rPr>
        <w:t>2</w:t>
      </w:r>
      <w:r>
        <w:rPr>
          <w:sz w:val="26"/>
          <w:szCs w:val="26"/>
          <w:lang w:val="fr-FR"/>
        </w:rPr>
        <w:t xml:space="preserve"> = 100g (đang đứng yên tại vị trí A). Sau va chạm vật m</w:t>
      </w:r>
      <w:r>
        <w:rPr>
          <w:sz w:val="26"/>
          <w:szCs w:val="26"/>
          <w:vertAlign w:val="subscript"/>
          <w:lang w:val="fr-FR"/>
        </w:rPr>
        <w:t>1</w:t>
      </w:r>
      <w:r>
        <w:rPr>
          <w:sz w:val="26"/>
          <w:szCs w:val="26"/>
          <w:lang w:val="fr-FR"/>
        </w:rPr>
        <w:t xml:space="preserve"> tiếp tục chuyển động theo quỹ đạo tròn bán kính </w:t>
      </w:r>
      <w:r w:rsidRPr="002453C5">
        <w:rPr>
          <w:position w:val="-6"/>
          <w:sz w:val="26"/>
          <w:szCs w:val="26"/>
        </w:rPr>
        <w:object w:dxaOrig="160" w:dyaOrig="300">
          <v:shape id="_x0000_i1235" type="#_x0000_t75" style="width:8.25pt;height:15pt" o:ole="">
            <v:imagedata r:id="rId386" o:title=""/>
          </v:shape>
          <o:OLEObject Type="Embed" ProgID="Equation.DSMT4" ShapeID="_x0000_i1235" DrawAspect="Content" ObjectID="_1664177375" r:id="rId417"/>
        </w:object>
      </w:r>
      <w:r w:rsidRPr="00EF3A62">
        <w:rPr>
          <w:sz w:val="26"/>
          <w:szCs w:val="26"/>
          <w:lang w:val="fr-FR"/>
        </w:rPr>
        <w:t>= 1m</w:t>
      </w:r>
      <w:r>
        <w:rPr>
          <w:sz w:val="26"/>
          <w:szCs w:val="26"/>
          <w:lang w:val="fr-FR"/>
        </w:rPr>
        <w:t xml:space="preserve"> đến vị trí có độ cao lớn nhất (vị trí K), D là chân đường vuông góc từ K xuống mặt sàn. Vật m</w:t>
      </w:r>
      <w:r>
        <w:rPr>
          <w:sz w:val="26"/>
          <w:szCs w:val="26"/>
          <w:vertAlign w:val="subscript"/>
          <w:lang w:val="fr-FR"/>
        </w:rPr>
        <w:t>2</w:t>
      </w:r>
      <w:r>
        <w:rPr>
          <w:sz w:val="26"/>
          <w:szCs w:val="26"/>
          <w:lang w:val="fr-FR"/>
        </w:rPr>
        <w:t xml:space="preserve"> chuyển động dọc theo mặt sàn nằm ngang đến vị trí C thì dừng lại. Hệ số ma sát giữa m</w:t>
      </w:r>
      <w:r>
        <w:rPr>
          <w:sz w:val="26"/>
          <w:szCs w:val="26"/>
          <w:vertAlign w:val="subscript"/>
          <w:lang w:val="fr-FR"/>
        </w:rPr>
        <w:t>2</w:t>
      </w:r>
      <w:r>
        <w:rPr>
          <w:sz w:val="26"/>
          <w:szCs w:val="26"/>
          <w:lang w:val="fr-FR"/>
        </w:rPr>
        <w:t xml:space="preserve"> và mặt sàn là 0,1. Biết </w:t>
      </w:r>
      <w:r w:rsidRPr="00C60347">
        <w:rPr>
          <w:position w:val="-24"/>
          <w:sz w:val="26"/>
          <w:szCs w:val="26"/>
          <w:lang w:val="fr-FR"/>
        </w:rPr>
        <w:object w:dxaOrig="1120" w:dyaOrig="680">
          <v:shape id="_x0000_i1236" type="#_x0000_t75" style="width:56.25pt;height:33.75pt" o:ole="">
            <v:imagedata r:id="rId418" o:title=""/>
          </v:shape>
          <o:OLEObject Type="Embed" ProgID="Equation.DSMT4" ShapeID="_x0000_i1236" DrawAspect="Content" ObjectID="_1664177376" r:id="rId419"/>
        </w:object>
      </w:r>
      <w:r>
        <w:rPr>
          <w:sz w:val="26"/>
          <w:szCs w:val="26"/>
          <w:lang w:val="fr-FR"/>
        </w:rPr>
        <w:t xml:space="preserve">. </w:t>
      </w:r>
    </w:p>
    <w:p w:rsidR="00F32369" w:rsidRPr="00C60347" w:rsidRDefault="00F32369" w:rsidP="00EB59B1">
      <w:pPr>
        <w:tabs>
          <w:tab w:val="left" w:pos="720"/>
          <w:tab w:val="left" w:pos="5145"/>
        </w:tabs>
        <w:jc w:val="both"/>
        <w:rPr>
          <w:sz w:val="26"/>
          <w:szCs w:val="26"/>
          <w:lang w:val="fr-FR"/>
        </w:rPr>
      </w:pPr>
      <w:r>
        <w:rPr>
          <w:sz w:val="26"/>
          <w:szCs w:val="26"/>
          <w:lang w:val="fr-FR"/>
        </w:rPr>
        <w:t xml:space="preserve">Xác định góc </w:t>
      </w:r>
      <w:r w:rsidRPr="00C60347">
        <w:rPr>
          <w:position w:val="-6"/>
          <w:sz w:val="26"/>
          <w:szCs w:val="26"/>
          <w:lang w:val="fr-FR"/>
        </w:rPr>
        <w:object w:dxaOrig="220" w:dyaOrig="220">
          <v:shape id="_x0000_i1237" type="#_x0000_t75" style="width:11.25pt;height:11.25pt" o:ole="">
            <v:imagedata r:id="rId420" o:title=""/>
          </v:shape>
          <o:OLEObject Type="Embed" ProgID="Equation.DSMT4" ShapeID="_x0000_i1237" DrawAspect="Content" ObjectID="_1664177377" r:id="rId421"/>
        </w:object>
      </w:r>
      <w:r>
        <w:rPr>
          <w:sz w:val="26"/>
          <w:szCs w:val="26"/>
          <w:lang w:val="fr-FR"/>
        </w:rPr>
        <w:t>.</w:t>
      </w:r>
    </w:p>
    <w:p w:rsidR="00F32369" w:rsidRDefault="00F85274" w:rsidP="001106C7">
      <w:pPr>
        <w:jc w:val="both"/>
        <w:rPr>
          <w:sz w:val="26"/>
          <w:szCs w:val="26"/>
          <w:lang w:val="fr-FR"/>
        </w:rPr>
      </w:pPr>
      <w:r>
        <w:rPr>
          <w:noProof/>
          <w:sz w:val="26"/>
          <w:szCs w:val="26"/>
        </w:rPr>
        <mc:AlternateContent>
          <mc:Choice Requires="wpg">
            <w:drawing>
              <wp:anchor distT="0" distB="0" distL="114300" distR="114300" simplePos="0" relativeHeight="251677696" behindDoc="0" locked="0" layoutInCell="1" allowOverlap="1">
                <wp:simplePos x="0" y="0"/>
                <wp:positionH relativeFrom="column">
                  <wp:posOffset>4410075</wp:posOffset>
                </wp:positionH>
                <wp:positionV relativeFrom="paragraph">
                  <wp:posOffset>138430</wp:posOffset>
                </wp:positionV>
                <wp:extent cx="1661160" cy="1483995"/>
                <wp:effectExtent l="0" t="17780" r="635" b="22225"/>
                <wp:wrapSquare wrapText="bothSides"/>
                <wp:docPr id="525"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8363" y="4159"/>
                          <a:chExt cx="2616" cy="2337"/>
                        </a:xfrm>
                      </wpg:grpSpPr>
                      <wps:wsp>
                        <wps:cNvPr id="526" name="Rectangle 1131"/>
                        <wps:cNvSpPr>
                          <a:spLocks noChangeArrowheads="1"/>
                        </wps:cNvSpPr>
                        <wps:spPr bwMode="auto">
                          <a:xfrm>
                            <a:off x="8907" y="4181"/>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527" name="Text Box 1132"/>
                        <wps:cNvSpPr txBox="1">
                          <a:spLocks noChangeArrowheads="1"/>
                        </wps:cNvSpPr>
                        <wps:spPr bwMode="auto">
                          <a:xfrm>
                            <a:off x="9273" y="4231"/>
                            <a:ext cx="502" cy="4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E018F5" w:rsidRDefault="00F32369" w:rsidP="008E6698">
                              <w:pPr>
                                <w:rPr>
                                  <w:sz w:val="24"/>
                                  <w:vertAlign w:val="subscript"/>
                                </w:rPr>
                              </w:pPr>
                              <w:r w:rsidRPr="00E018F5">
                                <w:rPr>
                                  <w:sz w:val="24"/>
                                </w:rPr>
                                <w:t>P</w:t>
                              </w:r>
                              <w:r w:rsidRPr="00E018F5">
                                <w:rPr>
                                  <w:sz w:val="24"/>
                                  <w:vertAlign w:val="subscript"/>
                                </w:rPr>
                                <w:t>1</w:t>
                              </w:r>
                            </w:p>
                          </w:txbxContent>
                        </wps:txbx>
                        <wps:bodyPr rot="0" vert="horz" wrap="none" lIns="91440" tIns="45720" rIns="91440" bIns="45720" anchor="t" anchorCtr="0" upright="1">
                          <a:noAutofit/>
                        </wps:bodyPr>
                      </wps:wsp>
                      <wps:wsp>
                        <wps:cNvPr id="528" name="Text Box 1133"/>
                        <wps:cNvSpPr txBox="1">
                          <a:spLocks noChangeArrowheads="1"/>
                        </wps:cNvSpPr>
                        <wps:spPr bwMode="auto">
                          <a:xfrm>
                            <a:off x="9262" y="5451"/>
                            <a:ext cx="502" cy="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E018F5" w:rsidRDefault="00F32369" w:rsidP="008E6698">
                              <w:pPr>
                                <w:rPr>
                                  <w:sz w:val="24"/>
                                  <w:vertAlign w:val="subscript"/>
                                </w:rPr>
                              </w:pPr>
                              <w:r w:rsidRPr="00E018F5">
                                <w:rPr>
                                  <w:sz w:val="24"/>
                                </w:rPr>
                                <w:t>P</w:t>
                              </w:r>
                              <w:r w:rsidRPr="00E018F5">
                                <w:rPr>
                                  <w:sz w:val="24"/>
                                  <w:vertAlign w:val="subscript"/>
                                </w:rPr>
                                <w:t>2</w:t>
                              </w:r>
                            </w:p>
                          </w:txbxContent>
                        </wps:txbx>
                        <wps:bodyPr rot="0" vert="horz" wrap="none" lIns="91440" tIns="45720" rIns="91440" bIns="45720" anchor="t" anchorCtr="0" upright="1">
                          <a:spAutoFit/>
                        </wps:bodyPr>
                      </wps:wsp>
                      <wps:wsp>
                        <wps:cNvPr id="529" name="Text Box 1134"/>
                        <wps:cNvSpPr txBox="1">
                          <a:spLocks noChangeArrowheads="1"/>
                        </wps:cNvSpPr>
                        <wps:spPr bwMode="auto">
                          <a:xfrm>
                            <a:off x="8363" y="4927"/>
                            <a:ext cx="449" cy="4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E018F5">
                              <w:r w:rsidRPr="00E018F5">
                                <w:rPr>
                                  <w:position w:val="-6"/>
                                </w:rPr>
                                <w:object w:dxaOrig="160" w:dyaOrig="300">
                                  <v:shape id="_x0000_i1336" type="#_x0000_t75" style="width:8.25pt;height:15pt" o:ole="">
                                    <v:imagedata r:id="rId422" o:title=""/>
                                  </v:shape>
                                  <o:OLEObject Type="Embed" ProgID="Equation.DSMT4" ShapeID="_x0000_i1336" DrawAspect="Content" ObjectID="_1664177506" r:id="rId423"/>
                                </w:object>
                              </w:r>
                            </w:p>
                          </w:txbxContent>
                        </wps:txbx>
                        <wps:bodyPr rot="0" vert="horz" wrap="none" lIns="91440" tIns="45720" rIns="91440" bIns="45720" anchor="t" anchorCtr="0" upright="1">
                          <a:spAutoFit/>
                        </wps:bodyPr>
                      </wps:wsp>
                      <wps:wsp>
                        <wps:cNvPr id="530" name="Text Box 1135"/>
                        <wps:cNvSpPr txBox="1">
                          <a:spLocks noChangeArrowheads="1"/>
                        </wps:cNvSpPr>
                        <wps:spPr bwMode="auto">
                          <a:xfrm>
                            <a:off x="10465" y="4177"/>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8E6698">
                              <w:pPr>
                                <w:rPr>
                                  <w:vertAlign w:val="subscript"/>
                                </w:rPr>
                              </w:pPr>
                              <w:r w:rsidRPr="00130FF1">
                                <w:rPr>
                                  <w:vertAlign w:val="subscript"/>
                                </w:rPr>
                                <w:t xml:space="preserve"> </w:t>
                              </w:r>
                              <w:r w:rsidRPr="00E018F5">
                                <w:rPr>
                                  <w:position w:val="-12"/>
                                  <w:vertAlign w:val="subscript"/>
                                </w:rPr>
                                <w:object w:dxaOrig="180" w:dyaOrig="360">
                                  <v:shape id="_x0000_i1337" type="#_x0000_t75" style="width:9pt;height:18pt" o:ole="">
                                    <v:imagedata r:id="rId424" o:title=""/>
                                  </v:shape>
                                  <o:OLEObject Type="Embed" ProgID="Equation.DSMT4" ShapeID="_x0000_i1337" DrawAspect="Content" ObjectID="_1664177507" r:id="rId425"/>
                                </w:object>
                              </w:r>
                            </w:p>
                          </w:txbxContent>
                        </wps:txbx>
                        <wps:bodyPr rot="0" vert="horz" wrap="square" lIns="91440" tIns="45720" rIns="91440" bIns="45720" anchor="t" anchorCtr="0" upright="1">
                          <a:noAutofit/>
                        </wps:bodyPr>
                      </wps:wsp>
                      <wps:wsp>
                        <wps:cNvPr id="531" name="Line 1136"/>
                        <wps:cNvCnPr/>
                        <wps:spPr bwMode="auto">
                          <a:xfrm>
                            <a:off x="8686" y="4210"/>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1137"/>
                        <wps:cNvCnPr/>
                        <wps:spPr bwMode="auto">
                          <a:xfrm flipV="1">
                            <a:off x="10486" y="4159"/>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1138"/>
                        <wps:cNvSpPr>
                          <a:spLocks noChangeArrowheads="1"/>
                        </wps:cNvSpPr>
                        <wps:spPr bwMode="auto">
                          <a:xfrm flipV="1">
                            <a:off x="8895" y="5013"/>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0" o:spid="_x0000_s1384" style="position:absolute;left:0;text-align:left;margin-left:347.25pt;margin-top:10.9pt;width:130.8pt;height:116.85pt;z-index:251677696" coordorigin="8363,4159"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">
                <v:rect id="Rectangle 1131" o:spid="_x0000_s1385" style="position:absolute;left:8907;top:4181;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IdcEA&#10;AADcAAAADwAAAGRycy9kb3ducmV2LnhtbESPzYrCMBSF94LvEK7gTtMWlFqNooIyzE5nQJeX5toU&#10;m5vSRK1vPxkYmOXh/Hyc1aa3jXhS52vHCtJpAoK4dLrmSsH312GSg/ABWWPjmBS8ycNmPRyssNDu&#10;xSd6nkMl4gj7AhWYENpCSl8asuinriWO3s11FkOUXSV1h684bhuZJclcWqw5Egy2tDdU3s8PGyFp&#10;qxfe6bzWl5zt/nN3PZqTUuNRv12CCNSH//Bf+0MrmGVz+D0Tj4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6CHXBAAAA3AAAAA8AAAAAAAAAAAAAAAAAmAIAAGRycy9kb3du&#10;cmV2LnhtbFBLBQYAAAAABAAEAPUAAACGAwAAAAA=&#10;">
                  <v:textbox style="mso-fit-shape-to-text:t"/>
                </v:rect>
                <v:shape id="Text Box 1132" o:spid="_x0000_s1386" type="#_x0000_t202" style="position:absolute;left:9273;top:4231;width:502;height: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KMQA&#10;AADcAAAADwAAAGRycy9kb3ducmV2LnhtbESPQWsCMRSE7wX/Q3hCbzVbYVvZml2kIhTEg1bo9ZG8&#10;bpZuXrabqPHfm4LQ4zAz3zDLJrlenGkMnWcFz7MCBLH2puNWwfFz87QAESKywd4zKbhSgKaePCyx&#10;Mv7CezofYisyhEOFCmyMQyVl0JYchpkfiLP37UeHMcuxlWbES4a7Xs6L4kU67DgvWBzo3ZL+OZyc&#10;gl9a71Zf5VHrTSq3O23NdpGMUo/TtHoDESnF//C9/WEUlPNX+DuTj4C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CjEAAAA3AAAAA8AAAAAAAAAAAAAAAAAmAIAAGRycy9k&#10;b3ducmV2LnhtbFBLBQYAAAAABAAEAPUAAACJAwAAAAA=&#10;" stroked="f">
                  <v:textbox>
                    <w:txbxContent>
                      <w:p w:rsidR="00F32369" w:rsidRPr="00E018F5" w:rsidRDefault="00F32369" w:rsidP="008E6698">
                        <w:pPr>
                          <w:rPr>
                            <w:sz w:val="24"/>
                            <w:vertAlign w:val="subscript"/>
                          </w:rPr>
                        </w:pPr>
                        <w:r w:rsidRPr="00E018F5">
                          <w:rPr>
                            <w:sz w:val="24"/>
                          </w:rPr>
                          <w:t>P</w:t>
                        </w:r>
                        <w:r w:rsidRPr="00E018F5">
                          <w:rPr>
                            <w:sz w:val="24"/>
                            <w:vertAlign w:val="subscript"/>
                          </w:rPr>
                          <w:t>1</w:t>
                        </w:r>
                      </w:p>
                    </w:txbxContent>
                  </v:textbox>
                </v:shape>
                <v:shape id="Text Box 1133" o:spid="_x0000_s1387" type="#_x0000_t202" style="position:absolute;left:9262;top:5451;width:50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IMEA&#10;AADcAAAADwAAAGRycy9kb3ducmV2LnhtbERP3WrCMBS+F/YO4Qy803SKOqtRhiI4BoLOBzgmx7as&#10;OemSaOvbLxcDLz++/+W6s7W4kw+VYwVvwwwEsXam4kLB+Xs3eAcRIrLB2jEpeFCA9eqlt8TcuJaP&#10;dD/FQqQQDjkqKGNscimDLsliGLqGOHFX5y3GBH0hjcc2hdtajrJsKi1WnBpKbGhTkv453ayCbeUv&#10;v9qN99PZ11wfjuHafh6kUv3X7mMBIlIXn+J/994omIz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PyDBAAAA3AAAAA8AAAAAAAAAAAAAAAAAmAIAAGRycy9kb3du&#10;cmV2LnhtbFBLBQYAAAAABAAEAPUAAACGAwAAAAA=&#10;" stroked="f">
                  <v:textbox style="mso-fit-shape-to-text:t">
                    <w:txbxContent>
                      <w:p w:rsidR="00F32369" w:rsidRPr="00E018F5" w:rsidRDefault="00F32369" w:rsidP="008E6698">
                        <w:pPr>
                          <w:rPr>
                            <w:sz w:val="24"/>
                            <w:vertAlign w:val="subscript"/>
                          </w:rPr>
                        </w:pPr>
                        <w:r w:rsidRPr="00E018F5">
                          <w:rPr>
                            <w:sz w:val="24"/>
                          </w:rPr>
                          <w:t>P</w:t>
                        </w:r>
                        <w:r w:rsidRPr="00E018F5">
                          <w:rPr>
                            <w:sz w:val="24"/>
                            <w:vertAlign w:val="subscript"/>
                          </w:rPr>
                          <w:t>2</w:t>
                        </w:r>
                      </w:p>
                    </w:txbxContent>
                  </v:textbox>
                </v:shape>
                <v:shape id="Text Box 1134" o:spid="_x0000_s1388" type="#_x0000_t202" style="position:absolute;left:8363;top:4927;width:44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u8UA&#10;AADcAAAADwAAAGRycy9kb3ducmV2LnhtbESP3WoCMRSE74W+QzgF7zRbpVZXo5RKQSkI/jzAMTnu&#10;Lm5Otkl0t2/fCIVeDjPzDbNYdbYWd/KhcqzgZZiBINbOVFwoOB0/B1MQISIbrB2Tgh8KsFo+9RaY&#10;G9fynu6HWIgE4ZCjgjLGJpcy6JIshqFriJN3cd5iTNIX0nhsE9zWcpRlE2mx4rRQYkMfJenr4WYV&#10;rCt//tZuvJm8fc30bh8u7XYnleo/d+9zEJG6+B/+a2+MgtfRD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q7xQAAANwAAAAPAAAAAAAAAAAAAAAAAJgCAABkcnMv&#10;ZG93bnJldi54bWxQSwUGAAAAAAQABAD1AAAAigMAAAAA&#10;" stroked="f">
                  <v:textbox style="mso-fit-shape-to-text:t">
                    <w:txbxContent>
                      <w:p w:rsidR="00F32369" w:rsidRPr="00130FF1" w:rsidRDefault="00F32369" w:rsidP="00E018F5">
                        <w:r w:rsidRPr="00E018F5">
                          <w:rPr>
                            <w:position w:val="-6"/>
                          </w:rPr>
                          <w:object w:dxaOrig="160" w:dyaOrig="300">
                            <v:shape id="_x0000_i1336" type="#_x0000_t75" style="width:8.25pt;height:15pt" o:ole="">
                              <v:imagedata r:id="rId422" o:title=""/>
                            </v:shape>
                            <o:OLEObject Type="Embed" ProgID="Equation.DSMT4" ShapeID="_x0000_i1336" DrawAspect="Content" ObjectID="_1664177506" r:id="rId426"/>
                          </w:object>
                        </w:r>
                      </w:p>
                    </w:txbxContent>
                  </v:textbox>
                </v:shape>
                <v:shape id="Text Box 1135" o:spid="_x0000_s1389" type="#_x0000_t202" style="position:absolute;left:10465;top:4177;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ptb8A&#10;AADcAAAADwAAAGRycy9kb3ducmV2LnhtbERPy4rCMBTdC/5DuIIbGVPfWk2LCiNudfyAa3Nti81N&#10;aaKtfz9ZDMzycN67tDOVeFPjSssKJuMIBHFmdcm5gtvP99cahPPIGivLpOBDDtKk39thrG3LF3pf&#10;fS5CCLsYFRTe17GULivIoBvbmjhwD9sY9AE2udQNtiHcVHIaRUtpsOTQUGBNx4Ky5/VlFDzO7Wix&#10;ae8nf1td5ssDlqu7/Sg1HHT7LQhPnf8X/7nPWsFiFu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ym1vwAAANwAAAAPAAAAAAAAAAAAAAAAAJgCAABkcnMvZG93bnJl&#10;di54bWxQSwUGAAAAAAQABAD1AAAAhAMAAAAA&#10;" stroked="f">
                  <v:textbox>
                    <w:txbxContent>
                      <w:p w:rsidR="00F32369" w:rsidRPr="00130FF1" w:rsidRDefault="00F32369" w:rsidP="008E6698">
                        <w:pPr>
                          <w:rPr>
                            <w:vertAlign w:val="subscript"/>
                          </w:rPr>
                        </w:pPr>
                        <w:r w:rsidRPr="00130FF1">
                          <w:rPr>
                            <w:vertAlign w:val="subscript"/>
                          </w:rPr>
                          <w:t xml:space="preserve"> </w:t>
                        </w:r>
                        <w:r w:rsidRPr="00E018F5">
                          <w:rPr>
                            <w:position w:val="-12"/>
                            <w:vertAlign w:val="subscript"/>
                          </w:rPr>
                          <w:object w:dxaOrig="180" w:dyaOrig="360">
                            <v:shape id="_x0000_i1337" type="#_x0000_t75" style="width:9pt;height:18pt" o:ole="">
                              <v:imagedata r:id="rId424" o:title=""/>
                            </v:shape>
                            <o:OLEObject Type="Embed" ProgID="Equation.DSMT4" ShapeID="_x0000_i1337" DrawAspect="Content" ObjectID="_1664177507" r:id="rId427"/>
                          </w:object>
                        </w:r>
                      </w:p>
                    </w:txbxContent>
                  </v:textbox>
                </v:shape>
                <v:line id="Line 1136" o:spid="_x0000_s1390" style="position:absolute;visibility:visible;mso-wrap-style:square" from="8686,4210" to="868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xksMAAADcAAAADwAAAGRycy9kb3ducmV2LnhtbESPT2sCMRTE70K/Q3iCN81aq9StUaQg&#10;eCn479Djc/OaLG5eliTV9ds3BcHjMDO/YRarzjXiSiHWnhWMRwUI4srrmo2C03EzfAcRE7LGxjMp&#10;uFOE1fKlt8BS+xvv6XpIRmQIxxIV2JTaUspYWXIYR74lzt6PDw5TlsFIHfCW4a6Rr0Uxkw5rzgsW&#10;W/q0VF0Ov05B2Om33fRsvsze1/b+XRni+VqpQb9bf4BI1KVn+NHeagXTyRj+z+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n8ZLDAAAA3AAAAA8AAAAAAAAAAAAA&#10;AAAAoQIAAGRycy9kb3ducmV2LnhtbFBLBQYAAAAABAAEAPkAAACRAwAAAAA=&#10;">
                  <v:stroke startarrow="classic" startarrowwidth="narrow" startarrowlength="long" endarrow="classic" endarrowwidth="narrow" endarrowlength="long"/>
                </v:line>
                <v:line id="Line 1137" o:spid="_x0000_s1391" style="position:absolute;flip:y;visibility:visible;mso-wrap-style:square" from="10486,4159" to="1048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G08QAAADcAAAADwAAAGRycy9kb3ducmV2LnhtbESPQWsCMRSE7wX/Q3iCl1KzrtjWrVFU&#10;FL30UNsf8Ng8N0s3L0sSdfXXG6HQ4zAz3zCzRWcbcSYfascKRsMMBHHpdM2Vgp/v7cs7iBCRNTaO&#10;ScGVAizmvacZFtpd+IvOh1iJBOFQoAITY1tIGUpDFsPQtcTJOzpvMSbpK6k9XhLcNjLPsldpsea0&#10;YLCltaHy93CyCvxzfgq02+DUvG27sv28rWx2U2rQ75YfICJ18T/8195rBZNxDo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0bTxAAAANwAAAAPAAAAAAAAAAAA&#10;AAAAAKECAABkcnMvZG93bnJldi54bWxQSwUGAAAAAAQABAD5AAAAkgMAAAAA&#10;">
                  <v:stroke startarrow="classic" startarrowwidth="narrow" startarrowlength="long" endarrow="classic" endarrowwidth="narrow" endarrowlength="long"/>
                </v:line>
                <v:rect id="Rectangle 1138" o:spid="_x0000_s1392" style="position:absolute;left:8895;top:5013;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5v8UA&#10;AADcAAAADwAAAGRycy9kb3ducmV2LnhtbESPUUsDMRCE3wX/Q1ihL2JzbTnRs2mRirT4UPT0ByyX&#10;NXd42RzJ2p799UYQ+jjMzDfMcj36Xh0opi6wgdm0AEXcBNuxM/Dx/nxzByoJssU+MBn4oQTr1eXF&#10;EisbjvxGh1qcyhBOFRpoRYZK69S05DFNw0Ccvc8QPUqW0Wkb8ZjhvtfzorjVHjvOCy0OtGmp+aq/&#10;vYEXV5ZPr9FtT9de9rGwst/5e2MmV+PjAyihUc7h//bOGigXC/g7k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Lm/xQAAANwAAAAPAAAAAAAAAAAAAAAAAJgCAABkcnMv&#10;ZG93bnJldi54bWxQSwUGAAAAAAQABAD1AAAAigMAAAAA&#10;" fillcolor="#404040"/>
                <w10:wrap type="square"/>
              </v:group>
            </w:pict>
          </mc:Fallback>
        </mc:AlternateContent>
      </w:r>
      <w:r w:rsidR="00F32369" w:rsidRPr="00EF3A62">
        <w:rPr>
          <w:b/>
          <w:sz w:val="26"/>
          <w:szCs w:val="26"/>
          <w:lang w:val="fr-FR"/>
        </w:rPr>
        <w:t>Câu 4 (2 điểm):</w:t>
      </w:r>
      <w:r w:rsidR="00F32369" w:rsidRPr="00EF3A62">
        <w:rPr>
          <w:sz w:val="26"/>
          <w:szCs w:val="26"/>
          <w:lang w:val="fr-FR"/>
        </w:rPr>
        <w:t xml:space="preserve"> </w:t>
      </w:r>
    </w:p>
    <w:p w:rsidR="00F32369" w:rsidRPr="00EF3A62" w:rsidRDefault="00F32369" w:rsidP="00712F06">
      <w:pPr>
        <w:jc w:val="both"/>
        <w:rPr>
          <w:sz w:val="26"/>
          <w:szCs w:val="26"/>
          <w:lang w:val="fr-FR"/>
        </w:rPr>
      </w:pPr>
      <w:r>
        <w:rPr>
          <w:sz w:val="26"/>
          <w:szCs w:val="26"/>
          <w:lang w:val="fr-FR"/>
        </w:rPr>
        <w:tab/>
      </w:r>
      <w:r w:rsidRPr="00EF3A62">
        <w:rPr>
          <w:sz w:val="26"/>
          <w:szCs w:val="26"/>
          <w:lang w:val="fr-FR"/>
        </w:rPr>
        <w:t xml:space="preserve">Một bình kín hình trụ đặt thẳng đứng có chiều dài </w:t>
      </w:r>
      <w:r w:rsidRPr="00A53C3B">
        <w:rPr>
          <w:position w:val="-6"/>
          <w:sz w:val="26"/>
          <w:szCs w:val="26"/>
        </w:rPr>
        <w:object w:dxaOrig="160" w:dyaOrig="300">
          <v:shape id="_x0000_i1238" type="#_x0000_t75" style="width:8.25pt;height:15pt" o:ole="">
            <v:imagedata r:id="rId428" o:title=""/>
          </v:shape>
          <o:OLEObject Type="Embed" ProgID="Equation.DSMT4" ShapeID="_x0000_i1238" DrawAspect="Content" ObjectID="_1664177378" r:id="rId429"/>
        </w:object>
      </w:r>
      <w:r w:rsidRPr="00EF3A62">
        <w:rPr>
          <w:sz w:val="26"/>
          <w:szCs w:val="26"/>
          <w:lang w:val="fr-FR"/>
        </w:rPr>
        <w:t xml:space="preserve"> được chia thành hai ngăn nhờ một pittông cách nhiệt</w:t>
      </w:r>
      <w:r>
        <w:rPr>
          <w:sz w:val="26"/>
          <w:szCs w:val="26"/>
          <w:lang w:val="fr-FR"/>
        </w:rPr>
        <w:t xml:space="preserve"> (bỏ qua bề dày của pittông)</w:t>
      </w:r>
      <w:r w:rsidRPr="00EF3A62">
        <w:rPr>
          <w:sz w:val="26"/>
          <w:szCs w:val="26"/>
          <w:lang w:val="fr-FR"/>
        </w:rPr>
        <w:t>. Hai ngăn chứa cùng một chất khí lí tưởng, ngăn trên chứ</w:t>
      </w:r>
      <w:r>
        <w:rPr>
          <w:sz w:val="26"/>
          <w:szCs w:val="26"/>
          <w:lang w:val="fr-FR"/>
        </w:rPr>
        <w:t>a một 1mol khí, ngăn dưới chứa 5</w:t>
      </w:r>
      <w:r w:rsidRPr="00EF3A62">
        <w:rPr>
          <w:sz w:val="26"/>
          <w:szCs w:val="26"/>
          <w:lang w:val="fr-FR"/>
        </w:rPr>
        <w:t xml:space="preserve"> mol khí. Khi chất khí ở hai ngăn có cùng nhiệt độ T</w:t>
      </w:r>
      <w:r w:rsidRPr="00EF3A62">
        <w:rPr>
          <w:sz w:val="26"/>
          <w:szCs w:val="26"/>
          <w:vertAlign w:val="subscript"/>
          <w:lang w:val="fr-FR"/>
        </w:rPr>
        <w:t>1</w:t>
      </w:r>
      <w:r w:rsidRPr="00EF3A62">
        <w:rPr>
          <w:sz w:val="26"/>
          <w:szCs w:val="26"/>
          <w:lang w:val="fr-FR"/>
        </w:rPr>
        <w:t xml:space="preserve"> thì pittông </w:t>
      </w:r>
      <w:r>
        <w:rPr>
          <w:sz w:val="26"/>
          <w:szCs w:val="26"/>
          <w:lang w:val="fr-FR"/>
        </w:rPr>
        <w:t xml:space="preserve">ở vị trí cân bằng và </w:t>
      </w:r>
      <w:r w:rsidRPr="00EF3A62">
        <w:rPr>
          <w:sz w:val="26"/>
          <w:szCs w:val="26"/>
          <w:lang w:val="fr-FR"/>
        </w:rPr>
        <w:t xml:space="preserve">cách đầu trên của bình một đoạn </w:t>
      </w:r>
      <w:r w:rsidRPr="00300B93">
        <w:rPr>
          <w:position w:val="-12"/>
          <w:sz w:val="26"/>
          <w:szCs w:val="26"/>
        </w:rPr>
        <w:object w:dxaOrig="1040" w:dyaOrig="360">
          <v:shape id="_x0000_i1239" type="#_x0000_t75" style="width:51.75pt;height:18pt" o:ole="">
            <v:imagedata r:id="rId430" o:title=""/>
          </v:shape>
          <o:OLEObject Type="Embed" ProgID="Equation.DSMT4" ShapeID="_x0000_i1239" DrawAspect="Content" ObjectID="_1664177379" r:id="rId431"/>
        </w:object>
      </w:r>
      <w:r w:rsidRPr="00EF3A62">
        <w:rPr>
          <w:sz w:val="26"/>
          <w:szCs w:val="26"/>
          <w:lang w:val="fr-FR"/>
        </w:rPr>
        <w:t>. Gọi P</w:t>
      </w:r>
      <w:r w:rsidRPr="00EF3A62">
        <w:rPr>
          <w:sz w:val="26"/>
          <w:szCs w:val="26"/>
          <w:vertAlign w:val="subscript"/>
          <w:lang w:val="fr-FR"/>
        </w:rPr>
        <w:t>0</w:t>
      </w:r>
      <w:r w:rsidRPr="00EF3A62">
        <w:rPr>
          <w:sz w:val="26"/>
          <w:szCs w:val="26"/>
          <w:lang w:val="fr-FR"/>
        </w:rPr>
        <w:t xml:space="preserve"> là áp suất của riêng pittông tác dụng lên chất khí </w:t>
      </w:r>
      <w:r>
        <w:rPr>
          <w:sz w:val="26"/>
          <w:szCs w:val="26"/>
          <w:lang w:val="fr-FR"/>
        </w:rPr>
        <w:t xml:space="preserve">ở </w:t>
      </w:r>
      <w:r w:rsidRPr="00EF3A62">
        <w:rPr>
          <w:sz w:val="26"/>
          <w:szCs w:val="26"/>
          <w:lang w:val="fr-FR"/>
        </w:rPr>
        <w:t>ngăn dưới. Biết các thông số trạng thái P, V, T và n (mol) liên hệ với nhau bằng công thức: PV = nRT (với R là hằng số).</w:t>
      </w:r>
      <w:r>
        <w:rPr>
          <w:sz w:val="26"/>
          <w:szCs w:val="26"/>
          <w:lang w:val="fr-FR"/>
        </w:rPr>
        <w:t xml:space="preserve"> Bỏ qua mọi ma sát.</w:t>
      </w:r>
    </w:p>
    <w:p w:rsidR="00F32369" w:rsidRPr="00EF3A62" w:rsidRDefault="00F32369" w:rsidP="00E12361">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Tính áp suất P</w:t>
      </w:r>
      <w:r w:rsidRPr="00EF3A62">
        <w:rPr>
          <w:sz w:val="26"/>
          <w:szCs w:val="26"/>
          <w:vertAlign w:val="subscript"/>
          <w:lang w:val="fr-FR"/>
        </w:rPr>
        <w:t>1</w:t>
      </w:r>
      <w:r w:rsidRPr="00EF3A62">
        <w:rPr>
          <w:sz w:val="26"/>
          <w:szCs w:val="26"/>
          <w:lang w:val="fr-FR"/>
        </w:rPr>
        <w:t xml:space="preserve"> và P</w:t>
      </w:r>
      <w:r w:rsidRPr="00EF3A62">
        <w:rPr>
          <w:sz w:val="26"/>
          <w:szCs w:val="26"/>
          <w:vertAlign w:val="subscript"/>
          <w:lang w:val="fr-FR"/>
        </w:rPr>
        <w:t>2</w:t>
      </w:r>
      <w:r w:rsidRPr="00EF3A62">
        <w:rPr>
          <w:sz w:val="26"/>
          <w:szCs w:val="26"/>
          <w:lang w:val="fr-FR"/>
        </w:rPr>
        <w:t xml:space="preserve"> của không khí trong hai ngăn theo P</w:t>
      </w:r>
      <w:r w:rsidRPr="00EF3A62">
        <w:rPr>
          <w:sz w:val="26"/>
          <w:szCs w:val="26"/>
          <w:vertAlign w:val="subscript"/>
          <w:lang w:val="fr-FR"/>
        </w:rPr>
        <w:t>0</w:t>
      </w:r>
      <w:r>
        <w:rPr>
          <w:sz w:val="26"/>
          <w:szCs w:val="26"/>
          <w:lang w:val="fr-FR"/>
        </w:rPr>
        <w:t>.</w:t>
      </w:r>
    </w:p>
    <w:p w:rsidR="00F32369" w:rsidRPr="00EF3A62" w:rsidRDefault="00F85274" w:rsidP="00E12361">
      <w:pPr>
        <w:jc w:val="both"/>
        <w:rPr>
          <w:sz w:val="26"/>
          <w:szCs w:val="26"/>
          <w:lang w:val="fr-FR"/>
        </w:rPr>
      </w:pPr>
      <w:r>
        <w:rPr>
          <w:b/>
          <w:noProof/>
          <w:sz w:val="26"/>
          <w:szCs w:val="26"/>
        </w:rPr>
        <mc:AlternateContent>
          <mc:Choice Requires="wpg">
            <w:drawing>
              <wp:anchor distT="0" distB="0" distL="114300" distR="114300" simplePos="0" relativeHeight="251687936" behindDoc="0" locked="0" layoutInCell="1" allowOverlap="1">
                <wp:simplePos x="0" y="0"/>
                <wp:positionH relativeFrom="column">
                  <wp:posOffset>4337050</wp:posOffset>
                </wp:positionH>
                <wp:positionV relativeFrom="paragraph">
                  <wp:posOffset>387985</wp:posOffset>
                </wp:positionV>
                <wp:extent cx="1692275" cy="1960245"/>
                <wp:effectExtent l="0" t="0" r="4445" b="3810"/>
                <wp:wrapSquare wrapText="bothSides"/>
                <wp:docPr id="505"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960245"/>
                          <a:chOff x="8248" y="6981"/>
                          <a:chExt cx="2665" cy="3087"/>
                        </a:xfrm>
                      </wpg:grpSpPr>
                      <wps:wsp>
                        <wps:cNvPr id="506" name="Text Box 1292"/>
                        <wps:cNvSpPr txBox="1">
                          <a:spLocks noChangeArrowheads="1"/>
                        </wps:cNvSpPr>
                        <wps:spPr bwMode="auto">
                          <a:xfrm>
                            <a:off x="8640" y="6981"/>
                            <a:ext cx="47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54371" w:rsidRDefault="00F32369" w:rsidP="00666DD6">
                              <w:pPr>
                                <w:rPr>
                                  <w:sz w:val="24"/>
                                </w:rPr>
                              </w:pPr>
                              <w:r w:rsidRPr="00954371">
                                <w:rPr>
                                  <w:sz w:val="24"/>
                                </w:rPr>
                                <w:t>T</w:t>
                              </w:r>
                            </w:p>
                          </w:txbxContent>
                        </wps:txbx>
                        <wps:bodyPr rot="0" vert="horz" wrap="square" lIns="91440" tIns="45720" rIns="91440" bIns="45720" anchor="t" anchorCtr="0" upright="1">
                          <a:noAutofit/>
                        </wps:bodyPr>
                      </wps:wsp>
                      <wps:wsp>
                        <wps:cNvPr id="507" name="Text Box 1293"/>
                        <wps:cNvSpPr txBox="1">
                          <a:spLocks noChangeArrowheads="1"/>
                        </wps:cNvSpPr>
                        <wps:spPr bwMode="auto">
                          <a:xfrm>
                            <a:off x="8472" y="9638"/>
                            <a:ext cx="5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O</w:t>
                              </w:r>
                            </w:p>
                          </w:txbxContent>
                        </wps:txbx>
                        <wps:bodyPr rot="0" vert="horz" wrap="square" lIns="91440" tIns="45720" rIns="91440" bIns="45720" anchor="t" anchorCtr="0" upright="1">
                          <a:noAutofit/>
                        </wps:bodyPr>
                      </wps:wsp>
                      <wps:wsp>
                        <wps:cNvPr id="508" name="Text Box 1294"/>
                        <wps:cNvSpPr txBox="1">
                          <a:spLocks noChangeArrowheads="1"/>
                        </wps:cNvSpPr>
                        <wps:spPr bwMode="auto">
                          <a:xfrm>
                            <a:off x="10389" y="9338"/>
                            <a:ext cx="52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V</w:t>
                              </w:r>
                            </w:p>
                          </w:txbxContent>
                        </wps:txbx>
                        <wps:bodyPr rot="0" vert="horz" wrap="square" lIns="91440" tIns="45720" rIns="91440" bIns="45720" anchor="t" anchorCtr="0" upright="1">
                          <a:noAutofit/>
                        </wps:bodyPr>
                      </wps:wsp>
                      <wps:wsp>
                        <wps:cNvPr id="509" name="Text Box 1295"/>
                        <wps:cNvSpPr txBox="1">
                          <a:spLocks noChangeArrowheads="1"/>
                        </wps:cNvSpPr>
                        <wps:spPr bwMode="auto">
                          <a:xfrm>
                            <a:off x="8248" y="7298"/>
                            <a:ext cx="6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54371" w:rsidRDefault="00F32369" w:rsidP="00666DD6">
                              <w:pPr>
                                <w:rPr>
                                  <w:sz w:val="24"/>
                                  <w:vertAlign w:val="subscript"/>
                                </w:rPr>
                              </w:pPr>
                              <w:r w:rsidRPr="00954371">
                                <w:rPr>
                                  <w:sz w:val="24"/>
                                </w:rPr>
                                <w:t>2T</w:t>
                              </w:r>
                              <w:r w:rsidRPr="00954371">
                                <w:rPr>
                                  <w:sz w:val="24"/>
                                  <w:vertAlign w:val="subscript"/>
                                </w:rPr>
                                <w:t>1</w:t>
                              </w:r>
                            </w:p>
                          </w:txbxContent>
                        </wps:txbx>
                        <wps:bodyPr rot="0" vert="horz" wrap="square" lIns="91440" tIns="45720" rIns="91440" bIns="45720" anchor="t" anchorCtr="0" upright="1">
                          <a:noAutofit/>
                        </wps:bodyPr>
                      </wps:wsp>
                      <wps:wsp>
                        <wps:cNvPr id="510" name="Text Box 1296"/>
                        <wps:cNvSpPr txBox="1">
                          <a:spLocks noChangeArrowheads="1"/>
                        </wps:cNvSpPr>
                        <wps:spPr bwMode="auto">
                          <a:xfrm>
                            <a:off x="8376" y="8374"/>
                            <a:ext cx="5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C02C45" w:rsidRDefault="00F32369" w:rsidP="00666DD6">
                              <w:pPr>
                                <w:rPr>
                                  <w:sz w:val="24"/>
                                  <w:vertAlign w:val="subscript"/>
                                </w:rPr>
                              </w:pPr>
                              <w:r w:rsidRPr="00C02C45">
                                <w:rPr>
                                  <w:sz w:val="24"/>
                                </w:rPr>
                                <w:t>T</w:t>
                              </w:r>
                              <w:r w:rsidRPr="00C02C45">
                                <w:rPr>
                                  <w:sz w:val="24"/>
                                  <w:vertAlign w:val="subscript"/>
                                </w:rPr>
                                <w:t>1</w:t>
                              </w:r>
                            </w:p>
                          </w:txbxContent>
                        </wps:txbx>
                        <wps:bodyPr rot="0" vert="horz" wrap="square" lIns="91440" tIns="45720" rIns="91440" bIns="45720" anchor="t" anchorCtr="0" upright="1">
                          <a:noAutofit/>
                        </wps:bodyPr>
                      </wps:wsp>
                      <wps:wsp>
                        <wps:cNvPr id="511" name="Text Box 1297"/>
                        <wps:cNvSpPr txBox="1">
                          <a:spLocks noChangeArrowheads="1"/>
                        </wps:cNvSpPr>
                        <wps:spPr bwMode="auto">
                          <a:xfrm>
                            <a:off x="10133" y="7228"/>
                            <a:ext cx="52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ED0EB5" w:rsidRDefault="00F32369" w:rsidP="00666DD6">
                              <w:pPr>
                                <w:rPr>
                                  <w:sz w:val="24"/>
                                </w:rPr>
                              </w:pPr>
                              <w:r w:rsidRPr="00ED0EB5">
                                <w:rPr>
                                  <w:sz w:val="24"/>
                                </w:rPr>
                                <w:t>2</w:t>
                              </w:r>
                            </w:p>
                          </w:txbxContent>
                        </wps:txbx>
                        <wps:bodyPr rot="0" vert="horz" wrap="square" lIns="91440" tIns="45720" rIns="91440" bIns="45720" anchor="t" anchorCtr="0" upright="1">
                          <a:noAutofit/>
                        </wps:bodyPr>
                      </wps:wsp>
                      <wps:wsp>
                        <wps:cNvPr id="512" name="Text Box 1298"/>
                        <wps:cNvSpPr txBox="1">
                          <a:spLocks noChangeArrowheads="1"/>
                        </wps:cNvSpPr>
                        <wps:spPr bwMode="auto">
                          <a:xfrm>
                            <a:off x="10144" y="8410"/>
                            <a:ext cx="49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3</w:t>
                              </w:r>
                            </w:p>
                          </w:txbxContent>
                        </wps:txbx>
                        <wps:bodyPr rot="0" vert="horz" wrap="square" lIns="91440" tIns="45720" rIns="91440" bIns="45720" anchor="t" anchorCtr="0" upright="1">
                          <a:noAutofit/>
                        </wps:bodyPr>
                      </wps:wsp>
                      <wps:wsp>
                        <wps:cNvPr id="513" name="Text Box 1299"/>
                        <wps:cNvSpPr txBox="1">
                          <a:spLocks noChangeArrowheads="1"/>
                        </wps:cNvSpPr>
                        <wps:spPr bwMode="auto">
                          <a:xfrm>
                            <a:off x="9276" y="8286"/>
                            <a:ext cx="4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ED0EB5" w:rsidRDefault="00F32369" w:rsidP="00666DD6">
                              <w:pPr>
                                <w:rPr>
                                  <w:sz w:val="24"/>
                                </w:rPr>
                              </w:pPr>
                              <w:r w:rsidRPr="00ED0EB5">
                                <w:rPr>
                                  <w:sz w:val="24"/>
                                </w:rPr>
                                <w:t>1</w:t>
                              </w:r>
                            </w:p>
                          </w:txbxContent>
                        </wps:txbx>
                        <wps:bodyPr rot="0" vert="horz" wrap="square" lIns="91440" tIns="45720" rIns="91440" bIns="45720" anchor="t" anchorCtr="0" upright="1">
                          <a:noAutofit/>
                        </wps:bodyPr>
                      </wps:wsp>
                      <wps:wsp>
                        <wps:cNvPr id="514" name="Freeform 1300"/>
                        <wps:cNvSpPr>
                          <a:spLocks/>
                        </wps:cNvSpPr>
                        <wps:spPr bwMode="auto">
                          <a:xfrm>
                            <a:off x="8784" y="7210"/>
                            <a:ext cx="1853" cy="2476"/>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301"/>
                        <wps:cNvSpPr>
                          <a:spLocks/>
                        </wps:cNvSpPr>
                        <wps:spPr bwMode="auto">
                          <a:xfrm>
                            <a:off x="9535" y="8411"/>
                            <a:ext cx="720"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00" y="90"/>
                                  <a:pt x="720" y="1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1302"/>
                        <wps:cNvCnPr/>
                        <wps:spPr bwMode="auto">
                          <a:xfrm flipV="1">
                            <a:off x="10255" y="7511"/>
                            <a:ext cx="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303"/>
                        <wps:cNvCnPr/>
                        <wps:spPr bwMode="auto">
                          <a:xfrm flipH="1">
                            <a:off x="8783" y="7543"/>
                            <a:ext cx="144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Line 1304"/>
                        <wps:cNvCnPr/>
                        <wps:spPr bwMode="auto">
                          <a:xfrm>
                            <a:off x="8815" y="751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Line 1305"/>
                        <wps:cNvCnPr/>
                        <wps:spPr bwMode="auto">
                          <a:xfrm>
                            <a:off x="8800" y="859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0" name="Line 1306"/>
                        <wps:cNvCnPr/>
                        <wps:spPr bwMode="auto">
                          <a:xfrm>
                            <a:off x="10255" y="8606"/>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1" name="Line 1307"/>
                        <wps:cNvCnPr/>
                        <wps:spPr bwMode="auto">
                          <a:xfrm flipH="1">
                            <a:off x="9535" y="7495"/>
                            <a:ext cx="72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308"/>
                        <wps:cNvCnPr>
                          <a:cxnSpLocks noChangeShapeType="1"/>
                        </wps:cNvCnPr>
                        <wps:spPr bwMode="auto">
                          <a:xfrm flipV="1">
                            <a:off x="9863" y="7812"/>
                            <a:ext cx="175" cy="27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23" name="AutoShape 1309"/>
                        <wps:cNvCnPr>
                          <a:cxnSpLocks noChangeShapeType="1"/>
                        </wps:cNvCnPr>
                        <wps:spPr bwMode="auto">
                          <a:xfrm>
                            <a:off x="10251" y="7828"/>
                            <a:ext cx="1" cy="38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24" name="AutoShape 1310"/>
                        <wps:cNvCnPr>
                          <a:cxnSpLocks noChangeShapeType="1"/>
                        </wps:cNvCnPr>
                        <wps:spPr bwMode="auto">
                          <a:xfrm flipH="1" flipV="1">
                            <a:off x="9910" y="8398"/>
                            <a:ext cx="189" cy="79"/>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1" o:spid="_x0000_s1393" style="position:absolute;left:0;text-align:left;margin-left:341.5pt;margin-top:30.55pt;width:133.25pt;height:154.35pt;z-index:251687936" coordorigin="8248,6981" coordsize="266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">
                <v:shape id="Text Box 1292" o:spid="_x0000_s1394" type="#_x0000_t202" style="position:absolute;left:8640;top:6981;width:47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F32369" w:rsidRPr="00954371" w:rsidRDefault="00F32369" w:rsidP="00666DD6">
                        <w:pPr>
                          <w:rPr>
                            <w:sz w:val="24"/>
                          </w:rPr>
                        </w:pPr>
                        <w:r w:rsidRPr="00954371">
                          <w:rPr>
                            <w:sz w:val="24"/>
                          </w:rPr>
                          <w:t>T</w:t>
                        </w:r>
                      </w:p>
                    </w:txbxContent>
                  </v:textbox>
                </v:shape>
                <v:shape id="Text Box 1293" o:spid="_x0000_s1395" type="#_x0000_t202" style="position:absolute;left:8472;top:9638;width:52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F32369" w:rsidRPr="00231283" w:rsidRDefault="00F32369" w:rsidP="00666DD6">
                        <w:pPr>
                          <w:rPr>
                            <w:sz w:val="24"/>
                          </w:rPr>
                        </w:pPr>
                        <w:r w:rsidRPr="00231283">
                          <w:rPr>
                            <w:sz w:val="24"/>
                          </w:rPr>
                          <w:t>O</w:t>
                        </w:r>
                      </w:p>
                    </w:txbxContent>
                  </v:textbox>
                </v:shape>
                <v:shape id="Text Box 1294" o:spid="_x0000_s1396" type="#_x0000_t202" style="position:absolute;left:10389;top:9338;width:52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F32369" w:rsidRPr="00231283" w:rsidRDefault="00F32369" w:rsidP="00666DD6">
                        <w:pPr>
                          <w:rPr>
                            <w:sz w:val="24"/>
                          </w:rPr>
                        </w:pPr>
                        <w:r w:rsidRPr="00231283">
                          <w:rPr>
                            <w:sz w:val="24"/>
                          </w:rPr>
                          <w:t>V</w:t>
                        </w:r>
                      </w:p>
                    </w:txbxContent>
                  </v:textbox>
                </v:shape>
                <v:shape id="Text Box 1295" o:spid="_x0000_s1397" type="#_x0000_t202" style="position:absolute;left:8248;top:7298;width:6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F32369" w:rsidRPr="00954371" w:rsidRDefault="00F32369" w:rsidP="00666DD6">
                        <w:pPr>
                          <w:rPr>
                            <w:sz w:val="24"/>
                            <w:vertAlign w:val="subscript"/>
                          </w:rPr>
                        </w:pPr>
                        <w:r w:rsidRPr="00954371">
                          <w:rPr>
                            <w:sz w:val="24"/>
                          </w:rPr>
                          <w:t>2T</w:t>
                        </w:r>
                        <w:r w:rsidRPr="00954371">
                          <w:rPr>
                            <w:sz w:val="24"/>
                            <w:vertAlign w:val="subscript"/>
                          </w:rPr>
                          <w:t>1</w:t>
                        </w:r>
                      </w:p>
                    </w:txbxContent>
                  </v:textbox>
                </v:shape>
                <v:shape id="Text Box 1296" o:spid="_x0000_s1398" type="#_x0000_t202" style="position:absolute;left:8376;top:8374;width:58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F32369" w:rsidRPr="00C02C45" w:rsidRDefault="00F32369" w:rsidP="00666DD6">
                        <w:pPr>
                          <w:rPr>
                            <w:sz w:val="24"/>
                            <w:vertAlign w:val="subscript"/>
                          </w:rPr>
                        </w:pPr>
                        <w:r w:rsidRPr="00C02C45">
                          <w:rPr>
                            <w:sz w:val="24"/>
                          </w:rPr>
                          <w:t>T</w:t>
                        </w:r>
                        <w:r w:rsidRPr="00C02C45">
                          <w:rPr>
                            <w:sz w:val="24"/>
                            <w:vertAlign w:val="subscript"/>
                          </w:rPr>
                          <w:t>1</w:t>
                        </w:r>
                      </w:p>
                    </w:txbxContent>
                  </v:textbox>
                </v:shape>
                <v:shape id="Text Box 1297" o:spid="_x0000_s1399" type="#_x0000_t202" style="position:absolute;left:10133;top:7228;width:52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F32369" w:rsidRPr="00ED0EB5" w:rsidRDefault="00F32369" w:rsidP="00666DD6">
                        <w:pPr>
                          <w:rPr>
                            <w:sz w:val="24"/>
                          </w:rPr>
                        </w:pPr>
                        <w:r w:rsidRPr="00ED0EB5">
                          <w:rPr>
                            <w:sz w:val="24"/>
                          </w:rPr>
                          <w:t>2</w:t>
                        </w:r>
                      </w:p>
                    </w:txbxContent>
                  </v:textbox>
                </v:shape>
                <v:shape id="Text Box 1298" o:spid="_x0000_s1400" type="#_x0000_t202" style="position:absolute;left:10144;top:8410;width:4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32369" w:rsidRPr="00231283" w:rsidRDefault="00F32369" w:rsidP="00666DD6">
                        <w:pPr>
                          <w:rPr>
                            <w:sz w:val="24"/>
                          </w:rPr>
                        </w:pPr>
                        <w:r w:rsidRPr="00231283">
                          <w:rPr>
                            <w:sz w:val="24"/>
                          </w:rPr>
                          <w:t>3</w:t>
                        </w:r>
                      </w:p>
                    </w:txbxContent>
                  </v:textbox>
                </v:shape>
                <v:shape id="Text Box 1299" o:spid="_x0000_s1401" type="#_x0000_t202" style="position:absolute;left:9276;top:8286;width:4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32369" w:rsidRPr="00ED0EB5" w:rsidRDefault="00F32369" w:rsidP="00666DD6">
                        <w:pPr>
                          <w:rPr>
                            <w:sz w:val="24"/>
                          </w:rPr>
                        </w:pPr>
                        <w:r w:rsidRPr="00ED0EB5">
                          <w:rPr>
                            <w:sz w:val="24"/>
                          </w:rPr>
                          <w:t>1</w:t>
                        </w:r>
                      </w:p>
                    </w:txbxContent>
                  </v:textbox>
                </v:shape>
                <v:shape id="Freeform 1300" o:spid="_x0000_s1402" style="position:absolute;left:8784;top:7210;width:1853;height:2476;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QsYA&#10;AADcAAAADwAAAGRycy9kb3ducmV2LnhtbESPT2sCMRTE74V+h/CEXopmrVVkNYoIhSpe6h/w+Ng8&#10;d1eTlyVJdeunb4RCj8PM/IaZzltrxJV8qB0r6PcyEMSF0zWXCva7j+4YRIjIGo1jUvBDAeaz56cp&#10;5trd+Iuu21iKBOGQo4IqxiaXMhQVWQw91xAn7+S8xZikL6X2eEtwa+Rblo2kxZrTQoUNLSsqLttv&#10;q2C83qxe/aBYLP3BDNfn7G72x7tSL512MQERqY3/4b/2p1Yw7L/D4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CQsYAAADcAAAADwAAAAAAAAAAAAAAAACYAgAAZHJz&#10;L2Rvd25yZXYueG1sUEsFBgAAAAAEAAQA9QAAAIsDAAAAAA==&#10;" path="m,l,2700r3060,e" filled="f">
                  <v:stroke startarrow="classic" startarrowwidth="narrow" startarrowlength="long" endarrow="classic" endarrowwidth="narrow" endarrowlength="long"/>
                  <v:path arrowok="t" o:connecttype="custom" o:connectlocs="0,0;0,2476;1853,2476" o:connectangles="0,0,0"/>
                </v:shape>
                <v:shape id="Freeform 1301" o:spid="_x0000_s1403" style="position:absolute;left:9535;top:8411;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ks8QA&#10;AADcAAAADwAAAGRycy9kb3ducmV2LnhtbESPQWvCQBSE7wX/w/KE3urGgqFEV1Gh4MWCqYLHR/aZ&#10;BLNvw+42if76riB4HGbmG2axGkwjOnK+tqxgOklAEBdW11wqOP5+f3yB8AFZY2OZFNzIw2o5eltg&#10;pm3PB+ryUIoIYZ+hgiqENpPSFxUZ9BPbEkfvYp3BEKUrpXbYR7hp5GeSpNJgzXGhwpa2FRXX/M8o&#10;SPt9cXds0uNmfdr9dFz3532u1Pt4WM9BBBrCK/xs77SC2XQGj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pLPEAAAA3AAAAA8AAAAAAAAAAAAAAAAAmAIAAGRycy9k&#10;b3ducmV2LnhtbFBLBQYAAAAABAAEAPUAAACJAwAAAAA=&#10;" path="m,180c120,90,240,,360,,480,,600,90,720,180e" filled="f" strokeweight="1pt">
                  <v:path arrowok="t" o:connecttype="custom" o:connectlocs="0,180;360,0;720,180" o:connectangles="0,0,0"/>
                </v:shape>
                <v:line id="Line 1302" o:spid="_x0000_s1404" style="position:absolute;flip:y;visibility:visible;mso-wrap-style:square" from="10255,7511" to="1025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LVMYAAADcAAAADwAAAGRycy9kb3ducmV2LnhtbESPzWrCQBSF9wXfYbhCN0UnKTT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y1TGAAAA3AAAAA8AAAAAAAAA&#10;AAAAAAAAoQIAAGRycy9kb3ducmV2LnhtbFBLBQYAAAAABAAEAPkAAACUAwAAAAA=&#10;" strokeweight="1pt"/>
                <v:line id="Line 1303" o:spid="_x0000_s1405" style="position:absolute;flip:x;visibility:visible;mso-wrap-style:square" from="8783,7543" to="10223,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vA8QAAADcAAAADwAAAGRycy9kb3ducmV2LnhtbESPQWvCQBSE70L/w/IKvelGIVZSV5GS&#10;liK9NNb7S/a5CWbfhuw2if/eLRR6HGbmG2a7n2wrBup941jBcpGAIK6cbtgo+D69zTcgfEDW2Dom&#10;BTfysN89zLaYaTfyFw1FMCJC2GeooA6hy6T0VU0W/cJ1xNG7uN5iiLI3Uvc4Rrht5SpJ1tJiw3Gh&#10;xo5ea6quxY9VUOaHszmW59yu+FO/m7QoWRZKPT1OhxcQgabwH/5rf2gF6fIZ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i8DxAAAANwAAAAPAAAAAAAAAAAA&#10;AAAAAKECAABkcnMvZG93bnJldi54bWxQSwUGAAAAAAQABAD5AAAAkgMAAAAA&#10;">
                  <v:stroke dashstyle="dash"/>
                </v:line>
                <v:line id="Line 1304" o:spid="_x0000_s1406" style="position:absolute;visibility:visible;mso-wrap-style:square" from="8815,7511" to="10255,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mCMEAAADcAAAADwAAAGRycy9kb3ducmV2LnhtbERPTWvCQBC9F/wPywi91Y2FlhpdRQTB&#10;g7ZUxfOQHZNodjbubmP8951DocfH+54teteojkKsPRsYjzJQxIW3NZcGjof1yweomJAtNp7JwIMi&#10;LOaDpxnm1t/5m7p9KpWEcMzRQJVSm2sdi4ocxpFviYU7++AwCQyltgHvEu4a/Zpl79phzdJQYUur&#10;iorr/sdJb1Fuw+10ufab8267vnE3+Tx8GfM87JdTUIn69C/+c2+sgbexrJU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mYIwQAAANwAAAAPAAAAAAAAAAAAAAAA&#10;AKECAABkcnMvZG93bnJldi54bWxQSwUGAAAAAAQABAD5AAAAjwMAAAAA&#10;">
                  <v:stroke dashstyle="dash"/>
                </v:line>
                <v:line id="Line 1305" o:spid="_x0000_s1407" style="position:absolute;visibility:visible;mso-wrap-style:square" from="8800,8591" to="10240,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Dk8UAAADcAAAADwAAAGRycy9kb3ducmV2LnhtbESPX2vCMBTF3wd+h3AHvs3Ug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Dk8UAAADcAAAADwAAAAAAAAAA&#10;AAAAAAChAgAAZHJzL2Rvd25yZXYueG1sUEsFBgAAAAAEAAQA+QAAAJMDAAAAAA==&#10;">
                  <v:stroke dashstyle="dash"/>
                </v:line>
                <v:line id="Line 1306" o:spid="_x0000_s1408" style="position:absolute;visibility:visible;mso-wrap-style:square" from="10255,8606" to="10255,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s8EAAADcAAAADwAAAGRycy9kb3ducmV2LnhtbERPTWvCQBC9F/wPywje6kbB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EKCzwQAAANwAAAAPAAAAAAAAAAAAAAAA&#10;AKECAABkcnMvZG93bnJldi54bWxQSwUGAAAAAAQABAD5AAAAjwMAAAAA&#10;">
                  <v:stroke dashstyle="dash"/>
                </v:line>
                <v:line id="Line 1307" o:spid="_x0000_s1409" style="position:absolute;flip:x;visibility:visible;mso-wrap-style:square" from="9535,7495" to="1025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ncQAAADcAAAADwAAAGRycy9kb3ducmV2LnhtbESPzYrCMBSF9wO+Q7iCGxnTCop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7JmdxAAAANwAAAAPAAAAAAAAAAAA&#10;AAAAAKECAABkcnMvZG93bnJldi54bWxQSwUGAAAAAAQABAD5AAAAkgMAAAAA&#10;" strokeweight="1pt"/>
                <v:shape id="AutoShape 1308" o:spid="_x0000_s1410" type="#_x0000_t32" style="position:absolute;left:9863;top:7812;width:17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5wMMAAADcAAAADwAAAGRycy9kb3ducmV2LnhtbESP3YrCMBSE7wXfIZwF7zTZgj/UpqKi&#10;i1eCPw9waI5td5uT0kStb79ZWPBymJlvmGzV20Y8qPO1Yw2fEwWCuHCm5lLD9bIfL0D4gGywcUwa&#10;XuRhlQ8HGabGPflEj3MoRYSwT1FDFUKbSumLiiz6iWuJo3dzncUQZVdK0+Ezwm0jE6Vm0mLNcaHC&#10;lrYVFT/nu9VgF8eGS5esv91R2Z26nOb7r43Wo49+vQQRqA/v8H/7YDRMkwT+zs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ecDDAAAA3AAAAA8AAAAAAAAAAAAA&#10;AAAAoQIAAGRycy9kb3ducmV2LnhtbFBLBQYAAAAABAAEAPkAAACRAwAAAAA=&#10;">
                  <v:stroke endarrow="classic" endarrowlength="long"/>
                </v:shape>
                <v:shape id="AutoShape 1309" o:spid="_x0000_s1411" type="#_x0000_t32" style="position:absolute;left:10251;top:7828;width:1;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WcYAAADcAAAADwAAAGRycy9kb3ducmV2LnhtbESPQWvCQBSE70L/w/IKXkQ3jagldZVG&#10;tHhNWuj1kX1N0mbfhuyaxP76bkHwOMzMN8x2P5pG9NS52rKCp0UEgriwuuZSwcf7af4MwnlkjY1l&#10;UnAlB/vdw2SLibYDZ9TnvhQBwi5BBZX3bSKlKyoy6Ba2JQ7el+0M+iC7UuoOhwA3jYyjaC0N1hwW&#10;KmzpUFHxk1+MgqyZpZu3z991dozb73M/pOlhlik1fRxfX0B4Gv09fGuftYJVvIT/M+EI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my1nGAAAA3AAAAA8AAAAAAAAA&#10;AAAAAAAAoQIAAGRycy9kb3ducmV2LnhtbFBLBQYAAAAABAAEAPkAAACUAwAAAAA=&#10;">
                  <v:stroke endarrow="classic" endarrowlength="long"/>
                </v:shape>
                <v:shape id="AutoShape 1310" o:spid="_x0000_s1412" type="#_x0000_t32" style="position:absolute;left:9910;top:8398;width:189;height: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3qMQAAADcAAAADwAAAGRycy9kb3ducmV2LnhtbESPwWrDMBBE74X8g9hAbo0cY5fiRAlJ&#10;oBDaQ6nTD1isjWVsrRxLtd2/rwqFHoeZecPsDrPtxEiDbxwr2KwTEMSV0w3XCj6vL4/PIHxA1tg5&#10;JgXf5OGwXzzssNBu4g8ay1CLCGFfoAITQl9I6StDFv3a9cTRu7nBYohyqKUecIpw28k0SZ6kxYbj&#10;gsGezoaqtvyyCryt3VtTvpv8dL6mr7LP2nvrlFot5+MWRKA5/If/2hetIE8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3eoxAAAANwAAAAPAAAAAAAAAAAA&#10;AAAAAKECAABkcnMvZG93bnJldi54bWxQSwUGAAAAAAQABAD5AAAAkgMAAAAA&#10;">
                  <v:stroke endarrow="classic" endarrowlength="long"/>
                </v:shape>
                <w10:wrap type="square"/>
              </v:group>
            </w:pict>
          </mc:Fallback>
        </mc:AlternateContent>
      </w:r>
      <w:r w:rsidR="00F32369">
        <w:rPr>
          <w:b/>
          <w:sz w:val="26"/>
          <w:szCs w:val="26"/>
          <w:lang w:val="fr-FR"/>
        </w:rPr>
        <w:tab/>
      </w:r>
      <w:r w:rsidR="00F32369" w:rsidRPr="00EF3A62">
        <w:rPr>
          <w:b/>
          <w:sz w:val="26"/>
          <w:szCs w:val="26"/>
          <w:lang w:val="fr-FR"/>
        </w:rPr>
        <w:t>2.</w:t>
      </w:r>
      <w:r w:rsidR="00F32369" w:rsidRPr="00EF3A62">
        <w:rPr>
          <w:sz w:val="26"/>
          <w:szCs w:val="26"/>
          <w:lang w:val="fr-FR"/>
        </w:rPr>
        <w:t xml:space="preserve"> </w:t>
      </w:r>
      <w:r w:rsidR="00F32369">
        <w:rPr>
          <w:sz w:val="26"/>
          <w:szCs w:val="26"/>
          <w:lang w:val="fr-FR"/>
        </w:rPr>
        <w:t>Chất khí ở ngăn dưới</w:t>
      </w:r>
      <w:r w:rsidR="00F32369" w:rsidRPr="00EF3A62">
        <w:rPr>
          <w:sz w:val="26"/>
          <w:szCs w:val="26"/>
          <w:lang w:val="fr-FR"/>
        </w:rPr>
        <w:t xml:space="preserve"> được giữ ở nhiệt độ T</w:t>
      </w:r>
      <w:r w:rsidR="00F32369" w:rsidRPr="00EF3A62">
        <w:rPr>
          <w:sz w:val="26"/>
          <w:szCs w:val="26"/>
          <w:vertAlign w:val="subscript"/>
          <w:lang w:val="fr-FR"/>
        </w:rPr>
        <w:softHyphen/>
        <w:t>1</w:t>
      </w:r>
      <w:r w:rsidR="00F32369" w:rsidRPr="00EF3A62">
        <w:rPr>
          <w:sz w:val="26"/>
          <w:szCs w:val="26"/>
          <w:lang w:val="fr-FR"/>
        </w:rPr>
        <w:t xml:space="preserve">. </w:t>
      </w:r>
      <w:r w:rsidR="00F32369">
        <w:rPr>
          <w:sz w:val="26"/>
          <w:szCs w:val="26"/>
          <w:lang w:val="fr-FR"/>
        </w:rPr>
        <w:t>Hỏi p</w:t>
      </w:r>
      <w:r w:rsidR="00F32369" w:rsidRPr="00EF3A62">
        <w:rPr>
          <w:sz w:val="26"/>
          <w:szCs w:val="26"/>
          <w:lang w:val="fr-FR"/>
        </w:rPr>
        <w:t>hải thay đ</w:t>
      </w:r>
      <w:r w:rsidR="00F32369">
        <w:rPr>
          <w:sz w:val="26"/>
          <w:szCs w:val="26"/>
          <w:lang w:val="fr-FR"/>
        </w:rPr>
        <w:t>ổi nhiệt độ chất khí ở ngăn trên</w:t>
      </w:r>
      <w:r w:rsidR="00F32369" w:rsidRPr="00EF3A62">
        <w:rPr>
          <w:sz w:val="26"/>
          <w:szCs w:val="26"/>
          <w:lang w:val="fr-FR"/>
        </w:rPr>
        <w:t xml:space="preserve"> đến giá trị bằng bao nhiêu (theo T</w:t>
      </w:r>
      <w:r w:rsidR="00F32369" w:rsidRPr="00EF3A62">
        <w:rPr>
          <w:sz w:val="26"/>
          <w:szCs w:val="26"/>
          <w:vertAlign w:val="subscript"/>
          <w:lang w:val="fr-FR"/>
        </w:rPr>
        <w:t>1</w:t>
      </w:r>
      <w:r w:rsidR="00F32369" w:rsidRPr="00EF3A62">
        <w:rPr>
          <w:sz w:val="26"/>
          <w:szCs w:val="26"/>
          <w:lang w:val="fr-FR"/>
        </w:rPr>
        <w:t xml:space="preserve">) để pittông </w:t>
      </w:r>
      <w:r w:rsidR="00F32369">
        <w:rPr>
          <w:sz w:val="26"/>
          <w:szCs w:val="26"/>
          <w:lang w:val="fr-FR"/>
        </w:rPr>
        <w:t xml:space="preserve">cân bằng ở vị trí </w:t>
      </w:r>
      <w:r w:rsidR="00F32369" w:rsidRPr="00EF3A62">
        <w:rPr>
          <w:sz w:val="26"/>
          <w:szCs w:val="26"/>
          <w:lang w:val="fr-FR"/>
        </w:rPr>
        <w:t>cách đều hai đầu của bình?</w:t>
      </w:r>
    </w:p>
    <w:p w:rsidR="00F32369" w:rsidRDefault="00F32369" w:rsidP="001106C7">
      <w:pPr>
        <w:jc w:val="both"/>
        <w:rPr>
          <w:sz w:val="26"/>
          <w:szCs w:val="26"/>
          <w:lang w:val="fr-FR"/>
        </w:rPr>
      </w:pPr>
      <w:r w:rsidRPr="00EF3A62">
        <w:rPr>
          <w:b/>
          <w:sz w:val="26"/>
          <w:szCs w:val="26"/>
          <w:lang w:val="fr-FR"/>
        </w:rPr>
        <w:t>Câu 5 (2 điểm):</w:t>
      </w:r>
      <w:r w:rsidRPr="00EF3A62">
        <w:rPr>
          <w:sz w:val="26"/>
          <w:szCs w:val="26"/>
          <w:lang w:val="fr-FR"/>
        </w:rPr>
        <w:t xml:space="preserve"> </w:t>
      </w:r>
    </w:p>
    <w:p w:rsidR="00F32369" w:rsidRDefault="00F32369" w:rsidP="001106C7">
      <w:pPr>
        <w:jc w:val="both"/>
        <w:rPr>
          <w:sz w:val="26"/>
          <w:szCs w:val="26"/>
          <w:lang w:val="fr-FR"/>
        </w:rPr>
      </w:pPr>
      <w:r>
        <w:rPr>
          <w:sz w:val="26"/>
          <w:szCs w:val="26"/>
          <w:lang w:val="fr-FR"/>
        </w:rPr>
        <w:tab/>
      </w:r>
      <w:r w:rsidRPr="00EF3A62">
        <w:rPr>
          <w:sz w:val="26"/>
          <w:szCs w:val="26"/>
          <w:lang w:val="fr-FR"/>
        </w:rPr>
        <w:t xml:space="preserve">Cho n </w:t>
      </w:r>
      <w:r>
        <w:rPr>
          <w:sz w:val="26"/>
          <w:szCs w:val="26"/>
          <w:lang w:val="fr-FR"/>
        </w:rPr>
        <w:t>= 1</w:t>
      </w:r>
      <w:r w:rsidRPr="00EF3A62">
        <w:rPr>
          <w:sz w:val="26"/>
          <w:szCs w:val="26"/>
          <w:lang w:val="fr-FR"/>
        </w:rPr>
        <w:t xml:space="preserve">mol khí lí tưởng biến đổi qua </w:t>
      </w:r>
      <w:r>
        <w:rPr>
          <w:sz w:val="26"/>
          <w:szCs w:val="26"/>
          <w:lang w:val="fr-FR"/>
        </w:rPr>
        <w:t xml:space="preserve">các </w:t>
      </w:r>
      <w:r w:rsidRPr="00EF3A62">
        <w:rPr>
          <w:sz w:val="26"/>
          <w:szCs w:val="26"/>
          <w:lang w:val="fr-FR"/>
        </w:rPr>
        <w:t>trạng thái được biểu diễn</w:t>
      </w:r>
      <w:r>
        <w:rPr>
          <w:sz w:val="26"/>
          <w:szCs w:val="26"/>
          <w:lang w:val="fr-FR"/>
        </w:rPr>
        <w:t xml:space="preserve"> trên đồ thị T-V</w:t>
      </w:r>
      <w:r w:rsidRPr="00EF3A62">
        <w:rPr>
          <w:sz w:val="26"/>
          <w:szCs w:val="26"/>
          <w:lang w:val="fr-FR"/>
        </w:rPr>
        <w:t xml:space="preserve"> như hình vẽ. </w:t>
      </w:r>
    </w:p>
    <w:p w:rsidR="00F32369" w:rsidRDefault="00F32369" w:rsidP="001106C7">
      <w:pPr>
        <w:jc w:val="both"/>
        <w:rPr>
          <w:sz w:val="26"/>
          <w:szCs w:val="26"/>
          <w:lang w:val="fr-FR"/>
        </w:rPr>
      </w:pPr>
      <w:r>
        <w:rPr>
          <w:sz w:val="26"/>
          <w:szCs w:val="26"/>
          <w:lang w:val="fr-FR"/>
        </w:rPr>
        <w:t xml:space="preserve">- Quá trình </w:t>
      </w:r>
      <w:r w:rsidRPr="00EF3A62">
        <w:rPr>
          <w:sz w:val="26"/>
          <w:szCs w:val="26"/>
          <w:lang w:val="fr-FR"/>
        </w:rPr>
        <w:t>1</w:t>
      </w:r>
      <w:r w:rsidRPr="00F17BCB">
        <w:rPr>
          <w:sz w:val="26"/>
          <w:szCs w:val="26"/>
        </w:rPr>
        <w:sym w:font="Symbol" w:char="F0AE"/>
      </w:r>
      <w:r w:rsidRPr="00EF3A62">
        <w:rPr>
          <w:sz w:val="26"/>
          <w:szCs w:val="26"/>
          <w:lang w:val="fr-FR"/>
        </w:rPr>
        <w:t>2</w:t>
      </w:r>
      <w:r>
        <w:rPr>
          <w:sz w:val="26"/>
          <w:szCs w:val="26"/>
          <w:lang w:val="fr-FR"/>
        </w:rPr>
        <w:t xml:space="preserve"> là một đoạn thẳng có đường kéo dài đi qua gốc tọa độ.</w:t>
      </w:r>
    </w:p>
    <w:p w:rsidR="00F32369" w:rsidRDefault="00F32369" w:rsidP="001106C7">
      <w:pPr>
        <w:jc w:val="both"/>
        <w:rPr>
          <w:sz w:val="26"/>
          <w:szCs w:val="26"/>
          <w:lang w:val="fr-FR"/>
        </w:rPr>
      </w:pPr>
      <w:r>
        <w:rPr>
          <w:sz w:val="26"/>
          <w:szCs w:val="26"/>
          <w:lang w:val="fr-FR"/>
        </w:rPr>
        <w:lastRenderedPageBreak/>
        <w:t>- Quá trình 2</w:t>
      </w:r>
      <w:r w:rsidRPr="00F17BCB">
        <w:rPr>
          <w:sz w:val="26"/>
          <w:szCs w:val="26"/>
        </w:rPr>
        <w:sym w:font="Symbol" w:char="F0AE"/>
      </w:r>
      <w:r>
        <w:rPr>
          <w:sz w:val="26"/>
          <w:szCs w:val="26"/>
          <w:lang w:val="fr-FR"/>
        </w:rPr>
        <w:t>3 là quá trình đẳng tích.</w:t>
      </w:r>
    </w:p>
    <w:p w:rsidR="00F32369" w:rsidRPr="006B2663" w:rsidRDefault="00F32369" w:rsidP="001106C7">
      <w:pPr>
        <w:jc w:val="both"/>
        <w:rPr>
          <w:sz w:val="26"/>
          <w:szCs w:val="26"/>
          <w:lang w:val="fr-FR"/>
        </w:rPr>
      </w:pPr>
      <w:r>
        <w:rPr>
          <w:sz w:val="26"/>
          <w:szCs w:val="26"/>
          <w:lang w:val="fr-FR"/>
        </w:rPr>
        <w:t xml:space="preserve">- </w:t>
      </w:r>
      <w:r w:rsidRPr="00EF3A62">
        <w:rPr>
          <w:sz w:val="26"/>
          <w:szCs w:val="26"/>
          <w:lang w:val="fr-FR"/>
        </w:rPr>
        <w:t>Quá trình</w:t>
      </w:r>
      <w:r>
        <w:rPr>
          <w:sz w:val="26"/>
          <w:szCs w:val="26"/>
          <w:lang w:val="fr-FR"/>
        </w:rPr>
        <w:t xml:space="preserve"> </w:t>
      </w:r>
      <w:r w:rsidRPr="00EF3A62">
        <w:rPr>
          <w:sz w:val="26"/>
          <w:szCs w:val="26"/>
          <w:lang w:val="fr-FR"/>
        </w:rPr>
        <w:t>3</w:t>
      </w:r>
      <w:r w:rsidRPr="00F17BCB">
        <w:rPr>
          <w:sz w:val="26"/>
          <w:szCs w:val="26"/>
        </w:rPr>
        <w:sym w:font="Symbol" w:char="F0AE"/>
      </w:r>
      <w:r w:rsidRPr="00EF3A62">
        <w:rPr>
          <w:sz w:val="26"/>
          <w:szCs w:val="26"/>
          <w:lang w:val="fr-FR"/>
        </w:rPr>
        <w:t xml:space="preserve">1 </w:t>
      </w:r>
      <w:r>
        <w:rPr>
          <w:sz w:val="26"/>
          <w:szCs w:val="26"/>
          <w:lang w:val="fr-FR"/>
        </w:rPr>
        <w:t xml:space="preserve">là một đoạn cong thuộc đường cong có phương trình </w:t>
      </w:r>
      <w:r w:rsidRPr="0061113A">
        <w:rPr>
          <w:position w:val="-12"/>
          <w:sz w:val="26"/>
          <w:szCs w:val="26"/>
        </w:rPr>
        <w:object w:dxaOrig="1780" w:dyaOrig="360">
          <v:shape id="_x0000_i1240" type="#_x0000_t75" style="width:89.25pt;height:18pt" o:ole="">
            <v:imagedata r:id="rId432" o:title=""/>
          </v:shape>
          <o:OLEObject Type="Embed" ProgID="Equation.DSMT4" ShapeID="_x0000_i1240" DrawAspect="Content" ObjectID="_1664177380" r:id="rId433"/>
        </w:object>
      </w:r>
      <w:r w:rsidRPr="00EF3A62">
        <w:rPr>
          <w:sz w:val="26"/>
          <w:szCs w:val="26"/>
          <w:lang w:val="fr-FR"/>
        </w:rPr>
        <w:t>(trong đó T</w:t>
      </w:r>
      <w:r w:rsidRPr="00EF3A62">
        <w:rPr>
          <w:sz w:val="26"/>
          <w:szCs w:val="26"/>
          <w:vertAlign w:val="subscript"/>
          <w:lang w:val="fr-FR"/>
        </w:rPr>
        <w:t>1</w:t>
      </w:r>
      <w:r w:rsidRPr="00EF3A62">
        <w:rPr>
          <w:sz w:val="26"/>
          <w:szCs w:val="26"/>
          <w:lang w:val="fr-FR"/>
        </w:rPr>
        <w:t xml:space="preserve"> là nhiệt độ ở trạng thái 1, a, b là hằng số dương). Biết </w:t>
      </w:r>
      <w:r w:rsidRPr="006B2663">
        <w:rPr>
          <w:position w:val="-12"/>
          <w:sz w:val="26"/>
          <w:szCs w:val="26"/>
          <w:lang w:val="fr-FR"/>
        </w:rPr>
        <w:object w:dxaOrig="1140" w:dyaOrig="360">
          <v:shape id="_x0000_i1241" type="#_x0000_t75" style="width:57pt;height:18pt" o:ole="">
            <v:imagedata r:id="rId434" o:title=""/>
          </v:shape>
          <o:OLEObject Type="Embed" ProgID="Equation.DSMT4" ShapeID="_x0000_i1241" DrawAspect="Content" ObjectID="_1664177381" r:id="rId435"/>
        </w:object>
      </w:r>
      <w:r>
        <w:rPr>
          <w:sz w:val="26"/>
          <w:szCs w:val="26"/>
          <w:lang w:val="fr-FR"/>
        </w:rPr>
        <w:t>, V</w:t>
      </w:r>
      <w:r>
        <w:rPr>
          <w:sz w:val="26"/>
          <w:szCs w:val="26"/>
          <w:vertAlign w:val="subscript"/>
          <w:lang w:val="fr-FR"/>
        </w:rPr>
        <w:t>1</w:t>
      </w:r>
      <w:r>
        <w:rPr>
          <w:sz w:val="26"/>
          <w:szCs w:val="26"/>
          <w:lang w:val="fr-FR"/>
        </w:rPr>
        <w:t xml:space="preserve"> = 1 (lít). C</w:t>
      </w:r>
      <w:r w:rsidRPr="00EF3A62">
        <w:rPr>
          <w:sz w:val="26"/>
          <w:szCs w:val="26"/>
          <w:lang w:val="fr-FR"/>
        </w:rPr>
        <w:t xml:space="preserve">ác thông số trạng thái P, V, T và n (mol) liên hệ với nhau bằng công thức </w:t>
      </w:r>
      <w:r w:rsidRPr="00DA2B3C">
        <w:rPr>
          <w:position w:val="-6"/>
          <w:sz w:val="26"/>
          <w:szCs w:val="26"/>
        </w:rPr>
        <w:object w:dxaOrig="1140" w:dyaOrig="279">
          <v:shape id="_x0000_i1242" type="#_x0000_t75" style="width:57pt;height:14.25pt" o:ole="">
            <v:imagedata r:id="rId436" o:title=""/>
          </v:shape>
          <o:OLEObject Type="Embed" ProgID="Equation.DSMT4" ShapeID="_x0000_i1242" DrawAspect="Content" ObjectID="_1664177382" r:id="rId437"/>
        </w:object>
      </w:r>
      <w:r>
        <w:rPr>
          <w:sz w:val="26"/>
          <w:szCs w:val="26"/>
          <w:lang w:val="fr-FR"/>
        </w:rPr>
        <w:t xml:space="preserve">, </w:t>
      </w:r>
      <w:r w:rsidRPr="00EF3A62">
        <w:rPr>
          <w:sz w:val="26"/>
          <w:szCs w:val="26"/>
          <w:lang w:val="fr-FR"/>
        </w:rPr>
        <w:t xml:space="preserve">với </w:t>
      </w:r>
      <w:r w:rsidRPr="009078EA">
        <w:rPr>
          <w:position w:val="-30"/>
          <w:sz w:val="26"/>
          <w:szCs w:val="26"/>
          <w:lang w:val="fr-FR"/>
        </w:rPr>
        <w:object w:dxaOrig="1840" w:dyaOrig="740">
          <v:shape id="_x0000_i1243" type="#_x0000_t75" style="width:92.25pt;height:36.75pt" o:ole="">
            <v:imagedata r:id="rId438" o:title=""/>
          </v:shape>
          <o:OLEObject Type="Embed" ProgID="Equation.DSMT4" ShapeID="_x0000_i1243" DrawAspect="Content" ObjectID="_1664177383" r:id="rId439"/>
        </w:object>
      </w:r>
      <w:r w:rsidRPr="00EF3A62">
        <w:rPr>
          <w:sz w:val="26"/>
          <w:szCs w:val="26"/>
          <w:lang w:val="fr-FR"/>
        </w:rPr>
        <w:t>.</w:t>
      </w:r>
      <w:r>
        <w:rPr>
          <w:sz w:val="26"/>
          <w:szCs w:val="26"/>
          <w:lang w:val="fr-FR"/>
        </w:rPr>
        <w:t xml:space="preserve"> </w:t>
      </w:r>
    </w:p>
    <w:p w:rsidR="00F32369" w:rsidRPr="00D16335" w:rsidRDefault="00F32369" w:rsidP="008A4B47">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w:t>
      </w:r>
      <w:r>
        <w:rPr>
          <w:sz w:val="26"/>
          <w:szCs w:val="26"/>
          <w:lang w:val="fr-FR"/>
        </w:rPr>
        <w:t>Xác định P</w:t>
      </w:r>
      <w:r>
        <w:rPr>
          <w:sz w:val="26"/>
          <w:szCs w:val="26"/>
          <w:vertAlign w:val="subscript"/>
          <w:lang w:val="fr-FR"/>
        </w:rPr>
        <w:t>1</w:t>
      </w:r>
      <w:r>
        <w:rPr>
          <w:sz w:val="26"/>
          <w:szCs w:val="26"/>
          <w:lang w:val="fr-FR"/>
        </w:rPr>
        <w:t>, P</w:t>
      </w:r>
      <w:r>
        <w:rPr>
          <w:sz w:val="26"/>
          <w:szCs w:val="26"/>
          <w:vertAlign w:val="subscript"/>
          <w:lang w:val="fr-FR"/>
        </w:rPr>
        <w:t>2</w:t>
      </w:r>
      <w:r>
        <w:rPr>
          <w:sz w:val="26"/>
          <w:szCs w:val="26"/>
          <w:lang w:val="fr-FR"/>
        </w:rPr>
        <w:t xml:space="preserve"> , P</w:t>
      </w:r>
      <w:r>
        <w:rPr>
          <w:sz w:val="26"/>
          <w:szCs w:val="26"/>
          <w:vertAlign w:val="subscript"/>
          <w:lang w:val="fr-FR"/>
        </w:rPr>
        <w:t>3</w:t>
      </w:r>
      <w:r>
        <w:rPr>
          <w:sz w:val="26"/>
          <w:szCs w:val="26"/>
          <w:lang w:val="fr-FR"/>
        </w:rPr>
        <w:t xml:space="preserve">. </w:t>
      </w:r>
    </w:p>
    <w:p w:rsidR="00F32369" w:rsidRPr="00EF3A62" w:rsidRDefault="00F32369" w:rsidP="008A4B47">
      <w:pPr>
        <w:jc w:val="both"/>
        <w:rPr>
          <w:sz w:val="26"/>
          <w:szCs w:val="26"/>
          <w:lang w:val="fr-FR"/>
        </w:rPr>
      </w:pPr>
      <w:r>
        <w:rPr>
          <w:b/>
          <w:sz w:val="26"/>
          <w:szCs w:val="26"/>
          <w:lang w:val="fr-FR"/>
        </w:rPr>
        <w:tab/>
      </w:r>
      <w:r w:rsidRPr="00D16335">
        <w:rPr>
          <w:b/>
          <w:sz w:val="26"/>
          <w:szCs w:val="26"/>
          <w:lang w:val="fr-FR"/>
        </w:rPr>
        <w:t>2.</w:t>
      </w:r>
      <w:r>
        <w:rPr>
          <w:b/>
          <w:sz w:val="26"/>
          <w:szCs w:val="26"/>
          <w:lang w:val="fr-FR"/>
        </w:rPr>
        <w:t xml:space="preserve"> </w:t>
      </w:r>
      <w:r>
        <w:rPr>
          <w:sz w:val="26"/>
          <w:szCs w:val="26"/>
          <w:lang w:val="fr-FR"/>
        </w:rPr>
        <w:t>Tính công của chất khí</w:t>
      </w:r>
      <w:r w:rsidRPr="00EF3A62">
        <w:rPr>
          <w:sz w:val="26"/>
          <w:szCs w:val="26"/>
          <w:lang w:val="fr-FR"/>
        </w:rPr>
        <w:t xml:space="preserve"> trong các quá trình</w:t>
      </w:r>
      <w:r>
        <w:rPr>
          <w:sz w:val="26"/>
          <w:szCs w:val="26"/>
          <w:lang w:val="fr-FR"/>
        </w:rPr>
        <w:t xml:space="preserve"> 1</w:t>
      </w:r>
      <w:r w:rsidRPr="00F17BCB">
        <w:rPr>
          <w:sz w:val="26"/>
          <w:szCs w:val="26"/>
        </w:rPr>
        <w:sym w:font="Symbol" w:char="F0AE"/>
      </w:r>
      <w:r w:rsidRPr="001F0AA8">
        <w:rPr>
          <w:sz w:val="26"/>
          <w:szCs w:val="26"/>
          <w:lang w:val="fr-FR"/>
        </w:rPr>
        <w:t>2 ; 2</w:t>
      </w:r>
      <w:r w:rsidRPr="00F17BCB">
        <w:rPr>
          <w:sz w:val="26"/>
          <w:szCs w:val="26"/>
        </w:rPr>
        <w:sym w:font="Symbol" w:char="F0AE"/>
      </w:r>
      <w:r w:rsidRPr="001F0AA8">
        <w:rPr>
          <w:sz w:val="26"/>
          <w:szCs w:val="26"/>
          <w:lang w:val="fr-FR"/>
        </w:rPr>
        <w:t>3</w:t>
      </w:r>
      <w:r>
        <w:rPr>
          <w:sz w:val="26"/>
          <w:szCs w:val="26"/>
          <w:lang w:val="fr-FR"/>
        </w:rPr>
        <w:t> ; 3</w:t>
      </w:r>
      <w:r w:rsidRPr="00F17BCB">
        <w:rPr>
          <w:sz w:val="26"/>
          <w:szCs w:val="26"/>
        </w:rPr>
        <w:sym w:font="Symbol" w:char="F0AE"/>
      </w:r>
      <w:r w:rsidRPr="00AE5F88">
        <w:rPr>
          <w:sz w:val="26"/>
          <w:szCs w:val="26"/>
          <w:lang w:val="fr-FR"/>
        </w:rPr>
        <w:t>1</w:t>
      </w:r>
      <w:r w:rsidRPr="00EF3A62">
        <w:rPr>
          <w:sz w:val="26"/>
          <w:szCs w:val="26"/>
          <w:lang w:val="fr-FR"/>
        </w:rPr>
        <w:t>.</w:t>
      </w:r>
    </w:p>
    <w:p w:rsidR="00F32369" w:rsidRPr="00EF3A62" w:rsidRDefault="00F32369" w:rsidP="001106C7">
      <w:pPr>
        <w:jc w:val="both"/>
        <w:rPr>
          <w:sz w:val="26"/>
          <w:szCs w:val="26"/>
          <w:lang w:val="fr-FR"/>
        </w:rPr>
      </w:pPr>
    </w:p>
    <w:p w:rsidR="00F32369" w:rsidRDefault="00F32369" w:rsidP="001106C7">
      <w:pPr>
        <w:jc w:val="both"/>
        <w:rPr>
          <w:sz w:val="26"/>
          <w:szCs w:val="26"/>
          <w:lang w:val="fr-FR"/>
        </w:rPr>
      </w:pPr>
    </w:p>
    <w:p w:rsidR="00F32369" w:rsidRPr="00EF3A62" w:rsidRDefault="00F32369" w:rsidP="001106C7">
      <w:pPr>
        <w:jc w:val="both"/>
        <w:rPr>
          <w:sz w:val="26"/>
          <w:szCs w:val="26"/>
          <w:lang w:val="fr-FR"/>
        </w:rPr>
      </w:pPr>
    </w:p>
    <w:p w:rsidR="00F32369" w:rsidRPr="00EF3A62" w:rsidRDefault="00F32369" w:rsidP="008A4B47">
      <w:pPr>
        <w:jc w:val="center"/>
        <w:rPr>
          <w:sz w:val="26"/>
          <w:szCs w:val="26"/>
          <w:lang w:val="fr-FR"/>
        </w:rPr>
      </w:pPr>
      <w:r w:rsidRPr="00EF3A62">
        <w:rPr>
          <w:sz w:val="26"/>
          <w:szCs w:val="26"/>
          <w:lang w:val="fr-FR"/>
        </w:rPr>
        <w:t>……………………..Hết…………………..</w:t>
      </w:r>
    </w:p>
    <w:p w:rsidR="00F32369" w:rsidRPr="00EF3A62" w:rsidRDefault="00F32369" w:rsidP="008A4B47">
      <w:pPr>
        <w:jc w:val="center"/>
        <w:rPr>
          <w:sz w:val="26"/>
          <w:szCs w:val="26"/>
          <w:lang w:val="fr-FR"/>
        </w:rPr>
      </w:pPr>
    </w:p>
    <w:p w:rsidR="00F32369" w:rsidRPr="00EF3A62" w:rsidRDefault="00F32369" w:rsidP="008A4B47">
      <w:pPr>
        <w:jc w:val="center"/>
        <w:rPr>
          <w:sz w:val="26"/>
          <w:szCs w:val="26"/>
          <w:lang w:val="fr-FR"/>
        </w:rPr>
      </w:pPr>
    </w:p>
    <w:p w:rsidR="00F32369" w:rsidRPr="00EF3A62" w:rsidRDefault="00F32369" w:rsidP="008A4B47">
      <w:pPr>
        <w:jc w:val="center"/>
        <w:rPr>
          <w:sz w:val="26"/>
          <w:szCs w:val="26"/>
          <w:lang w:val="fr-FR"/>
        </w:rPr>
      </w:pPr>
      <w:r w:rsidRPr="00EF3A62">
        <w:rPr>
          <w:sz w:val="26"/>
          <w:szCs w:val="26"/>
          <w:lang w:val="fr-FR"/>
        </w:rPr>
        <w:t>Họ và tên thí sinh:…………………...................... Số báo danh:………………</w:t>
      </w:r>
    </w:p>
    <w:p w:rsidR="00F32369" w:rsidRPr="00EF3A62" w:rsidRDefault="00F32369" w:rsidP="008A4B47">
      <w:pPr>
        <w:jc w:val="center"/>
        <w:rPr>
          <w:sz w:val="26"/>
          <w:szCs w:val="26"/>
          <w:lang w:val="fr-FR"/>
        </w:rPr>
      </w:pPr>
      <w:r w:rsidRPr="00EF3A62">
        <w:rPr>
          <w:sz w:val="26"/>
          <w:szCs w:val="26"/>
          <w:lang w:val="fr-FR"/>
        </w:rPr>
        <w:t>Chữ kí giám thị 1:…………………… Chữ kí giám thị 2:………………………</w:t>
      </w:r>
    </w:p>
    <w:p w:rsidR="00F32369" w:rsidRDefault="00F32369" w:rsidP="001106C7">
      <w:pPr>
        <w:jc w:val="both"/>
        <w:rPr>
          <w:sz w:val="26"/>
          <w:szCs w:val="26"/>
          <w:lang w:val="fr-FR"/>
        </w:rPr>
      </w:pPr>
    </w:p>
    <w:p w:rsidR="00F32369" w:rsidRDefault="00F32369" w:rsidP="001106C7">
      <w:pPr>
        <w:jc w:val="both"/>
        <w:rPr>
          <w:sz w:val="26"/>
          <w:szCs w:val="26"/>
          <w:lang w:val="fr-FR"/>
        </w:rPr>
      </w:pPr>
    </w:p>
    <w:p w:rsidR="00F32369" w:rsidRPr="00EF3A62" w:rsidRDefault="00F32369" w:rsidP="001106C7">
      <w:pPr>
        <w:jc w:val="both"/>
        <w:rPr>
          <w:sz w:val="26"/>
          <w:szCs w:val="26"/>
          <w:lang w:val="fr-FR"/>
        </w:rPr>
      </w:pPr>
    </w:p>
    <w:p w:rsidR="00F32369" w:rsidRDefault="00F32369" w:rsidP="001106C7">
      <w:pPr>
        <w:jc w:val="both"/>
        <w:rPr>
          <w:sz w:val="26"/>
          <w:szCs w:val="26"/>
          <w:lang w:val="fr-FR"/>
        </w:rPr>
      </w:pPr>
    </w:p>
    <w:tbl>
      <w:tblPr>
        <w:tblW w:w="0" w:type="auto"/>
        <w:tblInd w:w="108" w:type="dxa"/>
        <w:tblLook w:val="01E0" w:firstRow="1" w:lastRow="1" w:firstColumn="1" w:lastColumn="1" w:noHBand="0" w:noVBand="0"/>
      </w:tblPr>
      <w:tblGrid>
        <w:gridCol w:w="3402"/>
        <w:gridCol w:w="6061"/>
      </w:tblGrid>
      <w:tr w:rsidR="00F32369" w:rsidRPr="00F17BCB" w:rsidTr="00B244AE">
        <w:tc>
          <w:tcPr>
            <w:tcW w:w="3402" w:type="dxa"/>
          </w:tcPr>
          <w:p w:rsidR="00F32369" w:rsidRPr="00FE7481" w:rsidRDefault="00F32369" w:rsidP="00EF60E9">
            <w:pPr>
              <w:jc w:val="center"/>
              <w:rPr>
                <w:b/>
                <w:sz w:val="26"/>
                <w:szCs w:val="26"/>
                <w:lang w:val="fr-FR"/>
              </w:rPr>
            </w:pPr>
            <w:r w:rsidRPr="00FE7481">
              <w:rPr>
                <w:b/>
                <w:sz w:val="26"/>
                <w:szCs w:val="26"/>
                <w:lang w:val="fr-FR"/>
              </w:rPr>
              <w:t xml:space="preserve">SỞ GD </w:t>
            </w:r>
            <w:r w:rsidRPr="00F17BCB">
              <w:rPr>
                <w:b/>
                <w:sz w:val="26"/>
                <w:szCs w:val="26"/>
              </w:rPr>
              <w:sym w:font="Symbol" w:char="F026"/>
            </w:r>
            <w:r w:rsidRPr="00FE7481">
              <w:rPr>
                <w:b/>
                <w:sz w:val="26"/>
                <w:szCs w:val="26"/>
                <w:lang w:val="fr-FR"/>
              </w:rPr>
              <w:t xml:space="preserve"> ĐT HẢI DƯƠNG</w:t>
            </w:r>
          </w:p>
          <w:p w:rsidR="00F32369" w:rsidRPr="00FE7481" w:rsidRDefault="00F85274" w:rsidP="00EF60E9">
            <w:pPr>
              <w:jc w:val="center"/>
              <w:rPr>
                <w:sz w:val="26"/>
                <w:szCs w:val="26"/>
                <w:lang w:val="fr-FR"/>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308610</wp:posOffset>
                      </wp:positionH>
                      <wp:positionV relativeFrom="paragraph">
                        <wp:posOffset>3810</wp:posOffset>
                      </wp:positionV>
                      <wp:extent cx="1333500" cy="0"/>
                      <wp:effectExtent l="10795" t="13970" r="8255" b="5080"/>
                      <wp:wrapNone/>
                      <wp:docPr id="504"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7b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"/>
                  </w:pict>
                </mc:Fallback>
              </mc:AlternateContent>
            </w:r>
          </w:p>
        </w:tc>
        <w:tc>
          <w:tcPr>
            <w:tcW w:w="6061" w:type="dxa"/>
          </w:tcPr>
          <w:p w:rsidR="00F32369" w:rsidRPr="00F17BCB" w:rsidRDefault="00F32369" w:rsidP="00EF60E9">
            <w:pPr>
              <w:ind w:left="-103" w:hanging="2"/>
              <w:jc w:val="center"/>
              <w:rPr>
                <w:b/>
                <w:sz w:val="26"/>
                <w:szCs w:val="26"/>
              </w:rPr>
            </w:pPr>
            <w:r>
              <w:rPr>
                <w:b/>
                <w:sz w:val="26"/>
                <w:szCs w:val="26"/>
              </w:rPr>
              <w:t>HƯỚNG DẪN CHẤM ĐỀ THI HSG MÔN VẬT LÝ</w:t>
            </w:r>
          </w:p>
          <w:p w:rsidR="00F32369" w:rsidRPr="00F17BCB" w:rsidRDefault="00F32369" w:rsidP="00EF60E9">
            <w:pPr>
              <w:ind w:left="34" w:hanging="34"/>
              <w:jc w:val="center"/>
              <w:rPr>
                <w:b/>
                <w:sz w:val="26"/>
                <w:szCs w:val="26"/>
              </w:rPr>
            </w:pPr>
            <w:r w:rsidRPr="00F17BCB">
              <w:rPr>
                <w:b/>
                <w:sz w:val="26"/>
                <w:szCs w:val="26"/>
              </w:rPr>
              <w:t>Năm học 2015 – 2016</w:t>
            </w:r>
          </w:p>
          <w:p w:rsidR="00F32369" w:rsidRPr="00F17BCB" w:rsidRDefault="00F32369" w:rsidP="00EF60E9">
            <w:pPr>
              <w:ind w:left="34" w:hanging="34"/>
              <w:jc w:val="center"/>
              <w:rPr>
                <w:i/>
                <w:sz w:val="26"/>
                <w:szCs w:val="26"/>
              </w:rPr>
            </w:pPr>
          </w:p>
        </w:tc>
      </w:tr>
    </w:tbl>
    <w:p w:rsidR="00F32369" w:rsidRPr="00B244AE" w:rsidRDefault="00F32369" w:rsidP="00FD625A">
      <w:pPr>
        <w:rPr>
          <w:sz w:val="26"/>
          <w:szCs w:val="26"/>
        </w:rPr>
      </w:pPr>
    </w:p>
    <w:p w:rsidR="00F32369" w:rsidRDefault="00F32369" w:rsidP="00FD625A">
      <w:pPr>
        <w:rPr>
          <w:b/>
          <w:sz w:val="26"/>
          <w:szCs w:val="26"/>
          <w:lang w:val="fr-FR"/>
        </w:rPr>
      </w:pPr>
      <w:r w:rsidRPr="00D92DFF">
        <w:rPr>
          <w:b/>
          <w:sz w:val="26"/>
          <w:szCs w:val="26"/>
          <w:lang w:val="fr-FR"/>
        </w:rPr>
        <w:t>Câu 1</w:t>
      </w:r>
      <w:r>
        <w:rPr>
          <w:b/>
          <w:sz w:val="26"/>
          <w:szCs w:val="26"/>
          <w:lang w:val="fr-FR"/>
        </w:rPr>
        <w:t xml:space="preserve"> (2 điểm)</w:t>
      </w:r>
      <w:r w:rsidRPr="00D92DFF">
        <w:rPr>
          <w:b/>
          <w:sz w:val="26"/>
          <w:szCs w:val="26"/>
          <w:lang w:val="fr-FR"/>
        </w:rPr>
        <w:t>:</w:t>
      </w:r>
      <w:r>
        <w:rPr>
          <w:b/>
          <w:sz w:val="26"/>
          <w:szCs w:val="26"/>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B244AE" w:rsidTr="004428DD">
        <w:tc>
          <w:tcPr>
            <w:tcW w:w="1116" w:type="dxa"/>
            <w:vMerge w:val="restart"/>
          </w:tcPr>
          <w:p w:rsidR="00F32369" w:rsidRPr="00B244AE" w:rsidRDefault="00F32369" w:rsidP="00FD625A">
            <w:pPr>
              <w:rPr>
                <w:b/>
                <w:sz w:val="26"/>
                <w:szCs w:val="26"/>
                <w:lang w:val="fr-FR"/>
              </w:rPr>
            </w:pPr>
            <w:r w:rsidRPr="00B244AE">
              <w:rPr>
                <w:b/>
                <w:sz w:val="26"/>
                <w:szCs w:val="26"/>
                <w:lang w:val="fr-FR"/>
              </w:rPr>
              <w:t>1(1đ)</w:t>
            </w:r>
          </w:p>
        </w:tc>
        <w:tc>
          <w:tcPr>
            <w:tcW w:w="7639" w:type="dxa"/>
          </w:tcPr>
          <w:p w:rsidR="00F32369" w:rsidRPr="00B244AE" w:rsidRDefault="00F32369" w:rsidP="00FD625A">
            <w:pPr>
              <w:rPr>
                <w:sz w:val="26"/>
                <w:szCs w:val="26"/>
                <w:lang w:val="fr-FR"/>
              </w:rPr>
            </w:pPr>
            <w:r w:rsidRPr="00B244AE">
              <w:rPr>
                <w:sz w:val="26"/>
                <w:szCs w:val="26"/>
                <w:lang w:val="fr-FR"/>
              </w:rPr>
              <w:t xml:space="preserve">Quãng đường giọt nước rơi được trong 3 (s) đầu là : </w:t>
            </w:r>
            <w:r w:rsidRPr="00B244AE">
              <w:rPr>
                <w:position w:val="-26"/>
                <w:sz w:val="26"/>
                <w:szCs w:val="26"/>
                <w:lang w:val="fr-FR"/>
              </w:rPr>
              <w:object w:dxaOrig="1900" w:dyaOrig="680">
                <v:shape id="_x0000_i1244" type="#_x0000_t75" style="width:95.25pt;height:33.75pt" o:ole="">
                  <v:imagedata r:id="rId440" o:title=""/>
                </v:shape>
                <o:OLEObject Type="Embed" ProgID="Equation.DSMT4" ShapeID="_x0000_i1244" DrawAspect="Content" ObjectID="_1664177384" r:id="rId441"/>
              </w:object>
            </w:r>
          </w:p>
        </w:tc>
        <w:tc>
          <w:tcPr>
            <w:tcW w:w="816" w:type="dxa"/>
          </w:tcPr>
          <w:p w:rsidR="00F32369" w:rsidRPr="00B244AE" w:rsidRDefault="00F32369" w:rsidP="00FD625A">
            <w:pPr>
              <w:rPr>
                <w:b/>
                <w:sz w:val="26"/>
                <w:szCs w:val="26"/>
                <w:lang w:val="fr-FR"/>
              </w:rPr>
            </w:pPr>
            <w:r>
              <w:rPr>
                <w:b/>
                <w:sz w:val="26"/>
                <w:szCs w:val="26"/>
                <w:lang w:val="fr-FR"/>
              </w:rPr>
              <w:t xml:space="preserve">0,5 </w:t>
            </w:r>
          </w:p>
        </w:tc>
      </w:tr>
      <w:tr w:rsidR="00F32369" w:rsidRPr="00B244AE" w:rsidTr="004428DD">
        <w:tc>
          <w:tcPr>
            <w:tcW w:w="1116" w:type="dxa"/>
            <w:vMerge/>
          </w:tcPr>
          <w:p w:rsidR="00F32369" w:rsidRPr="00B244AE" w:rsidRDefault="00F32369" w:rsidP="00FD625A">
            <w:pPr>
              <w:rPr>
                <w:b/>
                <w:sz w:val="26"/>
                <w:szCs w:val="26"/>
                <w:lang w:val="fr-FR"/>
              </w:rPr>
            </w:pPr>
          </w:p>
        </w:tc>
        <w:tc>
          <w:tcPr>
            <w:tcW w:w="7639" w:type="dxa"/>
          </w:tcPr>
          <w:p w:rsidR="00F32369" w:rsidRPr="00B244AE" w:rsidRDefault="00F32369" w:rsidP="00B244AE">
            <w:pPr>
              <w:rPr>
                <w:sz w:val="26"/>
                <w:szCs w:val="26"/>
                <w:lang w:val="fr-FR"/>
              </w:rPr>
            </w:pPr>
            <w:r w:rsidRPr="00B244AE">
              <w:rPr>
                <w:sz w:val="26"/>
                <w:szCs w:val="26"/>
                <w:lang w:val="fr-FR"/>
              </w:rPr>
              <w:t>Quãng đường giọt nước rơi được trong giây thứ 5 là :</w:t>
            </w:r>
          </w:p>
          <w:p w:rsidR="00F32369" w:rsidRPr="00B244AE" w:rsidRDefault="00F32369" w:rsidP="00FD625A">
            <w:pPr>
              <w:rPr>
                <w:sz w:val="26"/>
                <w:szCs w:val="26"/>
                <w:lang w:val="fr-FR"/>
              </w:rPr>
            </w:pPr>
            <w:r w:rsidRPr="00B244AE">
              <w:rPr>
                <w:position w:val="-26"/>
                <w:sz w:val="26"/>
                <w:szCs w:val="26"/>
                <w:lang w:val="fr-FR"/>
              </w:rPr>
              <w:object w:dxaOrig="2920" w:dyaOrig="680">
                <v:shape id="_x0000_i1245" type="#_x0000_t75" style="width:146.25pt;height:33.75pt" o:ole="">
                  <v:imagedata r:id="rId442" o:title=""/>
                </v:shape>
                <o:OLEObject Type="Embed" ProgID="Equation.DSMT4" ShapeID="_x0000_i1245" DrawAspect="Content" ObjectID="_1664177385" r:id="rId443"/>
              </w:object>
            </w:r>
          </w:p>
        </w:tc>
        <w:tc>
          <w:tcPr>
            <w:tcW w:w="816" w:type="dxa"/>
          </w:tcPr>
          <w:p w:rsidR="00F32369" w:rsidRPr="00B244AE" w:rsidRDefault="00F32369" w:rsidP="00FD625A">
            <w:pPr>
              <w:rPr>
                <w:b/>
                <w:sz w:val="26"/>
                <w:szCs w:val="26"/>
                <w:lang w:val="fr-FR"/>
              </w:rPr>
            </w:pPr>
            <w:r>
              <w:rPr>
                <w:b/>
                <w:sz w:val="26"/>
                <w:szCs w:val="26"/>
                <w:lang w:val="fr-FR"/>
              </w:rPr>
              <w:t xml:space="preserve">0,5 </w:t>
            </w:r>
          </w:p>
        </w:tc>
      </w:tr>
      <w:tr w:rsidR="00F32369" w:rsidRPr="008B5C4D" w:rsidTr="004428DD">
        <w:tc>
          <w:tcPr>
            <w:tcW w:w="1116" w:type="dxa"/>
            <w:vMerge w:val="restart"/>
          </w:tcPr>
          <w:p w:rsidR="00F32369" w:rsidRPr="00B244AE" w:rsidRDefault="00F32369" w:rsidP="00FD625A">
            <w:pPr>
              <w:rPr>
                <w:b/>
                <w:sz w:val="26"/>
                <w:szCs w:val="26"/>
                <w:lang w:val="fr-FR"/>
              </w:rPr>
            </w:pPr>
            <w:r>
              <w:rPr>
                <w:b/>
                <w:sz w:val="26"/>
                <w:szCs w:val="26"/>
                <w:lang w:val="fr-FR"/>
              </w:rPr>
              <w:t>2(1 đ)</w:t>
            </w:r>
          </w:p>
        </w:tc>
        <w:tc>
          <w:tcPr>
            <w:tcW w:w="7639" w:type="dxa"/>
          </w:tcPr>
          <w:p w:rsidR="00F32369" w:rsidRDefault="00F32369" w:rsidP="008B5C4D">
            <w:pPr>
              <w:rPr>
                <w:sz w:val="26"/>
                <w:szCs w:val="26"/>
                <w:lang w:val="fr-FR"/>
              </w:rPr>
            </w:pPr>
            <w:r>
              <w:rPr>
                <w:sz w:val="26"/>
                <w:szCs w:val="26"/>
                <w:lang w:val="fr-FR"/>
              </w:rPr>
              <w:t>Chọn chiều dương là chiều chuyển động của giọt nước mưa.</w:t>
            </w:r>
          </w:p>
          <w:p w:rsidR="00F32369" w:rsidRDefault="00F32369" w:rsidP="008B5C4D">
            <w:pPr>
              <w:rPr>
                <w:sz w:val="26"/>
                <w:szCs w:val="26"/>
                <w:lang w:val="fr-FR"/>
              </w:rPr>
            </w:pPr>
            <w:r>
              <w:rPr>
                <w:sz w:val="26"/>
                <w:szCs w:val="26"/>
                <w:lang w:val="fr-FR"/>
              </w:rPr>
              <w:t>- Áp dụng Định luật II Niu-tơn cho giọt nước</w:t>
            </w:r>
          </w:p>
          <w:p w:rsidR="00F32369" w:rsidRDefault="00F32369" w:rsidP="008B5C4D">
            <w:pPr>
              <w:rPr>
                <w:sz w:val="26"/>
                <w:szCs w:val="26"/>
                <w:lang w:val="fr-FR"/>
              </w:rPr>
            </w:pPr>
            <w:r>
              <w:rPr>
                <w:sz w:val="26"/>
                <w:szCs w:val="26"/>
                <w:lang w:val="fr-FR"/>
              </w:rPr>
              <w:t xml:space="preserve">                                        </w:t>
            </w:r>
            <w:r w:rsidRPr="00084770">
              <w:rPr>
                <w:position w:val="-12"/>
                <w:sz w:val="26"/>
                <w:szCs w:val="26"/>
                <w:lang w:val="fr-FR"/>
              </w:rPr>
              <w:object w:dxaOrig="1200" w:dyaOrig="400">
                <v:shape id="_x0000_i1246" type="#_x0000_t75" style="width:60pt;height:20.25pt" o:ole="">
                  <v:imagedata r:id="rId444" o:title=""/>
                </v:shape>
                <o:OLEObject Type="Embed" ProgID="Equation.DSMT4" ShapeID="_x0000_i1246" DrawAspect="Content" ObjectID="_1664177386" r:id="rId445"/>
              </w:object>
            </w:r>
            <w:r>
              <w:rPr>
                <w:sz w:val="26"/>
                <w:szCs w:val="26"/>
                <w:lang w:val="fr-FR"/>
              </w:rPr>
              <w:t xml:space="preserve"> </w:t>
            </w:r>
          </w:p>
          <w:p w:rsidR="00F32369" w:rsidRPr="00084770" w:rsidRDefault="00F32369" w:rsidP="008B5C4D">
            <w:pPr>
              <w:rPr>
                <w:sz w:val="26"/>
                <w:szCs w:val="26"/>
                <w:vertAlign w:val="subscript"/>
                <w:lang w:val="fr-FR"/>
              </w:rPr>
            </w:pPr>
            <w:r>
              <w:rPr>
                <w:sz w:val="26"/>
                <w:szCs w:val="26"/>
                <w:lang w:val="fr-FR"/>
              </w:rPr>
              <w:t>Chiếu lên chiều dương, ta có: ma = P - F</w:t>
            </w:r>
            <w:r>
              <w:rPr>
                <w:sz w:val="26"/>
                <w:szCs w:val="26"/>
                <w:vertAlign w:val="subscript"/>
                <w:lang w:val="fr-FR"/>
              </w:rPr>
              <w:t>C</w:t>
            </w:r>
          </w:p>
          <w:p w:rsidR="00F32369" w:rsidRDefault="00F32369" w:rsidP="008B5C4D">
            <w:pPr>
              <w:rPr>
                <w:sz w:val="26"/>
                <w:szCs w:val="26"/>
              </w:rPr>
            </w:pPr>
            <w:r w:rsidRPr="006E34B7">
              <w:rPr>
                <w:sz w:val="26"/>
                <w:szCs w:val="26"/>
              </w:rPr>
              <w:t>Tại thời điểm a = 6 (m/s</w:t>
            </w:r>
            <w:r>
              <w:rPr>
                <w:sz w:val="26"/>
                <w:szCs w:val="26"/>
                <w:vertAlign w:val="superscript"/>
              </w:rPr>
              <w:t>2</w:t>
            </w:r>
            <w:r>
              <w:rPr>
                <w:sz w:val="26"/>
                <w:szCs w:val="26"/>
              </w:rPr>
              <w:t xml:space="preserve">), v = 12 (m/s), ta có: </w:t>
            </w:r>
          </w:p>
          <w:p w:rsidR="00F32369" w:rsidRPr="006E34B7" w:rsidRDefault="00F32369" w:rsidP="008B5C4D">
            <w:pPr>
              <w:rPr>
                <w:sz w:val="26"/>
                <w:szCs w:val="26"/>
              </w:rPr>
            </w:pPr>
            <w:r>
              <w:rPr>
                <w:sz w:val="26"/>
                <w:szCs w:val="26"/>
              </w:rPr>
              <w:t xml:space="preserve">                              </w:t>
            </w:r>
            <w:r w:rsidRPr="00802F04">
              <w:rPr>
                <w:position w:val="-6"/>
                <w:sz w:val="26"/>
                <w:szCs w:val="26"/>
              </w:rPr>
              <w:object w:dxaOrig="2060" w:dyaOrig="279">
                <v:shape id="_x0000_i1247" type="#_x0000_t75" style="width:102.75pt;height:14.25pt" o:ole="">
                  <v:imagedata r:id="rId446" o:title=""/>
                </v:shape>
                <o:OLEObject Type="Embed" ProgID="Equation.DSMT4" ShapeID="_x0000_i1247" DrawAspect="Content" ObjectID="_1664177387" r:id="rId447"/>
              </w:object>
            </w:r>
            <w:r>
              <w:rPr>
                <w:sz w:val="26"/>
                <w:szCs w:val="26"/>
              </w:rPr>
              <w:t xml:space="preserve">;   </w:t>
            </w:r>
            <w:r w:rsidRPr="005A059B">
              <w:rPr>
                <w:position w:val="-26"/>
                <w:sz w:val="26"/>
                <w:szCs w:val="26"/>
              </w:rPr>
              <w:object w:dxaOrig="2260" w:dyaOrig="680">
                <v:shape id="_x0000_i1248" type="#_x0000_t75" style="width:113.25pt;height:33.75pt" o:ole="">
                  <v:imagedata r:id="rId448" o:title=""/>
                </v:shape>
                <o:OLEObject Type="Embed" ProgID="Equation.DSMT4" ShapeID="_x0000_i1248" DrawAspect="Content" ObjectID="_1664177388" r:id="rId449"/>
              </w:object>
            </w:r>
          </w:p>
          <w:p w:rsidR="00F32369" w:rsidRDefault="00F32369" w:rsidP="008B5C4D">
            <w:pPr>
              <w:rPr>
                <w:sz w:val="26"/>
                <w:szCs w:val="26"/>
              </w:rPr>
            </w:pPr>
            <w:r>
              <w:rPr>
                <w:sz w:val="26"/>
                <w:szCs w:val="26"/>
              </w:rPr>
              <w:t xml:space="preserve">Khi rơi gần mặt đất, do giọt nước chuyển động thẳng đều, ta có:                    </w:t>
            </w:r>
          </w:p>
          <w:p w:rsidR="00F32369" w:rsidRPr="005A059B" w:rsidRDefault="00F32369" w:rsidP="008B5C4D">
            <w:pPr>
              <w:rPr>
                <w:sz w:val="26"/>
                <w:szCs w:val="26"/>
                <w:vertAlign w:val="subscript"/>
              </w:rPr>
            </w:pPr>
            <w:r>
              <w:rPr>
                <w:sz w:val="26"/>
                <w:szCs w:val="26"/>
              </w:rPr>
              <w:t xml:space="preserve">                                     </w:t>
            </w:r>
            <w:r w:rsidRPr="005A059B">
              <w:rPr>
                <w:position w:val="-12"/>
                <w:sz w:val="26"/>
                <w:szCs w:val="26"/>
              </w:rPr>
              <w:object w:dxaOrig="840" w:dyaOrig="400">
                <v:shape id="_x0000_i1249" type="#_x0000_t75" style="width:42pt;height:20.25pt" o:ole="">
                  <v:imagedata r:id="rId450" o:title=""/>
                </v:shape>
                <o:OLEObject Type="Embed" ProgID="Equation.DSMT4" ShapeID="_x0000_i1249" DrawAspect="Content" ObjectID="_1664177389" r:id="rId451"/>
              </w:object>
            </w:r>
            <w:r>
              <w:rPr>
                <w:sz w:val="26"/>
                <w:szCs w:val="26"/>
              </w:rPr>
              <w:t xml:space="preserve"> </w:t>
            </w:r>
            <w:r w:rsidRPr="005A059B">
              <w:rPr>
                <w:position w:val="-12"/>
                <w:sz w:val="26"/>
                <w:szCs w:val="26"/>
              </w:rPr>
              <w:object w:dxaOrig="1500" w:dyaOrig="360">
                <v:shape id="_x0000_i1250" type="#_x0000_t75" style="width:75pt;height:18pt" o:ole="">
                  <v:imagedata r:id="rId452" o:title=""/>
                </v:shape>
                <o:OLEObject Type="Embed" ProgID="Equation.DSMT4" ShapeID="_x0000_i1250" DrawAspect="Content" ObjectID="_1664177390" r:id="rId453"/>
              </w:object>
            </w:r>
          </w:p>
          <w:p w:rsidR="00F32369" w:rsidRPr="006C510F" w:rsidRDefault="00F32369" w:rsidP="00FD625A">
            <w:pPr>
              <w:rPr>
                <w:sz w:val="26"/>
                <w:szCs w:val="26"/>
              </w:rPr>
            </w:pPr>
            <w:r>
              <w:rPr>
                <w:sz w:val="26"/>
                <w:szCs w:val="26"/>
              </w:rPr>
              <w:t>Thay (1) vào, ta có: v’ = 30(m/s).</w:t>
            </w:r>
          </w:p>
        </w:tc>
        <w:tc>
          <w:tcPr>
            <w:tcW w:w="816" w:type="dxa"/>
          </w:tcPr>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r>
              <w:rPr>
                <w:b/>
                <w:sz w:val="26"/>
                <w:szCs w:val="26"/>
              </w:rPr>
              <w:t>0,25</w:t>
            </w:r>
          </w:p>
          <w:p w:rsidR="00F32369" w:rsidRDefault="00F32369" w:rsidP="00FD625A">
            <w:pPr>
              <w:rPr>
                <w:b/>
                <w:sz w:val="26"/>
                <w:szCs w:val="26"/>
              </w:rPr>
            </w:pPr>
          </w:p>
          <w:p w:rsidR="00F32369" w:rsidRDefault="00F32369" w:rsidP="00FD625A">
            <w:pPr>
              <w:rPr>
                <w:b/>
                <w:sz w:val="26"/>
                <w:szCs w:val="26"/>
              </w:rPr>
            </w:pPr>
          </w:p>
          <w:p w:rsidR="00F32369" w:rsidRPr="008B5C4D" w:rsidRDefault="00F32369" w:rsidP="00FD625A">
            <w:pPr>
              <w:rPr>
                <w:b/>
                <w:sz w:val="26"/>
                <w:szCs w:val="26"/>
              </w:rPr>
            </w:pPr>
            <w:r>
              <w:rPr>
                <w:b/>
                <w:sz w:val="26"/>
                <w:szCs w:val="26"/>
              </w:rPr>
              <w:t>0,25</w:t>
            </w:r>
          </w:p>
        </w:tc>
      </w:tr>
      <w:tr w:rsidR="00F32369" w:rsidRPr="008B5C4D" w:rsidTr="004428DD">
        <w:tc>
          <w:tcPr>
            <w:tcW w:w="1116" w:type="dxa"/>
            <w:vMerge/>
          </w:tcPr>
          <w:p w:rsidR="00F32369" w:rsidRPr="008B5C4D" w:rsidRDefault="00F32369" w:rsidP="00FD625A">
            <w:pPr>
              <w:rPr>
                <w:b/>
                <w:sz w:val="26"/>
                <w:szCs w:val="26"/>
              </w:rPr>
            </w:pPr>
          </w:p>
        </w:tc>
        <w:tc>
          <w:tcPr>
            <w:tcW w:w="7639" w:type="dxa"/>
          </w:tcPr>
          <w:p w:rsidR="00F32369" w:rsidRPr="000A098F" w:rsidRDefault="00F32369" w:rsidP="008B5C4D">
            <w:pPr>
              <w:rPr>
                <w:sz w:val="26"/>
                <w:szCs w:val="26"/>
              </w:rPr>
            </w:pPr>
            <w:r w:rsidRPr="000A098F">
              <w:rPr>
                <w:sz w:val="26"/>
                <w:szCs w:val="26"/>
              </w:rPr>
              <w:t xml:space="preserve">Gọi giọt nước là vật 1; ô tô là vật 2; mặt đất là </w:t>
            </w:r>
            <w:r>
              <w:rPr>
                <w:sz w:val="26"/>
                <w:szCs w:val="26"/>
              </w:rPr>
              <w:t xml:space="preserve">vật </w:t>
            </w:r>
            <w:r w:rsidRPr="000A098F">
              <w:rPr>
                <w:sz w:val="26"/>
                <w:szCs w:val="26"/>
              </w:rPr>
              <w:t xml:space="preserve">3. </w:t>
            </w:r>
          </w:p>
          <w:p w:rsidR="00F32369" w:rsidRPr="00AC184B" w:rsidRDefault="00F32369" w:rsidP="008B5C4D">
            <w:pPr>
              <w:rPr>
                <w:sz w:val="26"/>
                <w:szCs w:val="26"/>
              </w:rPr>
            </w:pPr>
            <w:r>
              <w:rPr>
                <w:sz w:val="26"/>
                <w:szCs w:val="26"/>
              </w:rPr>
              <w:t xml:space="preserve">                </w:t>
            </w:r>
            <w:r w:rsidRPr="00AC184B">
              <w:rPr>
                <w:sz w:val="26"/>
                <w:szCs w:val="26"/>
              </w:rPr>
              <w:t xml:space="preserve">  </w:t>
            </w:r>
            <w:r w:rsidRPr="002B3E0C">
              <w:rPr>
                <w:position w:val="-12"/>
                <w:sz w:val="26"/>
                <w:szCs w:val="26"/>
                <w:lang w:val="fr-FR"/>
              </w:rPr>
              <w:object w:dxaOrig="1900" w:dyaOrig="360">
                <v:shape id="_x0000_i1251" type="#_x0000_t75" style="width:95.25pt;height:18pt" o:ole="">
                  <v:imagedata r:id="rId454" o:title=""/>
                </v:shape>
                <o:OLEObject Type="Embed" ProgID="Equation.DSMT4" ShapeID="_x0000_i1251" DrawAspect="Content" ObjectID="_1664177391" r:id="rId455"/>
              </w:object>
            </w:r>
          </w:p>
          <w:p w:rsidR="00F32369" w:rsidRPr="00AC184B" w:rsidRDefault="00F32369" w:rsidP="008B5C4D">
            <w:pPr>
              <w:rPr>
                <w:sz w:val="26"/>
                <w:szCs w:val="26"/>
              </w:rPr>
            </w:pPr>
            <w:r w:rsidRPr="00AC184B">
              <w:rPr>
                <w:sz w:val="26"/>
                <w:szCs w:val="26"/>
              </w:rPr>
              <w:t>Biết v</w:t>
            </w:r>
            <w:r w:rsidRPr="00AC184B">
              <w:rPr>
                <w:sz w:val="26"/>
                <w:szCs w:val="26"/>
                <w:vertAlign w:val="subscript"/>
              </w:rPr>
              <w:t>13</w:t>
            </w:r>
            <w:r w:rsidRPr="00AC184B">
              <w:rPr>
                <w:sz w:val="26"/>
                <w:szCs w:val="26"/>
              </w:rPr>
              <w:t xml:space="preserve"> = v’ = 30(m/s) và </w:t>
            </w:r>
            <w:r w:rsidRPr="00D92DFF">
              <w:rPr>
                <w:position w:val="-12"/>
                <w:sz w:val="26"/>
                <w:szCs w:val="26"/>
              </w:rPr>
              <w:object w:dxaOrig="360" w:dyaOrig="360">
                <v:shape id="_x0000_i1252" type="#_x0000_t75" style="width:18pt;height:18pt" o:ole="">
                  <v:imagedata r:id="rId456" o:title=""/>
                </v:shape>
                <o:OLEObject Type="Embed" ProgID="Equation.DSMT4" ShapeID="_x0000_i1252" DrawAspect="Content" ObjectID="_1664177392" r:id="rId457"/>
              </w:object>
            </w:r>
            <w:r w:rsidRPr="00AC184B">
              <w:rPr>
                <w:sz w:val="26"/>
                <w:szCs w:val="26"/>
              </w:rPr>
              <w:t xml:space="preserve">hợp với </w:t>
            </w:r>
            <w:r w:rsidRPr="00D92DFF">
              <w:rPr>
                <w:position w:val="-12"/>
                <w:sz w:val="26"/>
                <w:szCs w:val="26"/>
              </w:rPr>
              <w:object w:dxaOrig="360" w:dyaOrig="360">
                <v:shape id="_x0000_i1253" type="#_x0000_t75" style="width:18pt;height:18pt" o:ole="">
                  <v:imagedata r:id="rId458" o:title=""/>
                </v:shape>
                <o:OLEObject Type="Embed" ProgID="Equation.DSMT4" ShapeID="_x0000_i1253" DrawAspect="Content" ObjectID="_1664177393" r:id="rId459"/>
              </w:object>
            </w:r>
            <w:r w:rsidRPr="00AC184B">
              <w:rPr>
                <w:sz w:val="26"/>
                <w:szCs w:val="26"/>
              </w:rPr>
              <w:t>góc 30</w:t>
            </w:r>
            <w:r w:rsidRPr="00AC184B">
              <w:rPr>
                <w:sz w:val="26"/>
                <w:szCs w:val="26"/>
                <w:vertAlign w:val="superscript"/>
              </w:rPr>
              <w:t>0</w:t>
            </w:r>
            <w:r w:rsidRPr="00AC184B">
              <w:rPr>
                <w:sz w:val="26"/>
                <w:szCs w:val="26"/>
              </w:rPr>
              <w:t>.</w:t>
            </w:r>
          </w:p>
          <w:p w:rsidR="00F32369" w:rsidRPr="00D92DFF" w:rsidRDefault="00F32369" w:rsidP="008B5C4D">
            <w:pPr>
              <w:rPr>
                <w:sz w:val="26"/>
                <w:szCs w:val="26"/>
                <w:lang w:val="fr-FR"/>
              </w:rPr>
            </w:pPr>
            <w:r>
              <w:rPr>
                <w:sz w:val="26"/>
                <w:szCs w:val="26"/>
                <w:lang w:val="fr-FR"/>
              </w:rPr>
              <w:t xml:space="preserve">Từ hình vẽ: </w:t>
            </w:r>
            <w:r w:rsidRPr="00802299">
              <w:rPr>
                <w:position w:val="-32"/>
                <w:sz w:val="26"/>
                <w:szCs w:val="26"/>
                <w:lang w:val="fr-FR"/>
              </w:rPr>
              <w:object w:dxaOrig="1600" w:dyaOrig="740">
                <v:shape id="_x0000_i1254" type="#_x0000_t75" style="width:80.25pt;height:36.75pt" o:ole="">
                  <v:imagedata r:id="rId460" o:title=""/>
                </v:shape>
                <o:OLEObject Type="Embed" ProgID="Equation.DSMT4" ShapeID="_x0000_i1254" DrawAspect="Content" ObjectID="_1664177394" r:id="rId461"/>
              </w:object>
            </w:r>
          </w:p>
          <w:p w:rsidR="00F32369" w:rsidRDefault="00F85274" w:rsidP="008B5C4D">
            <w:pPr>
              <w:rPr>
                <w:sz w:val="26"/>
                <w:szCs w:val="26"/>
                <w:lang w:val="fr-FR"/>
              </w:rPr>
            </w:pPr>
            <w:r>
              <w:rPr>
                <w:noProof/>
                <w:sz w:val="26"/>
                <w:szCs w:val="26"/>
              </w:rPr>
              <w:lastRenderedPageBreak/>
              <mc:AlternateContent>
                <mc:Choice Requires="wpg">
                  <w:drawing>
                    <wp:anchor distT="0" distB="0" distL="114300" distR="114300" simplePos="0" relativeHeight="251679744" behindDoc="0" locked="0" layoutInCell="1" allowOverlap="1">
                      <wp:simplePos x="0" y="0"/>
                      <wp:positionH relativeFrom="column">
                        <wp:posOffset>3109595</wp:posOffset>
                      </wp:positionH>
                      <wp:positionV relativeFrom="paragraph">
                        <wp:posOffset>-1101090</wp:posOffset>
                      </wp:positionV>
                      <wp:extent cx="1562100" cy="1474470"/>
                      <wp:effectExtent l="3810" t="1270" r="0" b="635"/>
                      <wp:wrapSquare wrapText="bothSides"/>
                      <wp:docPr id="494"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74470"/>
                                <a:chOff x="5445" y="6764"/>
                                <a:chExt cx="3018" cy="2535"/>
                              </a:xfrm>
                            </wpg:grpSpPr>
                            <wps:wsp>
                              <wps:cNvPr id="495" name="AutoShape 1141"/>
                              <wps:cNvCnPr>
                                <a:cxnSpLocks noChangeShapeType="1"/>
                              </wps:cNvCnPr>
                              <wps:spPr bwMode="auto">
                                <a:xfrm>
                                  <a:off x="7050" y="7338"/>
                                  <a:ext cx="0"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1142"/>
                              <wps:cNvCnPr>
                                <a:cxnSpLocks noChangeShapeType="1"/>
                              </wps:cNvCnPr>
                              <wps:spPr bwMode="auto">
                                <a:xfrm>
                                  <a:off x="7050" y="7338"/>
                                  <a:ext cx="11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utoShape 1143"/>
                              <wps:cNvCnPr>
                                <a:cxnSpLocks noChangeShapeType="1"/>
                              </wps:cNvCnPr>
                              <wps:spPr bwMode="auto">
                                <a:xfrm flipH="1">
                                  <a:off x="7050" y="7338"/>
                                  <a:ext cx="1139" cy="16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8" name="AutoShape 1144"/>
                              <wps:cNvCnPr>
                                <a:cxnSpLocks noChangeShapeType="1"/>
                              </wps:cNvCnPr>
                              <wps:spPr bwMode="auto">
                                <a:xfrm flipH="1">
                                  <a:off x="5911" y="7338"/>
                                  <a:ext cx="1139"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1145"/>
                              <wps:cNvCnPr>
                                <a:cxnSpLocks noChangeShapeType="1"/>
                              </wps:cNvCnPr>
                              <wps:spPr bwMode="auto">
                                <a:xfrm>
                                  <a:off x="5911" y="9028"/>
                                  <a:ext cx="113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 name="Text Box 1146"/>
                              <wps:cNvSpPr txBox="1">
                                <a:spLocks noChangeArrowheads="1"/>
                              </wps:cNvSpPr>
                              <wps:spPr bwMode="auto">
                                <a:xfrm>
                                  <a:off x="7726" y="6764"/>
                                  <a:ext cx="73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8" type="#_x0000_t75" style="width:18pt;height:18pt" o:ole="">
                                          <v:imagedata r:id="rId462" o:title=""/>
                                        </v:shape>
                                        <o:OLEObject Type="Embed" ProgID="Equation.DSMT4" ShapeID="_x0000_i1338" DrawAspect="Content" ObjectID="_1664177508" r:id="rId463"/>
                                      </w:object>
                                    </w:r>
                                  </w:p>
                                </w:txbxContent>
                              </wps:txbx>
                              <wps:bodyPr rot="0" vert="horz" wrap="square" lIns="64800" tIns="54000" rIns="64800" bIns="54000" anchor="ctr" anchorCtr="0" upright="1">
                                <a:spAutoFit/>
                              </wps:bodyPr>
                            </wps:wsp>
                            <wps:wsp>
                              <wps:cNvPr id="501" name="Text Box 1147"/>
                              <wps:cNvSpPr txBox="1">
                                <a:spLocks noChangeArrowheads="1"/>
                              </wps:cNvSpPr>
                              <wps:spPr bwMode="auto">
                                <a:xfrm>
                                  <a:off x="5445" y="8428"/>
                                  <a:ext cx="73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9" type="#_x0000_t75" style="width:18pt;height:18pt" o:ole="">
                                          <v:imagedata r:id="rId464" o:title=""/>
                                        </v:shape>
                                        <o:OLEObject Type="Embed" ProgID="Equation.DSMT4" ShapeID="_x0000_i1339" DrawAspect="Content" ObjectID="_1664177509" r:id="rId465"/>
                                      </w:object>
                                    </w:r>
                                  </w:p>
                                </w:txbxContent>
                              </wps:txbx>
                              <wps:bodyPr rot="0" vert="horz" wrap="square" lIns="64800" tIns="54000" rIns="64800" bIns="54000" anchor="ctr" anchorCtr="0" upright="1">
                                <a:spAutoFit/>
                              </wps:bodyPr>
                            </wps:wsp>
                            <wps:wsp>
                              <wps:cNvPr id="502" name="Text Box 1148"/>
                              <wps:cNvSpPr txBox="1">
                                <a:spLocks noChangeArrowheads="1"/>
                              </wps:cNvSpPr>
                              <wps:spPr bwMode="auto">
                                <a:xfrm>
                                  <a:off x="7162" y="8542"/>
                                  <a:ext cx="73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40" type="#_x0000_t75" style="width:18pt;height:18pt" o:ole="">
                                          <v:imagedata r:id="rId466" o:title=""/>
                                        </v:shape>
                                        <o:OLEObject Type="Embed" ProgID="Equation.DSMT4" ShapeID="_x0000_i1340" DrawAspect="Content" ObjectID="_1664177510" r:id="rId467"/>
                                      </w:object>
                                    </w:r>
                                  </w:p>
                                </w:txbxContent>
                              </wps:txbx>
                              <wps:bodyPr rot="0" vert="horz" wrap="square" lIns="64800" tIns="54000" rIns="64800" bIns="54000" anchor="ctr" anchorCtr="0" upright="1">
                                <a:spAutoFit/>
                              </wps:bodyPr>
                            </wps:wsp>
                            <wps:wsp>
                              <wps:cNvPr id="503" name="Text Box 1149"/>
                              <wps:cNvSpPr txBox="1">
                                <a:spLocks noChangeArrowheads="1"/>
                              </wps:cNvSpPr>
                              <wps:spPr bwMode="auto">
                                <a:xfrm>
                                  <a:off x="6715" y="7630"/>
                                  <a:ext cx="49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Pr>
                                        <w:rFonts w:ascii="Cambria" w:hAnsi="Cambria"/>
                                        <w:iCs/>
                                      </w:rPr>
                                      <w:sym w:font="Symbol" w:char="F061"/>
                                    </w:r>
                                  </w:p>
                                </w:txbxContent>
                              </wps:txbx>
                              <wps:bodyPr rot="0" vert="horz" wrap="square" lIns="64800" tIns="54000" rIns="64800" bIns="54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0" o:spid="_x0000_s1413" style="position:absolute;margin-left:244.85pt;margin-top:-86.7pt;width:123pt;height:116.1pt;z-index:251679744" coordorigin="5445,6764" coordsize="3018,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">
                      <v:shape id="AutoShape 1141" o:spid="_x0000_s1414" type="#_x0000_t32" style="position:absolute;left:7050;top:7338;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shape id="AutoShape 1142" o:spid="_x0000_s1415" type="#_x0000_t32" style="position:absolute;left:7050;top:733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shape id="AutoShape 1143" o:spid="_x0000_s1416" type="#_x0000_t32" style="position:absolute;left:7050;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vescAAADcAAAADwAAAGRycy9kb3ducmV2LnhtbESPW2sCMRSE3wv9D+EU+laztcXL1igq&#10;SC2FghdKHw+bsxfdnKxJdLf/vikIPg4z8w0zmXWmFhdyvrKs4LmXgCDOrK64ULDfrZ5GIHxA1lhb&#10;JgW/5GE2vb+bYKptyxu6bEMhIoR9igrKEJpUSp+VZND3bEMcvdw6gyFKV0jtsI1wU8t+kgykwYrj&#10;QokNLUvKjtuzUfDuN6dvly/aj6959nlYvqzbRf6j1ONDN38DEagLt/C1vdYKXsdD+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G96xwAAANwAAAAPAAAAAAAA&#10;AAAAAAAAAKECAABkcnMvZG93bnJldi54bWxQSwUGAAAAAAQABAD5AAAAlQMAAAAA&#10;">
                        <v:stroke dashstyle="dash"/>
                      </v:shape>
                      <v:shape id="AutoShape 1144" o:spid="_x0000_s1417" type="#_x0000_t32" style="position:absolute;left:5911;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0sEAAADcAAAADwAAAGRycy9kb3ducmV2LnhtbERPz2vCMBS+C/sfwht403TihlbTMoWB&#10;7DKmgh4fzbMNNi+lyZr63y+HwY4f3+9tOdpWDNR741jByzwDQVw5bbhWcD59zFYgfEDW2DomBQ/y&#10;UBZPky3m2kX+puEYapFC2OeooAmhy6X0VUMW/dx1xIm7ud5iSLCvpe4xpnDbykWWvUmLhlNDgx3t&#10;G6ruxx+rwMQvM3SHfdx9Xq5eRzKPV2eUmj6P7xsQgcbwL/5zH7SC5T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F/SwQAAANwAAAAPAAAAAAAAAAAAAAAA&#10;AKECAABkcnMvZG93bnJldi54bWxQSwUGAAAAAAQABAD5AAAAjwMAAAAA&#10;">
                        <v:stroke endarrow="block"/>
                      </v:shape>
                      <v:shape id="AutoShape 1145" o:spid="_x0000_s1418" type="#_x0000_t32" style="position:absolute;left:5911;top:902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Gj8cAAADcAAAADwAAAGRycy9kb3ducmV2LnhtbESPQWsCMRSE74L/ITyhl1KztlXqahQR&#10;Ci2lVG3B62Pz3Cy7eQmbuG7765tCweMwM98wy3VvG9FRGyrHCibjDARx4XTFpYKvz+e7JxAhImts&#10;HJOCbwqwXg0HS8y1u/CeukMsRYJwyFGBidHnUobCkMUwdp44eSfXWoxJtqXULV4S3DbyPstm0mLF&#10;acGgp62hoj6crYK6qz/2u2nwt+cfmr158/76cNRK3Yz6zQJEpD5ew//tF63gcT6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caPxwAAANwAAAAPAAAAAAAA&#10;AAAAAAAAAKECAABkcnMvZG93bnJldi54bWxQSwUGAAAAAAQABAD5AAAAlQMAAAAA&#10;">
                        <v:stroke dashstyle="dash"/>
                      </v:shape>
                      <v:shape id="Text Box 1146" o:spid="_x0000_s1419" type="#_x0000_t202" style="position:absolute;left:7726;top:6764;width:737;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EY8AA&#10;AADcAAAADwAAAGRycy9kb3ducmV2LnhtbERPTUvDQBC9C/0Pywje7K5CtaTdlhJQgjfTHnIcsmM2&#10;mJ0N2W0a/71zEDw+3vf+uIRBzTSlPrKFp7UBRdxG13Nn4XJ+e9yCShnZ4RCZLPxQguNhdbfHwsUb&#10;f9Jc505JCKcCLficx0Lr1HoKmNZxJBbuK04Bs8Cp027Cm4SHQT8b86ID9iwNHkcqPbXf9TVISfNe&#10;mo+qPL163Z3NrJu62jTWPtwvpx2oTEv+F/+5K2dhY2S+nJE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rEY8AAAADcAAAADwAAAAAAAAAAAAAAAACYAgAAZHJzL2Rvd25y&#10;ZXYueG1sUEsFBgAAAAAEAAQA9QAAAIUDA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8" type="#_x0000_t75" style="width:18pt;height:18pt" o:ole="">
                                    <v:imagedata r:id="rId462" o:title=""/>
                                  </v:shape>
                                  <o:OLEObject Type="Embed" ProgID="Equation.DSMT4" ShapeID="_x0000_i1338" DrawAspect="Content" ObjectID="_1664177508" r:id="rId468"/>
                                </w:object>
                              </w:r>
                            </w:p>
                          </w:txbxContent>
                        </v:textbox>
                      </v:shape>
                      <v:shape id="Text Box 1147" o:spid="_x0000_s1420" type="#_x0000_t202" style="position:absolute;left:5445;top:8428;width:738;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h+MIA&#10;AADcAAAADwAAAGRycy9kb3ducmV2LnhtbESPzWrDMBCE74W+g9hCb42UQNriRjbB0GByq5ODj4u1&#10;sUyslbFUx337qFDocZifj9kVixvETFPoPWtYrxQI4tabnjsN59PnyzuIEJENDp5Jww8FKPLHhx1m&#10;xt/4i+Y6diKNcMhQg41xzKQMrSWHYeVH4uRd/OQwJjl10kx4S+NukBulXqXDnhPB4kilpfZaf7sE&#10;aQ6lOlbl/s3K7qRm2dTVttH6+WnZf4CItMT/8F+7Mhq2ag2/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mH4wgAAANwAAAAPAAAAAAAAAAAAAAAAAJgCAABkcnMvZG93&#10;bnJldi54bWxQSwUGAAAAAAQABAD1AAAAhwM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9" type="#_x0000_t75" style="width:18pt;height:18pt" o:ole="">
                                    <v:imagedata r:id="rId464" o:title=""/>
                                  </v:shape>
                                  <o:OLEObject Type="Embed" ProgID="Equation.DSMT4" ShapeID="_x0000_i1339" DrawAspect="Content" ObjectID="_1664177509" r:id="rId469"/>
                                </w:object>
                              </w:r>
                            </w:p>
                          </w:txbxContent>
                        </v:textbox>
                      </v:shape>
                      <v:shape id="Text Box 1148" o:spid="_x0000_s1421" type="#_x0000_t202" style="position:absolute;left:7162;top:8542;width:73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8IA&#10;AADcAAAADwAAAGRycy9kb3ducmV2LnhtbESPzWrDMBCE74G+g9hCb4nUQNriRjbB0GJyq5ODj4u1&#10;sUyslbFUx337qFDocZifj9kXixvETFPoPWt43igQxK03PXcazqeP9RuIEJENDp5Jww8FKPKH1R4z&#10;42/8RXMdO5FGOGSowcY4ZlKG1pLDsPEjcfIufnIYk5w6aSa8pXE3yK1SL9Jhz4lgcaTSUnutv12C&#10;NJ+lOlbl4dXK7qRm2dTVrtH66XE5vIOItMT/8F+7Mhp2agu/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P+PwgAAANwAAAAPAAAAAAAAAAAAAAAAAJgCAABkcnMvZG93&#10;bnJldi54bWxQSwUGAAAAAAQABAD1AAAAhwM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40" type="#_x0000_t75" style="width:18pt;height:18pt" o:ole="">
                                    <v:imagedata r:id="rId466" o:title=""/>
                                  </v:shape>
                                  <o:OLEObject Type="Embed" ProgID="Equation.DSMT4" ShapeID="_x0000_i1340" DrawAspect="Content" ObjectID="_1664177510" r:id="rId470"/>
                                </w:object>
                              </w:r>
                            </w:p>
                          </w:txbxContent>
                        </v:textbox>
                      </v:shape>
                      <v:shape id="Text Box 1149" o:spid="_x0000_s1422" type="#_x0000_t202" style="position:absolute;left:6715;top:7630;width:497;height: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aFMMA&#10;AADcAAAADwAAAGRycy9kb3ducmV2LnhtbESPy2rDMBBF94X+g5hCd42Uljxwo4RgaDHZxcnCy8Ga&#10;WibWyFiq4/59FQhkebmPw93sJteJkYbQetYwnykQxLU3LTcazqevtzWIEJENdp5Jwx8F2G2fnzaY&#10;GX/lI41lbEQa4ZChBhtjn0kZaksOw8z3xMn78YPDmOTQSDPgNY27Tr4rtZQOW04Eiz3llupL+esS&#10;pPrO1aHI9ysrm5MaZVUWi0rr15dp/wki0hQf4Xu7MBoW6gN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aFMMAAADcAAAADwAAAAAAAAAAAAAAAACYAgAAZHJzL2Rv&#10;d25yZXYueG1sUEsFBgAAAAAEAAQA9QAAAIgDA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Pr>
                                  <w:rFonts w:ascii="Cambria" w:hAnsi="Cambria"/>
                                  <w:iCs/>
                                </w:rPr>
                                <w:sym w:font="Symbol" w:char="F061"/>
                              </w:r>
                            </w:p>
                          </w:txbxContent>
                        </v:textbox>
                      </v:shape>
                      <w10:wrap type="square"/>
                    </v:group>
                  </w:pict>
                </mc:Fallback>
              </mc:AlternateContent>
            </w:r>
            <w:r w:rsidR="00F32369" w:rsidRPr="008B5C4D">
              <w:rPr>
                <w:position w:val="-12"/>
                <w:sz w:val="26"/>
                <w:szCs w:val="26"/>
                <w:lang w:val="fr-FR"/>
              </w:rPr>
              <w:object w:dxaOrig="3460" w:dyaOrig="420">
                <v:shape id="_x0000_i1255" type="#_x0000_t75" style="width:173.25pt;height:21pt" o:ole="">
                  <v:imagedata r:id="rId471" o:title=""/>
                </v:shape>
                <o:OLEObject Type="Embed" ProgID="Equation.DSMT4" ShapeID="_x0000_i1255" DrawAspect="Content" ObjectID="_1664177395" r:id="rId472"/>
              </w:object>
            </w:r>
            <w:r w:rsidR="00F32369" w:rsidRPr="00723B6B">
              <w:rPr>
                <w:position w:val="-12"/>
                <w:sz w:val="26"/>
                <w:szCs w:val="26"/>
                <w:lang w:val="fr-FR"/>
              </w:rPr>
              <w:object w:dxaOrig="3180" w:dyaOrig="360">
                <v:shape id="_x0000_i1256" type="#_x0000_t75" style="width:159pt;height:18pt" o:ole="">
                  <v:imagedata r:id="rId473" o:title=""/>
                </v:shape>
                <o:OLEObject Type="Embed" ProgID="Equation.DSMT4" ShapeID="_x0000_i1256" DrawAspect="Content" ObjectID="_1664177396" r:id="rId474"/>
              </w:object>
            </w:r>
          </w:p>
          <w:p w:rsidR="00F32369" w:rsidRPr="006C510F" w:rsidRDefault="00F32369" w:rsidP="00FD625A">
            <w:pPr>
              <w:rPr>
                <w:sz w:val="26"/>
                <w:szCs w:val="26"/>
                <w:lang w:val="fr-FR"/>
              </w:rPr>
            </w:pPr>
            <w:r>
              <w:rPr>
                <w:sz w:val="26"/>
                <w:szCs w:val="26"/>
                <w:lang w:val="fr-FR"/>
              </w:rPr>
              <w:t xml:space="preserve">Vậy người lái xe không vi phạm giao thông về tốc độ. </w: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Pr="008B5C4D" w:rsidRDefault="00F32369" w:rsidP="00FD625A">
            <w:pPr>
              <w:rPr>
                <w:b/>
                <w:sz w:val="26"/>
                <w:szCs w:val="26"/>
                <w:lang w:val="fr-FR"/>
              </w:rPr>
            </w:pPr>
            <w:r>
              <w:rPr>
                <w:b/>
                <w:sz w:val="26"/>
                <w:szCs w:val="26"/>
                <w:lang w:val="fr-FR"/>
              </w:rPr>
              <w:t>0,25</w:t>
            </w:r>
          </w:p>
        </w:tc>
      </w:tr>
    </w:tbl>
    <w:p w:rsidR="00F32369" w:rsidRPr="008B5C4D" w:rsidRDefault="00F32369" w:rsidP="00FD625A">
      <w:pPr>
        <w:rPr>
          <w:b/>
          <w:sz w:val="26"/>
          <w:szCs w:val="26"/>
          <w:lang w:val="fr-FR"/>
        </w:rPr>
      </w:pPr>
    </w:p>
    <w:p w:rsidR="00F32369" w:rsidRDefault="00F32369" w:rsidP="00FD625A">
      <w:pPr>
        <w:rPr>
          <w:b/>
          <w:sz w:val="26"/>
          <w:szCs w:val="26"/>
          <w:lang w:val="fr-FR"/>
        </w:rPr>
      </w:pPr>
      <w:r w:rsidRPr="00723B6B">
        <w:rPr>
          <w:b/>
          <w:sz w:val="26"/>
          <w:szCs w:val="26"/>
          <w:lang w:val="fr-FR"/>
        </w:rPr>
        <w:t>Câu 2</w:t>
      </w:r>
      <w:r>
        <w:rPr>
          <w:b/>
          <w:sz w:val="26"/>
          <w:szCs w:val="26"/>
          <w:lang w:val="fr-FR"/>
        </w:rPr>
        <w:t xml:space="preserve"> (1,5 điểm)</w:t>
      </w:r>
      <w:r w:rsidRPr="00723B6B">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E6369A" w:rsidTr="004428DD">
        <w:tc>
          <w:tcPr>
            <w:tcW w:w="1116" w:type="dxa"/>
            <w:vMerge w:val="restart"/>
          </w:tcPr>
          <w:p w:rsidR="00F32369" w:rsidRPr="00E6369A" w:rsidRDefault="00F32369" w:rsidP="00FD625A">
            <w:pPr>
              <w:rPr>
                <w:b/>
                <w:sz w:val="26"/>
                <w:szCs w:val="26"/>
                <w:lang w:val="fr-FR"/>
              </w:rPr>
            </w:pPr>
            <w:r w:rsidRPr="00E6369A">
              <w:rPr>
                <w:b/>
                <w:sz w:val="26"/>
                <w:szCs w:val="26"/>
                <w:lang w:val="fr-FR"/>
              </w:rPr>
              <w:t>1 (</w:t>
            </w:r>
            <w:r>
              <w:rPr>
                <w:b/>
                <w:sz w:val="26"/>
                <w:szCs w:val="26"/>
                <w:lang w:val="fr-FR"/>
              </w:rPr>
              <w:t>1</w:t>
            </w:r>
            <w:r w:rsidRPr="00E6369A">
              <w:rPr>
                <w:b/>
                <w:sz w:val="26"/>
                <w:szCs w:val="26"/>
                <w:lang w:val="fr-FR"/>
              </w:rPr>
              <w:t>đ)</w:t>
            </w:r>
          </w:p>
        </w:tc>
        <w:tc>
          <w:tcPr>
            <w:tcW w:w="7639" w:type="dxa"/>
          </w:tcPr>
          <w:p w:rsidR="00F32369" w:rsidRDefault="00F85274" w:rsidP="0061237C">
            <w:pPr>
              <w:rPr>
                <w:sz w:val="26"/>
                <w:szCs w:val="26"/>
                <w:lang w:val="fr-FR"/>
              </w:rPr>
            </w:pPr>
            <w:r>
              <w:rPr>
                <w:noProof/>
                <w:sz w:val="26"/>
                <w:szCs w:val="26"/>
              </w:rPr>
              <mc:AlternateContent>
                <mc:Choice Requires="wpg">
                  <w:drawing>
                    <wp:anchor distT="0" distB="0" distL="114300" distR="114300" simplePos="0" relativeHeight="251684864" behindDoc="0" locked="0" layoutInCell="1" allowOverlap="1">
                      <wp:simplePos x="0" y="0"/>
                      <wp:positionH relativeFrom="column">
                        <wp:posOffset>3091815</wp:posOffset>
                      </wp:positionH>
                      <wp:positionV relativeFrom="paragraph">
                        <wp:posOffset>169545</wp:posOffset>
                      </wp:positionV>
                      <wp:extent cx="1528445" cy="2205990"/>
                      <wp:effectExtent l="0" t="0" r="0" b="4445"/>
                      <wp:wrapSquare wrapText="bothSides"/>
                      <wp:docPr id="47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205990"/>
                                <a:chOff x="7913" y="11235"/>
                                <a:chExt cx="2407" cy="3474"/>
                              </a:xfrm>
                            </wpg:grpSpPr>
                            <wps:wsp>
                              <wps:cNvPr id="471" name="AutoShape 1236"/>
                              <wps:cNvCnPr>
                                <a:cxnSpLocks noChangeShapeType="1"/>
                              </wps:cNvCnPr>
                              <wps:spPr bwMode="auto">
                                <a:xfrm>
                                  <a:off x="9720" y="14130"/>
                                  <a:ext cx="51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2" name="AutoShape 1237"/>
                              <wps:cNvCnPr>
                                <a:cxnSpLocks noChangeShapeType="1"/>
                              </wps:cNvCnPr>
                              <wps:spPr bwMode="auto">
                                <a:xfrm flipV="1">
                                  <a:off x="8310" y="11370"/>
                                  <a:ext cx="0" cy="4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3" name="Text Box 1238"/>
                              <wps:cNvSpPr txBox="1">
                                <a:spLocks noChangeArrowheads="1"/>
                              </wps:cNvSpPr>
                              <wps:spPr bwMode="auto">
                                <a:xfrm>
                                  <a:off x="8235" y="1123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A252D" w:rsidRDefault="00F32369">
                                    <w:pPr>
                                      <w:rPr>
                                        <w:sz w:val="24"/>
                                      </w:rPr>
                                    </w:pPr>
                                    <w:r w:rsidRPr="000A252D">
                                      <w:rPr>
                                        <w:sz w:val="24"/>
                                      </w:rPr>
                                      <w:t>y’</w:t>
                                    </w:r>
                                  </w:p>
                                </w:txbxContent>
                              </wps:txbx>
                              <wps:bodyPr rot="0" vert="horz" wrap="square" lIns="91440" tIns="45720" rIns="91440" bIns="45720" anchor="t" anchorCtr="0" upright="1">
                                <a:noAutofit/>
                              </wps:bodyPr>
                            </wps:wsp>
                            <wps:wsp>
                              <wps:cNvPr id="474" name="AutoShape 1239"/>
                              <wps:cNvCnPr>
                                <a:cxnSpLocks noChangeShapeType="1"/>
                              </wps:cNvCnPr>
                              <wps:spPr bwMode="auto">
                                <a:xfrm>
                                  <a:off x="8326" y="12059"/>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5" name="AutoShape 1240"/>
                              <wps:cNvCnPr>
                                <a:cxnSpLocks noChangeShapeType="1"/>
                              </wps:cNvCnPr>
                              <wps:spPr bwMode="auto">
                                <a:xfrm flipV="1">
                                  <a:off x="9233" y="12817"/>
                                  <a:ext cx="1" cy="13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476" name="Group 1241"/>
                              <wpg:cNvGrpSpPr>
                                <a:grpSpLocks/>
                              </wpg:cNvGrpSpPr>
                              <wpg:grpSpPr bwMode="auto">
                                <a:xfrm>
                                  <a:off x="7913" y="11687"/>
                                  <a:ext cx="1995" cy="2835"/>
                                  <a:chOff x="7367" y="12311"/>
                                  <a:chExt cx="1995" cy="2835"/>
                                </a:xfrm>
                              </wpg:grpSpPr>
                              <wps:wsp>
                                <wps:cNvPr id="477" name="Text Box 1242"/>
                                <wps:cNvSpPr txBox="1">
                                  <a:spLocks noChangeArrowheads="1"/>
                                </wps:cNvSpPr>
                                <wps:spPr bwMode="auto">
                                  <a:xfrm>
                                    <a:off x="8132" y="1433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20E72">
                                      <w:r w:rsidRPr="00200D4F">
                                        <w:rPr>
                                          <w:position w:val="-6"/>
                                        </w:rPr>
                                        <w:object w:dxaOrig="240" w:dyaOrig="240">
                                          <v:shape id="_x0000_i1341" type="#_x0000_t75" style="width:12pt;height:12pt" o:ole="">
                                            <v:imagedata r:id="rId383" o:title=""/>
                                          </v:shape>
                                          <o:OLEObject Type="Embed" ProgID="Equation.DSMT4" ShapeID="_x0000_i1341" DrawAspect="Content" ObjectID="_1664177511" r:id="rId475"/>
                                        </w:object>
                                      </w:r>
                                    </w:p>
                                  </w:txbxContent>
                                </wps:txbx>
                                <wps:bodyPr rot="0" vert="horz" wrap="none" lIns="91440" tIns="45720" rIns="91440" bIns="45720" anchor="t" anchorCtr="0" upright="1">
                                  <a:spAutoFit/>
                                </wps:bodyPr>
                              </wps:wsp>
                              <wps:wsp>
                                <wps:cNvPr id="478" name="Rectangle 1243"/>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79" name="Rectangle 1244"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80" name="Group 1245"/>
                                <wpg:cNvGrpSpPr>
                                  <a:grpSpLocks/>
                                </wpg:cNvGrpSpPr>
                                <wpg:grpSpPr bwMode="auto">
                                  <a:xfrm>
                                    <a:off x="7667" y="14756"/>
                                    <a:ext cx="1695" cy="161"/>
                                    <a:chOff x="4125" y="5220"/>
                                    <a:chExt cx="2385" cy="161"/>
                                  </a:xfrm>
                                </wpg:grpSpPr>
                                <wps:wsp>
                                  <wps:cNvPr id="481" name="Rectangle 1246"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82" name="Rectangle 1247"/>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 name="Rectangle 1248"/>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Text Box 1249"/>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420E72">
                                      <w:pPr>
                                        <w:rPr>
                                          <w:sz w:val="24"/>
                                        </w:rPr>
                                      </w:pPr>
                                      <w:r w:rsidRPr="00005C9C">
                                        <w:rPr>
                                          <w:sz w:val="24"/>
                                        </w:rPr>
                                        <w:t>B</w:t>
                                      </w:r>
                                    </w:p>
                                  </w:txbxContent>
                                </wps:txbx>
                                <wps:bodyPr rot="0" vert="horz" wrap="square" lIns="91440" tIns="45720" rIns="91440" bIns="45720" anchor="t" anchorCtr="0" upright="1">
                                  <a:noAutofit/>
                                </wps:bodyPr>
                              </wps:wsp>
                              <wps:wsp>
                                <wps:cNvPr id="485" name="Text Box 1250"/>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420E72">
                                      <w:pPr>
                                        <w:rPr>
                                          <w:sz w:val="24"/>
                                        </w:rPr>
                                      </w:pPr>
                                      <w:r>
                                        <w:rPr>
                                          <w:sz w:val="24"/>
                                        </w:rPr>
                                        <w:t>A</w:t>
                                      </w:r>
                                    </w:p>
                                  </w:txbxContent>
                                </wps:txbx>
                                <wps:bodyPr rot="0" vert="horz" wrap="square" lIns="91440" tIns="45720" rIns="91440" bIns="45720" anchor="t" anchorCtr="0" upright="1">
                                  <a:noAutofit/>
                                </wps:bodyPr>
                              </wps:wsp>
                            </wpg:grpSp>
                            <wps:wsp>
                              <wps:cNvPr id="486" name="Text Box 1251"/>
                              <wps:cNvSpPr txBox="1">
                                <a:spLocks noChangeArrowheads="1"/>
                              </wps:cNvSpPr>
                              <wps:spPr bwMode="auto">
                                <a:xfrm>
                                  <a:off x="8746" y="1299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57D91" w:rsidRDefault="00F32369" w:rsidP="00420E72">
                                    <w:pPr>
                                      <w:rPr>
                                        <w:sz w:val="24"/>
                                      </w:rPr>
                                    </w:pPr>
                                    <w:r w:rsidRPr="00257D91">
                                      <w:rPr>
                                        <w:sz w:val="24"/>
                                      </w:rPr>
                                      <w:t>G</w:t>
                                    </w:r>
                                  </w:p>
                                </w:txbxContent>
                              </wps:txbx>
                              <wps:bodyPr rot="0" vert="horz" wrap="square" lIns="91440" tIns="45720" rIns="91440" bIns="45720" anchor="t" anchorCtr="0" upright="1">
                                <a:noAutofit/>
                              </wps:bodyPr>
                            </wps:wsp>
                            <wps:wsp>
                              <wps:cNvPr id="487" name="AutoShape 1252"/>
                              <wps:cNvCnPr>
                                <a:cxnSpLocks noChangeShapeType="1"/>
                              </wps:cNvCnPr>
                              <wps:spPr bwMode="auto">
                                <a:xfrm>
                                  <a:off x="8850" y="13293"/>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8" name="AutoShape 1253"/>
                              <wps:cNvCnPr>
                                <a:cxnSpLocks noChangeShapeType="1"/>
                              </wps:cNvCnPr>
                              <wps:spPr bwMode="auto">
                                <a:xfrm flipH="1">
                                  <a:off x="8523" y="14132"/>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9" name="Text Box 1254"/>
                              <wps:cNvSpPr txBox="1">
                                <a:spLocks noChangeArrowheads="1"/>
                              </wps:cNvSpPr>
                              <wps:spPr bwMode="auto">
                                <a:xfrm>
                                  <a:off x="9109" y="12615"/>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380" w:dyaOrig="340">
                                        <v:shape id="_x0000_i1342" type="#_x0000_t75" style="width:18.75pt;height:17.25pt" o:ole="">
                                          <v:imagedata r:id="rId476" o:title=""/>
                                        </v:shape>
                                        <o:OLEObject Type="Embed" ProgID="Equation.DSMT4" ShapeID="_x0000_i1342" DrawAspect="Content" ObjectID="_1664177512" r:id="rId477"/>
                                      </w:object>
                                    </w:r>
                                  </w:p>
                                </w:txbxContent>
                              </wps:txbx>
                              <wps:bodyPr rot="0" vert="horz" wrap="none" lIns="91440" tIns="45720" rIns="91440" bIns="45720" anchor="t" anchorCtr="0" upright="1">
                                <a:spAutoFit/>
                              </wps:bodyPr>
                            </wps:wsp>
                            <wps:wsp>
                              <wps:cNvPr id="490" name="Text Box 1255"/>
                              <wps:cNvSpPr txBox="1">
                                <a:spLocks noChangeArrowheads="1"/>
                              </wps:cNvSpPr>
                              <wps:spPr bwMode="auto">
                                <a:xfrm>
                                  <a:off x="8466" y="11648"/>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360" w:dyaOrig="340">
                                        <v:shape id="_x0000_i1343" type="#_x0000_t75" style="width:18pt;height:17.25pt" o:ole="">
                                          <v:imagedata r:id="rId478" o:title=""/>
                                        </v:shape>
                                        <o:OLEObject Type="Embed" ProgID="Equation.DSMT4" ShapeID="_x0000_i1343" DrawAspect="Content" ObjectID="_1664177513" r:id="rId479"/>
                                      </w:object>
                                    </w:r>
                                  </w:p>
                                </w:txbxContent>
                              </wps:txbx>
                              <wps:bodyPr rot="0" vert="horz" wrap="none" lIns="91440" tIns="45720" rIns="91440" bIns="45720" anchor="t" anchorCtr="0" upright="1">
                                <a:spAutoFit/>
                              </wps:bodyPr>
                            </wps:wsp>
                            <wps:wsp>
                              <wps:cNvPr id="491" name="Text Box 1256"/>
                              <wps:cNvSpPr txBox="1">
                                <a:spLocks noChangeArrowheads="1"/>
                              </wps:cNvSpPr>
                              <wps:spPr bwMode="auto">
                                <a:xfrm>
                                  <a:off x="8728" y="14243"/>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4"/>
                                      </w:rPr>
                                      <w:object w:dxaOrig="220" w:dyaOrig="320">
                                        <v:shape id="_x0000_i1344" type="#_x0000_t75" style="width:11.25pt;height:15.75pt" o:ole="">
                                          <v:imagedata r:id="rId480" o:title=""/>
                                        </v:shape>
                                        <o:OLEObject Type="Embed" ProgID="Equation.DSMT4" ShapeID="_x0000_i1344" DrawAspect="Content" ObjectID="_1664177514" r:id="rId481"/>
                                      </w:object>
                                    </w:r>
                                  </w:p>
                                </w:txbxContent>
                              </wps:txbx>
                              <wps:bodyPr rot="0" vert="horz" wrap="none" lIns="91440" tIns="45720" rIns="91440" bIns="45720" anchor="t" anchorCtr="0" upright="1">
                                <a:spAutoFit/>
                              </wps:bodyPr>
                            </wps:wsp>
                            <wps:wsp>
                              <wps:cNvPr id="492" name="Text Box 1257"/>
                              <wps:cNvSpPr txBox="1">
                                <a:spLocks noChangeArrowheads="1"/>
                              </wps:cNvSpPr>
                              <wps:spPr bwMode="auto">
                                <a:xfrm>
                                  <a:off x="8233" y="14103"/>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480" w:dyaOrig="340">
                                        <v:shape id="_x0000_i1345" type="#_x0000_t75" style="width:24pt;height:17.25pt" o:ole="">
                                          <v:imagedata r:id="rId482" o:title=""/>
                                        </v:shape>
                                        <o:OLEObject Type="Embed" ProgID="Equation.DSMT4" ShapeID="_x0000_i1345" DrawAspect="Content" ObjectID="_1664177515" r:id="rId483"/>
                                      </w:object>
                                    </w:r>
                                  </w:p>
                                </w:txbxContent>
                              </wps:txbx>
                              <wps:bodyPr rot="0" vert="horz" wrap="none" lIns="91440" tIns="45720" rIns="91440" bIns="45720" anchor="t" anchorCtr="0" upright="1">
                                <a:spAutoFit/>
                              </wps:bodyPr>
                            </wps:wsp>
                            <wps:wsp>
                              <wps:cNvPr id="493" name="Text Box 1258"/>
                              <wps:cNvSpPr txBox="1">
                                <a:spLocks noChangeArrowheads="1"/>
                              </wps:cNvSpPr>
                              <wps:spPr bwMode="auto">
                                <a:xfrm>
                                  <a:off x="9810" y="13740"/>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A252D" w:rsidRDefault="00F32369" w:rsidP="000A252D">
                                    <w:pPr>
                                      <w:rPr>
                                        <w:sz w:val="24"/>
                                      </w:rPr>
                                    </w:pPr>
                                    <w:r>
                                      <w:rPr>
                                        <w:sz w:val="24"/>
                                      </w:rPr>
                                      <w:t>x</w:t>
                                    </w:r>
                                    <w:r w:rsidRPr="000A252D">
                                      <w:rPr>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5" o:spid="_x0000_s1423" style="position:absolute;margin-left:243.45pt;margin-top:13.35pt;width:120.35pt;height:173.7pt;z-index:251684864" coordorigin="7913,11235" coordsize="240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">
                      <v:shape id="AutoShape 1236" o:spid="_x0000_s1424" type="#_x0000_t32" style="position:absolute;left:9720;top:1413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o8UAAADcAAAADwAAAGRycy9kb3ducmV2LnhtbESPUWvCQBCE3wX/w7GFvtWLxVqJnhJK&#10;La1QSlXwdcmtSWpuL+S2Mf33nlDwcZiZb5jFqne16qgNlWcD41ECijj3tuLCwH63fpiBCoJssfZM&#10;Bv4owGo5HCwwtf7M39RtpVARwiFFA6VIk2od8pIchpFviKN39K1DibIttG3xHOGu1o9JMtUOK44L&#10;JTb0UlJ+2v46A1+bj3V2yES6z1d++3naB8TJzJj7uz6bgxLq5Rb+b79bA5PnMVzPxCO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5+o8UAAADcAAAADwAAAAAAAAAA&#10;AAAAAAChAgAAZHJzL2Rvd25yZXYueG1sUEsFBgAAAAAEAAQA+QAAAJMDAAAAAA==&#10;">
                        <v:stroke endarrow="classic" endarrowwidth="narrow" endarrowlength="long"/>
                      </v:shape>
                      <v:shape id="AutoShape 1237" o:spid="_x0000_s1425" type="#_x0000_t32" style="position:absolute;left:8310;top:1137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xGcQAAADcAAAADwAAAGRycy9kb3ducmV2LnhtbESPQWvCQBSE74X+h+UVvNWNUjREVxFB&#10;LCKIVjw/si/ZaPZtzK4a/71bKPQ4zMw3zHTe2VrcqfWVYwWDfgKCOHe64lLB8Wf1mYLwAVlj7ZgU&#10;PMnDfPb+NsVMuwfv6X4IpYgQ9hkqMCE0mZQ+N2TR911DHL3CtRZDlG0pdYuPCLe1HCbJSFqsOC4Y&#10;bGhpKL8cblbBrtiVY7O/LdL1yWyLayo3zVkq1fvoFhMQgbrwH/5rf2sFX+Mh/J6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vEZxAAAANwAAAAPAAAAAAAAAAAA&#10;AAAAAKECAABkcnMvZG93bnJldi54bWxQSwUGAAAAAAQABAD5AAAAkgMAAAAA&#10;">
                        <v:stroke endarrow="classic" endarrowwidth="narrow" endarrowlength="long"/>
                      </v:shape>
                      <v:shape id="Text Box 1238" o:spid="_x0000_s1426" type="#_x0000_t202" style="position:absolute;left:8235;top:1123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F32369" w:rsidRPr="000A252D" w:rsidRDefault="00F32369">
                              <w:pPr>
                                <w:rPr>
                                  <w:sz w:val="24"/>
                                </w:rPr>
                              </w:pPr>
                              <w:r w:rsidRPr="000A252D">
                                <w:rPr>
                                  <w:sz w:val="24"/>
                                </w:rPr>
                                <w:t>y’</w:t>
                              </w:r>
                            </w:p>
                          </w:txbxContent>
                        </v:textbox>
                      </v:shape>
                      <v:shape id="AutoShape 1239" o:spid="_x0000_s1427" type="#_x0000_t32" style="position:absolute;left:8326;top:12059;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dO8UAAADcAAAADwAAAGRycy9kb3ducmV2LnhtbESPX0vDQBDE3wW/w7GCb+1FiVrSXksQ&#10;K1Yo0j/Q1yW3TVJzeyG3pum394SCj8PM/IaZLQbXqJ66UHs28DBOQBEX3tZcGtjvlqMJqCDIFhvP&#10;ZOBCARbz25sZZtafeUP9VkoVIRwyNFCJtJnWoajIYRj7ljh6R985lCi7UtsOzxHuGv2YJM/aYc1x&#10;ocKWXisqvrc/zsDX52qZH3KRfv3G76enfUBMJ8bc3w35FJTQIP/ha/vDGkhfUv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ndO8UAAADcAAAADwAAAAAAAAAA&#10;AAAAAAChAgAAZHJzL2Rvd25yZXYueG1sUEsFBgAAAAAEAAQA+QAAAJMDAAAAAA==&#10;">
                        <v:stroke endarrow="classic" endarrowwidth="narrow" endarrowlength="long"/>
                      </v:shape>
                      <v:shape id="AutoShape 1240" o:spid="_x0000_s1428" type="#_x0000_t32" style="position:absolute;left:9233;top:12817;width:1;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bcUAAADcAAAADwAAAGRycy9kb3ducmV2LnhtbESP3WrCQBSE7wt9h+UI3tWNYjVEV5GC&#10;WEpB/MHrQ/YkmzZ7NmZXTd++KwheDjPzDTNfdrYWV2p95VjBcJCAIM6drrhUcDys31IQPiBrrB2T&#10;gj/ysFy8vswx0+7GO7ruQykihH2GCkwITSalzw1Z9APXEEevcK3FEGVbSt3iLcJtLUdJMpEWK44L&#10;Bhv6MJT/7i9WwbbYllOzu6zSzcl8F+dUfjU/Uql+r1vNQATqwjP8aH9qBePpO9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dpbcUAAADcAAAADwAAAAAAAAAA&#10;AAAAAAChAgAAZHJzL2Rvd25yZXYueG1sUEsFBgAAAAAEAAQA+QAAAJMDAAAAAA==&#10;">
                        <v:stroke endarrow="classic" endarrowwidth="narrow" endarrowlength="long"/>
                      </v:shape>
                      <v:group id="Group 1241" o:spid="_x0000_s1429" style="position:absolute;left:7913;top:11687;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Text Box 1242" o:spid="_x0000_s1430" type="#_x0000_t202" style="position:absolute;left:8132;top:1433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veMUA&#10;AADcAAAADwAAAGRycy9kb3ducmV2LnhtbESPzW7CMBCE70i8g7VI3IoTRPlJcRCCVuJGS/sAq3iJ&#10;08TrKDaQ9ulrpEocRzPzjWa96W0jrtT5yrGCdJKAIC6crrhU8PX59rQE4QOyxsYxKfghD5t8OFhj&#10;pt2NP+h6CqWIEPYZKjAhtJmUvjBk0U9cSxy9s+sshii7UuoObxFuGzlNkrm0WHFcMNjSzlBRny5W&#10;wTKxx7peTd+9nf2mz2a3d6/tt1LjUb99ARGoD4/wf/ugFcwWC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694xQAAANwAAAAPAAAAAAAAAAAAAAAAAJgCAABkcnMv&#10;ZG93bnJldi54bWxQSwUGAAAAAAQABAD1AAAAigMAAAAA&#10;" filled="f" stroked="f">
                          <v:textbox style="mso-fit-shape-to-text:t">
                            <w:txbxContent>
                              <w:p w:rsidR="00F32369" w:rsidRDefault="00F32369" w:rsidP="00420E72">
                                <w:r w:rsidRPr="00200D4F">
                                  <w:rPr>
                                    <w:position w:val="-6"/>
                                  </w:rPr>
                                  <w:object w:dxaOrig="240" w:dyaOrig="240">
                                    <v:shape id="_x0000_i1341" type="#_x0000_t75" style="width:12pt;height:12pt" o:ole="">
                                      <v:imagedata r:id="rId383" o:title=""/>
                                    </v:shape>
                                    <o:OLEObject Type="Embed" ProgID="Equation.DSMT4" ShapeID="_x0000_i1341" DrawAspect="Content" ObjectID="_1664177511" r:id="rId484"/>
                                  </w:object>
                                </w:r>
                              </w:p>
                            </w:txbxContent>
                          </v:textbox>
                        </v:shape>
                        <v:rect id="Rectangle 1243" o:spid="_x0000_s1431"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SMMA&#10;AADcAAAADwAAAGRycy9kb3ducmV2LnhtbERPy2oCMRTdF/yHcAV3NWORVkejWMFSBBcdn8vr5DoZ&#10;nNwMk1THvzeLQpeH857OW1uJGzW+dKxg0E9AEOdOl1wo2G1XryMQPiBrrByTggd5mM86L1NMtbvz&#10;D92yUIgYwj5FBSaEOpXS54Ys+r6riSN3cY3FEGFTSN3gPYbbSr4lybu0WHJsMFjT0lB+zX6tgvVh&#10;uD9uV35kx3l2Pm9O5isMPpXqddvFBESgNvyL/9zfWsHwI6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CSSMMAAADcAAAADwAAAAAAAAAAAAAAAACYAgAAZHJzL2Rv&#10;d25yZXYueG1sUEsFBgAAAAAEAAQA9QAAAIgDAAAAAA==&#10;" fillcolor="#404040"/>
                        <v:rect id="Rectangle 1244" o:spid="_x0000_s1432"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NcUA&#10;AADcAAAADwAAAGRycy9kb3ducmV2LnhtbESPQWvCQBSE7wX/w/KE3pqNVkxNXaUUpB5jknp+ZF+T&#10;YPZtzK6a+uu7hUKPw8x8w6y3o+nElQbXWlYwi2IQxJXVLdcKymL39ALCeWSNnWVS8E0OtpvJwxpT&#10;bW98oGvuaxEg7FJU0Hjfp1K6qiGDLrI9cfC+7GDQBznUUg94C3DTyXkcL6XBlsNCgz29N1Sd8otR&#10;cNf3Y1EmWfGxmOeU7WfduXr+VOpxOr69gvA0+v/wX3uvFSySF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D81xQAAANwAAAAPAAAAAAAAAAAAAAAAAJgCAABkcnMv&#10;ZG93bnJldi54bWxQSwUGAAAAAAQABAD1AAAAigMAAAAA&#10;" fillcolor="black">
                          <v:fill r:id="rId10" o:title="" type="pattern"/>
                        </v:rect>
                        <v:group id="Group 1245" o:spid="_x0000_s1433"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1246" o:spid="_x0000_s1434"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MMA&#10;AADcAAAADwAAAGRycy9kb3ducmV2LnhtbESPQYvCMBSE78L+h/AWvGlaFVeqURZB9Kit6/nRPNti&#10;89Jtonb99RtB8DjMzDfMYtWZWtyodZVlBfEwAkGcW11xoeCYbQYzEM4ja6wtk4I/crBafvQWmGh7&#10;5wPdUl+IAGGXoILS+yaR0uUlGXRD2xAH72xbgz7ItpC6xXuAm1qOomgqDVYcFkpsaF1SfkmvRsFD&#10;P07Z8WufbSejlPa7uP7Nxz9K9T+77zkIT51/h1/tnVYwmcX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FMMAAADcAAAADwAAAAAAAAAAAAAAAACYAgAAZHJzL2Rv&#10;d25yZXYueG1sUEsFBgAAAAAEAAQA9QAAAIgDAAAAAA==&#10;" fillcolor="black">
                            <v:fill r:id="rId10" o:title="" type="pattern"/>
                          </v:rect>
                          <v:rect id="Rectangle 1247" o:spid="_x0000_s1435"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7AsUA&#10;AADcAAAADwAAAGRycy9kb3ducmV2LnhtbESPQWvCQBSE70L/w/IKveluNQaNrlKEQMF6qBZ6fWSf&#10;SWj2bZpdk/jvu4VCj8PMfMNs96NtRE+drx1reJ4pEMSFMzWXGj4u+XQFwgdkg41j0nAnD/vdw2SL&#10;mXEDv1N/DqWIEPYZaqhCaDMpfVGRRT9zLXH0rq6zGKLsSmk6HCLcNnKuVCot1hwXKmzpUFHxdb5Z&#10;DZgm5vt0XbxdjrcU1+Wo8uWn0vrpcXzZgAg0hv/wX/vVaEhW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zsCxQAAANwAAAAPAAAAAAAAAAAAAAAAAJgCAABkcnMv&#10;ZG93bnJldi54bWxQSwUGAAAAAAQABAD1AAAAigMAAAAA&#10;" stroked="f"/>
                        </v:group>
                        <v:rect id="Rectangle 1248" o:spid="_x0000_s1436"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shape id="Text Box 1249" o:spid="_x0000_s1437"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F32369" w:rsidRPr="00005C9C" w:rsidRDefault="00F32369" w:rsidP="00420E72">
                                <w:pPr>
                                  <w:rPr>
                                    <w:sz w:val="24"/>
                                  </w:rPr>
                                </w:pPr>
                                <w:r w:rsidRPr="00005C9C">
                                  <w:rPr>
                                    <w:sz w:val="24"/>
                                  </w:rPr>
                                  <w:t>B</w:t>
                                </w:r>
                              </w:p>
                            </w:txbxContent>
                          </v:textbox>
                        </v:shape>
                        <v:shape id="Text Box 1250" o:spid="_x0000_s1438"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F32369" w:rsidRPr="00005C9C" w:rsidRDefault="00F32369" w:rsidP="00420E72">
                                <w:pPr>
                                  <w:rPr>
                                    <w:sz w:val="24"/>
                                  </w:rPr>
                                </w:pPr>
                                <w:r>
                                  <w:rPr>
                                    <w:sz w:val="24"/>
                                  </w:rPr>
                                  <w:t>A</w:t>
                                </w:r>
                              </w:p>
                            </w:txbxContent>
                          </v:textbox>
                        </v:shape>
                      </v:group>
                      <v:shape id="Text Box 1251" o:spid="_x0000_s1439" type="#_x0000_t202" style="position:absolute;left:8746;top:12999;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F32369" w:rsidRPr="00257D91" w:rsidRDefault="00F32369" w:rsidP="00420E72">
                              <w:pPr>
                                <w:rPr>
                                  <w:sz w:val="24"/>
                                </w:rPr>
                              </w:pPr>
                              <w:r w:rsidRPr="00257D91">
                                <w:rPr>
                                  <w:sz w:val="24"/>
                                </w:rPr>
                                <w:t>G</w:t>
                              </w:r>
                            </w:p>
                          </w:txbxContent>
                        </v:textbox>
                      </v:shape>
                      <v:shape id="AutoShape 1252" o:spid="_x0000_s1440" type="#_x0000_t32" style="position:absolute;left:8850;top:13293;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4za8UAAADcAAAADwAAAGRycy9kb3ducmV2LnhtbESPX0vDQBDE3wW/w7GCb+1FqRrSXksQ&#10;K1Yo0j/Q1yW3TVJzeyG3pum394SCj8PM/IaZLQbXqJ66UHs28DBOQBEX3tZcGtjvlqMUVBBki41n&#10;MnChAIv57c0MM+vPvKF+K6WKEA4ZGqhE2kzrUFTkMIx9Sxy9o+8cSpRdqW2H5wh3jX5MkmftsOa4&#10;UGFLrxUV39sfZ+Drc7XMD7lIv37j99PTPiBOUmPu74Z8CkpokP/wtf1hDUzSF/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4za8UAAADcAAAADwAAAAAAAAAA&#10;AAAAAAChAgAAZHJzL2Rvd25yZXYueG1sUEsFBgAAAAAEAAQA+QAAAJMDAAAAAA==&#10;">
                        <v:stroke endarrow="classic" endarrowwidth="narrow" endarrowlength="long"/>
                      </v:shape>
                      <v:shape id="AutoShape 1253" o:spid="_x0000_s1441" type="#_x0000_t32" style="position:absolute;left:8523;top:14132;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6QsIAAADcAAAADwAAAGRycy9kb3ducmV2LnhtbERPTWvCQBC9C/0PyxR6Ed2tlRKiq2hB&#10;KKVQaoteh+yYRLOzIbtq/PedQ8Hj433Pl71v1IW6WAe28Dw2oIiL4GouLfz+bEYZqJiQHTaBycKN&#10;IiwXD4M55i5c+Zsu21QqCeGYo4UqpTbXOhYVeYzj0BILdwidxySwK7Xr8CrhvtETY161x5qlocKW&#10;3ioqTtuztzA9Db/WO7Nvji/Hz/PH7RCjKTNrnx771QxUoj7dxf/udye+TNbKGT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f6QsIAAADcAAAADwAAAAAAAAAAAAAA&#10;AAChAgAAZHJzL2Rvd25yZXYueG1sUEsFBgAAAAAEAAQA+QAAAJADAAAAAA==&#10;" strokeweight="1.5pt">
                        <v:stroke endarrow="classic" endarrowwidth="narrow" endarrowlength="long"/>
                      </v:shape>
                      <v:shape id="Text Box 1254" o:spid="_x0000_s1442" type="#_x0000_t202" style="position:absolute;left:9109;top:12615;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utsQA&#10;AADcAAAADwAAAGRycy9kb3ducmV2LnhtbESP0WrCQBRE3wX/YbmCb7pRtMTUVYqt4Js19gMu2dts&#10;muzdkN1q9OvdQsHHYWbOMOttbxtxoc5XjhXMpgkI4sLpiksFX+f9JAXhA7LGxjEpuJGH7WY4WGOm&#10;3ZVPdMlDKSKEfYYKTAhtJqUvDFn0U9cSR+/bdRZDlF0pdYfXCLeNnCfJi7RYcVww2NLOUFHnv1ZB&#10;mthjXa/mn94u7rOl2b27j/ZHqfGof3sFEagPz/B/+6AVLNIV/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7rbEAAAA3AAAAA8AAAAAAAAAAAAAAAAAmAIAAGRycy9k&#10;b3ducmV2LnhtbFBLBQYAAAAABAAEAPUAAACJAwAAAAA=&#10;" filled="f" stroked="f">
                        <v:textbox style="mso-fit-shape-to-text:t">
                          <w:txbxContent>
                            <w:p w:rsidR="00F32369" w:rsidRDefault="00F32369" w:rsidP="00257D91">
                              <w:r w:rsidRPr="00257D91">
                                <w:rPr>
                                  <w:position w:val="-6"/>
                                </w:rPr>
                                <w:object w:dxaOrig="380" w:dyaOrig="340">
                                  <v:shape id="_x0000_i1342" type="#_x0000_t75" style="width:18.75pt;height:17.25pt" o:ole="">
                                    <v:imagedata r:id="rId476" o:title=""/>
                                  </v:shape>
                                  <o:OLEObject Type="Embed" ProgID="Equation.DSMT4" ShapeID="_x0000_i1342" DrawAspect="Content" ObjectID="_1664177512" r:id="rId485"/>
                                </w:object>
                              </w:r>
                            </w:p>
                          </w:txbxContent>
                        </v:textbox>
                      </v:shape>
                      <v:shape id="Text Box 1255" o:spid="_x0000_s1443" type="#_x0000_t202" style="position:absolute;left:8466;top:11648;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R9sAA&#10;AADcAAAADwAAAGRycy9kb3ducmV2LnhtbERPy4rCMBTdC/5DuII7TRVHajXK4CjMbnx9wKW5NrXN&#10;TWmiVr9+shiY5eG8V5vO1uJBrS8dK5iMExDEudMlFwou5/0oBeEDssbaMSl4kYfNut9bYabdk4/0&#10;OIVCxBD2GSowITSZlD43ZNGPXUMcuatrLYYI20LqFp8x3NZymiRzabHk2GCwoa2hvDrdrYI0sT9V&#10;tZgevJ29Jx9m++V2zU2p4aD7XIII1IV/8Z/7WyuYLeL8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bR9sAAAADcAAAADwAAAAAAAAAAAAAAAACYAgAAZHJzL2Rvd25y&#10;ZXYueG1sUEsFBgAAAAAEAAQA9QAAAIUDAAAAAA==&#10;" filled="f" stroked="f">
                        <v:textbox style="mso-fit-shape-to-text:t">
                          <w:txbxContent>
                            <w:p w:rsidR="00F32369" w:rsidRDefault="00F32369" w:rsidP="00257D91">
                              <w:r w:rsidRPr="00257D91">
                                <w:rPr>
                                  <w:position w:val="-6"/>
                                </w:rPr>
                                <w:object w:dxaOrig="360" w:dyaOrig="340">
                                  <v:shape id="_x0000_i1343" type="#_x0000_t75" style="width:18pt;height:17.25pt" o:ole="">
                                    <v:imagedata r:id="rId478" o:title=""/>
                                  </v:shape>
                                  <o:OLEObject Type="Embed" ProgID="Equation.DSMT4" ShapeID="_x0000_i1343" DrawAspect="Content" ObjectID="_1664177513" r:id="rId486"/>
                                </w:object>
                              </w:r>
                            </w:p>
                          </w:txbxContent>
                        </v:textbox>
                      </v:shape>
                      <v:shape id="Text Box 1256" o:spid="_x0000_s1444" type="#_x0000_t202" style="position:absolute;left:8728;top:14243;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F32369" w:rsidRDefault="00F32369" w:rsidP="00257D91">
                              <w:r w:rsidRPr="00257D91">
                                <w:rPr>
                                  <w:position w:val="-4"/>
                                </w:rPr>
                                <w:object w:dxaOrig="220" w:dyaOrig="320">
                                  <v:shape id="_x0000_i1344" type="#_x0000_t75" style="width:11.25pt;height:15.75pt" o:ole="">
                                    <v:imagedata r:id="rId480" o:title=""/>
                                  </v:shape>
                                  <o:OLEObject Type="Embed" ProgID="Equation.DSMT4" ShapeID="_x0000_i1344" DrawAspect="Content" ObjectID="_1664177514" r:id="rId487"/>
                                </w:object>
                              </w:r>
                            </w:p>
                          </w:txbxContent>
                        </v:textbox>
                      </v:shape>
                      <v:shape id="Text Box 1257" o:spid="_x0000_s1445" type="#_x0000_t202" style="position:absolute;left:8233;top:14103;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qGsQA&#10;AADcAAAADwAAAGRycy9kb3ducmV2LnhtbESP0WrCQBRE34X+w3ILfdONQUXTbETUgm9a2w+4ZG+z&#10;abJ3Q3bVtF/vFgo+DjNzhsnXg23FlXpfO1YwnSQgiEuna64UfH68jZcgfEDW2DomBT/kYV08jXLM&#10;tLvxO13PoRIRwj5DBSaELpPSl4Ys+onriKP35XqLIcq+krrHW4TbVqZJspAWa44LBjvaGiqb88Uq&#10;WCb22DSr9OTt7Hc6N9ud23ffSr08D5tXEIGG8Aj/tw9awWyVwt+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hrEAAAA3AAAAA8AAAAAAAAAAAAAAAAAmAIAAGRycy9k&#10;b3ducmV2LnhtbFBLBQYAAAAABAAEAPUAAACJAwAAAAA=&#10;" filled="f" stroked="f">
                        <v:textbox style="mso-fit-shape-to-text:t">
                          <w:txbxContent>
                            <w:p w:rsidR="00F32369" w:rsidRDefault="00F32369" w:rsidP="00257D91">
                              <w:r w:rsidRPr="00257D91">
                                <w:rPr>
                                  <w:position w:val="-6"/>
                                </w:rPr>
                                <w:object w:dxaOrig="480" w:dyaOrig="340">
                                  <v:shape id="_x0000_i1345" type="#_x0000_t75" style="width:24pt;height:17.25pt" o:ole="">
                                    <v:imagedata r:id="rId482" o:title=""/>
                                  </v:shape>
                                  <o:OLEObject Type="Embed" ProgID="Equation.DSMT4" ShapeID="_x0000_i1345" DrawAspect="Content" ObjectID="_1664177515" r:id="rId488"/>
                                </w:object>
                              </w:r>
                            </w:p>
                          </w:txbxContent>
                        </v:textbox>
                      </v:shape>
                      <v:shape id="Text Box 1258" o:spid="_x0000_s1446" type="#_x0000_t202" style="position:absolute;left:9810;top:13740;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F32369" w:rsidRPr="000A252D" w:rsidRDefault="00F32369" w:rsidP="000A252D">
                              <w:pPr>
                                <w:rPr>
                                  <w:sz w:val="24"/>
                                </w:rPr>
                              </w:pPr>
                              <w:r>
                                <w:rPr>
                                  <w:sz w:val="24"/>
                                </w:rPr>
                                <w:t>x</w:t>
                              </w:r>
                              <w:r w:rsidRPr="000A252D">
                                <w:rPr>
                                  <w:sz w:val="24"/>
                                </w:rPr>
                                <w:t>’</w:t>
                              </w:r>
                            </w:p>
                          </w:txbxContent>
                        </v:textbox>
                      </v:shape>
                      <w10:wrap type="square"/>
                    </v:group>
                  </w:pict>
                </mc:Fallback>
              </mc:AlternateContent>
            </w:r>
          </w:p>
          <w:p w:rsidR="00F32369" w:rsidRDefault="00F32369" w:rsidP="0061237C">
            <w:pPr>
              <w:rPr>
                <w:sz w:val="26"/>
                <w:szCs w:val="26"/>
                <w:lang w:val="fr-FR"/>
              </w:rPr>
            </w:pPr>
            <w:r>
              <w:rPr>
                <w:sz w:val="26"/>
                <w:szCs w:val="26"/>
                <w:lang w:val="fr-FR"/>
              </w:rPr>
              <w:t>Chọn hệ trục tọa độ x’Oy’ như hình vẽ.</w:t>
            </w:r>
          </w:p>
          <w:p w:rsidR="00F32369" w:rsidRPr="007D652C" w:rsidRDefault="00F32369" w:rsidP="0061237C">
            <w:pPr>
              <w:rPr>
                <w:sz w:val="26"/>
                <w:szCs w:val="26"/>
                <w:lang w:val="fr-FR"/>
              </w:rPr>
            </w:pPr>
            <w:r w:rsidRPr="007D652C">
              <w:rPr>
                <w:sz w:val="26"/>
                <w:szCs w:val="26"/>
                <w:lang w:val="fr-FR"/>
              </w:rPr>
              <w:t xml:space="preserve">- Điều kiện cân bằng lực cho thang:       </w:t>
            </w:r>
          </w:p>
          <w:p w:rsidR="00F32369" w:rsidRPr="007D652C" w:rsidRDefault="00F32369" w:rsidP="0061237C">
            <w:pPr>
              <w:rPr>
                <w:sz w:val="26"/>
                <w:szCs w:val="26"/>
                <w:lang w:val="fr-FR"/>
              </w:rPr>
            </w:pPr>
            <w:r w:rsidRPr="007D652C">
              <w:rPr>
                <w:sz w:val="26"/>
                <w:szCs w:val="26"/>
                <w:lang w:val="fr-FR"/>
              </w:rPr>
              <w:t xml:space="preserve">                        </w:t>
            </w:r>
            <w:r w:rsidRPr="00175E1D">
              <w:rPr>
                <w:position w:val="-12"/>
                <w:sz w:val="26"/>
                <w:szCs w:val="26"/>
              </w:rPr>
              <w:object w:dxaOrig="2439" w:dyaOrig="400">
                <v:shape id="_x0000_i1257" type="#_x0000_t75" style="width:122.25pt;height:20.25pt" o:ole="">
                  <v:imagedata r:id="rId489" o:title=""/>
                </v:shape>
                <o:OLEObject Type="Embed" ProgID="Equation.DSMT4" ShapeID="_x0000_i1257" DrawAspect="Content" ObjectID="_1664177397" r:id="rId490"/>
              </w:object>
            </w:r>
          </w:p>
          <w:p w:rsidR="00F32369" w:rsidRPr="000A252D" w:rsidRDefault="00F32369" w:rsidP="0061237C">
            <w:pPr>
              <w:rPr>
                <w:sz w:val="26"/>
                <w:szCs w:val="26"/>
                <w:lang w:val="fr-FR"/>
              </w:rPr>
            </w:pPr>
            <w:r w:rsidRPr="000A252D">
              <w:rPr>
                <w:sz w:val="26"/>
                <w:szCs w:val="26"/>
                <w:lang w:val="fr-FR"/>
              </w:rPr>
              <w:t>Chiếu lên trục Oy’, ta có: N</w:t>
            </w:r>
            <w:r w:rsidRPr="000A252D">
              <w:rPr>
                <w:sz w:val="26"/>
                <w:szCs w:val="26"/>
                <w:vertAlign w:val="subscript"/>
                <w:lang w:val="fr-FR"/>
              </w:rPr>
              <w:t>A</w:t>
            </w:r>
            <w:r w:rsidRPr="000A252D">
              <w:rPr>
                <w:sz w:val="26"/>
                <w:szCs w:val="26"/>
                <w:lang w:val="fr-FR"/>
              </w:rPr>
              <w:t xml:space="preserve"> = P        (1)</w:t>
            </w:r>
          </w:p>
          <w:p w:rsidR="00F32369" w:rsidRDefault="00F32369" w:rsidP="00FD625A">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ta có:</w:t>
            </w:r>
            <w:r>
              <w:rPr>
                <w:sz w:val="26"/>
                <w:szCs w:val="26"/>
                <w:lang w:val="fr-FR"/>
              </w:rPr>
              <w:t xml:space="preserve"> </w:t>
            </w:r>
            <w:r w:rsidRPr="00794255">
              <w:rPr>
                <w:position w:val="-12"/>
                <w:sz w:val="26"/>
                <w:szCs w:val="26"/>
                <w:lang w:val="fr-FR"/>
              </w:rPr>
              <w:object w:dxaOrig="1080" w:dyaOrig="360">
                <v:shape id="_x0000_i1258" type="#_x0000_t75" style="width:54pt;height:18pt" o:ole="">
                  <v:imagedata r:id="rId491" o:title=""/>
                </v:shape>
                <o:OLEObject Type="Embed" ProgID="Equation.DSMT4" ShapeID="_x0000_i1258" DrawAspect="Content" ObjectID="_1664177398" r:id="rId492"/>
              </w:object>
            </w:r>
            <w:r>
              <w:rPr>
                <w:sz w:val="26"/>
                <w:szCs w:val="26"/>
                <w:lang w:val="fr-FR"/>
              </w:rPr>
              <w:t xml:space="preserve">   (2)</w:t>
            </w: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Pr="0061237C" w:rsidRDefault="00F32369" w:rsidP="00FD625A">
            <w:pPr>
              <w:rPr>
                <w:sz w:val="26"/>
                <w:szCs w:val="26"/>
                <w:lang w:val="fr-FR"/>
              </w:rPr>
            </w:pP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Pr="00794255" w:rsidRDefault="00F32369" w:rsidP="0061237C">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1660" w:dyaOrig="400">
                <v:shape id="_x0000_i1259" type="#_x0000_t75" style="width:83.25pt;height:20.25pt" o:ole="">
                  <v:imagedata r:id="rId493" o:title=""/>
                </v:shape>
                <o:OLEObject Type="Embed" ProgID="Equation.DSMT4" ShapeID="_x0000_i1259" DrawAspect="Content" ObjectID="_1664177399" r:id="rId494"/>
              </w:object>
            </w:r>
          </w:p>
          <w:p w:rsidR="00F32369" w:rsidRDefault="00F32369" w:rsidP="0061237C">
            <w:pPr>
              <w:rPr>
                <w:sz w:val="26"/>
                <w:szCs w:val="26"/>
                <w:lang w:val="fr-FR"/>
              </w:rPr>
            </w:pPr>
            <w:r w:rsidRPr="00D65D52">
              <w:rPr>
                <w:position w:val="-26"/>
                <w:sz w:val="26"/>
                <w:szCs w:val="26"/>
                <w:lang w:val="fr-FR"/>
              </w:rPr>
              <w:object w:dxaOrig="6520" w:dyaOrig="680">
                <v:shape id="_x0000_i1260" type="#_x0000_t75" style="width:326.25pt;height:33.75pt" o:ole="">
                  <v:imagedata r:id="rId495" o:title=""/>
                </v:shape>
                <o:OLEObject Type="Embed" ProgID="Equation.DSMT4" ShapeID="_x0000_i1260" DrawAspect="Content" ObjectID="_1664177400" r:id="rId496"/>
              </w:object>
            </w:r>
            <w:r>
              <w:rPr>
                <w:sz w:val="26"/>
                <w:szCs w:val="26"/>
                <w:lang w:val="fr-FR"/>
              </w:rPr>
              <w:t xml:space="preserve">; </w:t>
            </w:r>
          </w:p>
          <w:p w:rsidR="00F32369" w:rsidRPr="00E6369A" w:rsidRDefault="00F32369" w:rsidP="0061237C">
            <w:pPr>
              <w:rPr>
                <w:b/>
                <w:sz w:val="26"/>
                <w:szCs w:val="26"/>
                <w:lang w:val="fr-FR"/>
              </w:rPr>
            </w:pPr>
            <w:r>
              <w:rPr>
                <w:sz w:val="26"/>
                <w:szCs w:val="26"/>
                <w:lang w:val="fr-FR"/>
              </w:rPr>
              <w:t>Từ (2) và (3), ta có:</w:t>
            </w:r>
            <w:r w:rsidRPr="00D65D52">
              <w:rPr>
                <w:position w:val="-26"/>
                <w:sz w:val="26"/>
                <w:szCs w:val="26"/>
                <w:lang w:val="fr-FR"/>
              </w:rPr>
              <w:object w:dxaOrig="2299" w:dyaOrig="680">
                <v:shape id="_x0000_i1261" type="#_x0000_t75" style="width:114.75pt;height:33.75pt" o:ole="">
                  <v:imagedata r:id="rId497" o:title=""/>
                </v:shape>
                <o:OLEObject Type="Embed" ProgID="Equation.DSMT4" ShapeID="_x0000_i1261" DrawAspect="Content" ObjectID="_1664177401" r:id="rId498"/>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Default="00F32369" w:rsidP="0061237C">
            <w:pPr>
              <w:rPr>
                <w:sz w:val="26"/>
                <w:szCs w:val="26"/>
                <w:lang w:val="fr-FR"/>
              </w:rPr>
            </w:pPr>
            <w:r>
              <w:rPr>
                <w:sz w:val="26"/>
                <w:szCs w:val="26"/>
                <w:lang w:val="fr-FR"/>
              </w:rPr>
              <w:t xml:space="preserve">Để thang không bị trượt thì : </w:t>
            </w:r>
            <w:r w:rsidRPr="0061237C">
              <w:rPr>
                <w:position w:val="-12"/>
                <w:sz w:val="26"/>
                <w:szCs w:val="26"/>
                <w:lang w:val="fr-FR"/>
              </w:rPr>
              <w:object w:dxaOrig="1400" w:dyaOrig="360">
                <v:shape id="_x0000_i1262" type="#_x0000_t75" style="width:69.75pt;height:18pt" o:ole="">
                  <v:imagedata r:id="rId499" o:title=""/>
                </v:shape>
                <o:OLEObject Type="Embed" ProgID="Equation.DSMT4" ShapeID="_x0000_i1262" DrawAspect="Content" ObjectID="_1664177402" r:id="rId500"/>
              </w:object>
            </w:r>
          </w:p>
          <w:p w:rsidR="00F32369" w:rsidRPr="00FE3805" w:rsidRDefault="00F32369" w:rsidP="0061237C">
            <w:pPr>
              <w:rPr>
                <w:lang w:val="fr-FR"/>
              </w:rPr>
            </w:pPr>
            <w:r w:rsidRPr="0061237C">
              <w:rPr>
                <w:position w:val="-26"/>
                <w:sz w:val="26"/>
                <w:szCs w:val="26"/>
                <w:lang w:val="fr-FR"/>
              </w:rPr>
              <w:object w:dxaOrig="2140" w:dyaOrig="680">
                <v:shape id="_x0000_i1263" type="#_x0000_t75" style="width:107.25pt;height:33.75pt" o:ole="">
                  <v:imagedata r:id="rId501" o:title=""/>
                </v:shape>
                <o:OLEObject Type="Embed" ProgID="Equation.DSMT4" ShapeID="_x0000_i1263" DrawAspect="Content" ObjectID="_1664177403" r:id="rId502"/>
              </w:object>
            </w:r>
            <w:r>
              <w:rPr>
                <w:sz w:val="26"/>
                <w:szCs w:val="26"/>
                <w:lang w:val="fr-FR"/>
              </w:rPr>
              <w:t xml:space="preserve">  </w:t>
            </w:r>
            <w:r w:rsidRPr="00BF016A">
              <w:rPr>
                <w:position w:val="-26"/>
                <w:sz w:val="26"/>
                <w:szCs w:val="26"/>
                <w:lang w:val="fr-FR"/>
              </w:rPr>
              <w:object w:dxaOrig="1640" w:dyaOrig="680">
                <v:shape id="_x0000_i1264" type="#_x0000_t75" style="width:81.75pt;height:33.75pt" o:ole="">
                  <v:imagedata r:id="rId503" o:title=""/>
                </v:shape>
                <o:OLEObject Type="Embed" ProgID="Equation.DSMT4" ShapeID="_x0000_i1264" DrawAspect="Content" ObjectID="_1664177404" r:id="rId504"/>
              </w:object>
            </w:r>
            <w:r>
              <w:rPr>
                <w:sz w:val="26"/>
                <w:szCs w:val="26"/>
                <w:lang w:val="fr-FR"/>
              </w:rPr>
              <w:t xml:space="preserve"> </w:t>
            </w:r>
            <w:r w:rsidRPr="00FE3805">
              <w:rPr>
                <w:position w:val="-26"/>
              </w:rPr>
              <w:object w:dxaOrig="1740" w:dyaOrig="680">
                <v:shape id="_x0000_i1265" type="#_x0000_t75" style="width:87pt;height:33.75pt" o:ole="">
                  <v:imagedata r:id="rId505" o:title=""/>
                </v:shape>
                <o:OLEObject Type="Embed" ProgID="Equation.DSMT4" ShapeID="_x0000_i1265" DrawAspect="Content" ObjectID="_1664177405" r:id="rId506"/>
              </w:object>
            </w:r>
          </w:p>
          <w:p w:rsidR="00F32369" w:rsidRPr="00340E89" w:rsidRDefault="00F32369" w:rsidP="00FD625A">
            <w:pPr>
              <w:rPr>
                <w:sz w:val="26"/>
                <w:szCs w:val="26"/>
                <w:lang w:val="fr-FR"/>
              </w:rPr>
            </w:pPr>
            <w:r>
              <w:rPr>
                <w:sz w:val="26"/>
                <w:szCs w:val="26"/>
                <w:lang w:val="fr-FR"/>
              </w:rPr>
              <w:t xml:space="preserve">Vậy, giá trị nhỏ nhất của hệ số ma sát là: </w:t>
            </w:r>
            <w:r w:rsidRPr="00BF016A">
              <w:rPr>
                <w:position w:val="-12"/>
                <w:sz w:val="26"/>
                <w:szCs w:val="26"/>
                <w:lang w:val="fr-FR"/>
              </w:rPr>
              <w:object w:dxaOrig="1340" w:dyaOrig="360">
                <v:shape id="_x0000_i1266" type="#_x0000_t75" style="width:66.75pt;height:18pt" o:ole="">
                  <v:imagedata r:id="rId507" o:title=""/>
                </v:shape>
                <o:OLEObject Type="Embed" ProgID="Equation.DSMT4" ShapeID="_x0000_i1266" DrawAspect="Content" ObjectID="_1664177406" r:id="rId508"/>
              </w:object>
            </w:r>
          </w:p>
        </w:tc>
        <w:tc>
          <w:tcPr>
            <w:tcW w:w="816" w:type="dxa"/>
          </w:tcPr>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val="restart"/>
          </w:tcPr>
          <w:p w:rsidR="00F32369" w:rsidRPr="00E6369A" w:rsidRDefault="00F32369" w:rsidP="00FD625A">
            <w:pPr>
              <w:rPr>
                <w:b/>
                <w:sz w:val="26"/>
                <w:szCs w:val="26"/>
                <w:lang w:val="fr-FR"/>
              </w:rPr>
            </w:pPr>
            <w:r>
              <w:rPr>
                <w:b/>
                <w:sz w:val="26"/>
                <w:szCs w:val="26"/>
                <w:lang w:val="fr-FR"/>
              </w:rPr>
              <w:t>2 (0,5đ)</w:t>
            </w:r>
          </w:p>
        </w:tc>
        <w:tc>
          <w:tcPr>
            <w:tcW w:w="7639" w:type="dxa"/>
          </w:tcPr>
          <w:p w:rsidR="00F32369" w:rsidRDefault="00F32369" w:rsidP="004428DD">
            <w:pPr>
              <w:rPr>
                <w:sz w:val="26"/>
                <w:szCs w:val="26"/>
                <w:lang w:val="fr-FR"/>
              </w:rPr>
            </w:pPr>
            <w:r>
              <w:rPr>
                <w:sz w:val="26"/>
                <w:szCs w:val="26"/>
                <w:lang w:val="fr-FR"/>
              </w:rPr>
              <w:t>Chọn hệ trục tọa độ xOy như hình vẽ. Gọi khoảng cách từ vị trí người đến A là x.</w:t>
            </w:r>
          </w:p>
          <w:p w:rsidR="00F32369" w:rsidRDefault="00F85274" w:rsidP="004428DD">
            <w:pPr>
              <w:rPr>
                <w:sz w:val="26"/>
                <w:szCs w:val="26"/>
              </w:rPr>
            </w:pPr>
            <w:r>
              <w:rPr>
                <w:noProof/>
                <w:sz w:val="26"/>
                <w:szCs w:val="26"/>
              </w:rPr>
              <mc:AlternateContent>
                <mc:Choice Requires="wpg">
                  <w:drawing>
                    <wp:anchor distT="0" distB="0" distL="114300" distR="114300" simplePos="0" relativeHeight="251680768" behindDoc="0" locked="0" layoutInCell="1" allowOverlap="1">
                      <wp:simplePos x="0" y="0"/>
                      <wp:positionH relativeFrom="column">
                        <wp:posOffset>3335020</wp:posOffset>
                      </wp:positionH>
                      <wp:positionV relativeFrom="paragraph">
                        <wp:posOffset>1270</wp:posOffset>
                      </wp:positionV>
                      <wp:extent cx="1524635" cy="2105660"/>
                      <wp:effectExtent l="2540" t="2540" r="0" b="0"/>
                      <wp:wrapSquare wrapText="bothSides"/>
                      <wp:docPr id="443"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105660"/>
                                <a:chOff x="7786" y="5186"/>
                                <a:chExt cx="2401" cy="3316"/>
                              </a:xfrm>
                            </wpg:grpSpPr>
                            <wpg:grpSp>
                              <wpg:cNvPr id="444" name="Group 1151"/>
                              <wpg:cNvGrpSpPr>
                                <a:grpSpLocks/>
                              </wpg:cNvGrpSpPr>
                              <wpg:grpSpPr bwMode="auto">
                                <a:xfrm>
                                  <a:off x="7786" y="5441"/>
                                  <a:ext cx="1995" cy="3061"/>
                                  <a:chOff x="7367" y="12272"/>
                                  <a:chExt cx="1995" cy="3061"/>
                                </a:xfrm>
                              </wpg:grpSpPr>
                              <wps:wsp>
                                <wps:cNvPr id="445" name="AutoShape 1152"/>
                                <wps:cNvCnPr>
                                  <a:cxnSpLocks noChangeShapeType="1"/>
                                </wps:cNvCnPr>
                                <wps:spPr bwMode="auto">
                                  <a:xfrm>
                                    <a:off x="7780" y="12683"/>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46" name="AutoShape 1153"/>
                                <wps:cNvCnPr>
                                  <a:cxnSpLocks noChangeShapeType="1"/>
                                </wps:cNvCnPr>
                                <wps:spPr bwMode="auto">
                                  <a:xfrm flipV="1">
                                    <a:off x="8687" y="14086"/>
                                    <a:ext cx="0" cy="6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447" name="Group 1154"/>
                                <wpg:cNvGrpSpPr>
                                  <a:grpSpLocks/>
                                </wpg:cNvGrpSpPr>
                                <wpg:grpSpPr bwMode="auto">
                                  <a:xfrm>
                                    <a:off x="7367" y="12311"/>
                                    <a:ext cx="1995" cy="2835"/>
                                    <a:chOff x="7367" y="12311"/>
                                    <a:chExt cx="1995" cy="2835"/>
                                  </a:xfrm>
                                </wpg:grpSpPr>
                                <wps:wsp>
                                  <wps:cNvPr id="448" name="Text Box 1155"/>
                                  <wps:cNvSpPr txBox="1">
                                    <a:spLocks noChangeArrowheads="1"/>
                                  </wps:cNvSpPr>
                                  <wps:spPr bwMode="auto">
                                    <a:xfrm>
                                      <a:off x="8132" y="1433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00D4F">
                                          <w:rPr>
                                            <w:position w:val="-6"/>
                                          </w:rPr>
                                          <w:object w:dxaOrig="240" w:dyaOrig="240">
                                            <v:shape id="_x0000_i1346" type="#_x0000_t75" style="width:12pt;height:12pt" o:ole="">
                                              <v:imagedata r:id="rId383" o:title=""/>
                                            </v:shape>
                                            <o:OLEObject Type="Embed" ProgID="Equation.DSMT4" ShapeID="_x0000_i1346" DrawAspect="Content" ObjectID="_1664177516" r:id="rId509"/>
                                          </w:object>
                                        </w:r>
                                      </w:p>
                                    </w:txbxContent>
                                  </wps:txbx>
                                  <wps:bodyPr rot="0" vert="horz" wrap="none" lIns="91440" tIns="45720" rIns="91440" bIns="45720" anchor="t" anchorCtr="0" upright="1">
                                    <a:spAutoFit/>
                                  </wps:bodyPr>
                                </wps:wsp>
                                <wps:wsp>
                                  <wps:cNvPr id="449" name="Rectangle 1156"/>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50" name="Rectangle 1157"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51" name="Group 1158"/>
                                  <wpg:cNvGrpSpPr>
                                    <a:grpSpLocks/>
                                  </wpg:cNvGrpSpPr>
                                  <wpg:grpSpPr bwMode="auto">
                                    <a:xfrm>
                                      <a:off x="7667" y="14756"/>
                                      <a:ext cx="1695" cy="161"/>
                                      <a:chOff x="4125" y="5220"/>
                                      <a:chExt cx="2385" cy="161"/>
                                    </a:xfrm>
                                  </wpg:grpSpPr>
                                  <wps:wsp>
                                    <wps:cNvPr id="452" name="Rectangle 1159"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3" name="Rectangle 1160"/>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4" name="Rectangle 1161"/>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Text Box 1162"/>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70287E">
                                        <w:pPr>
                                          <w:rPr>
                                            <w:sz w:val="24"/>
                                          </w:rPr>
                                        </w:pPr>
                                        <w:r w:rsidRPr="00005C9C">
                                          <w:rPr>
                                            <w:sz w:val="24"/>
                                          </w:rPr>
                                          <w:t>B</w:t>
                                        </w:r>
                                      </w:p>
                                    </w:txbxContent>
                                  </wps:txbx>
                                  <wps:bodyPr rot="0" vert="horz" wrap="square" lIns="91440" tIns="45720" rIns="91440" bIns="45720" anchor="t" anchorCtr="0" upright="1">
                                    <a:noAutofit/>
                                  </wps:bodyPr>
                                </wps:wsp>
                                <wps:wsp>
                                  <wps:cNvPr id="456" name="Text Box 1163"/>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70287E">
                                        <w:pPr>
                                          <w:rPr>
                                            <w:sz w:val="24"/>
                                          </w:rPr>
                                        </w:pPr>
                                        <w:r>
                                          <w:rPr>
                                            <w:sz w:val="24"/>
                                          </w:rPr>
                                          <w:t>A</w:t>
                                        </w:r>
                                      </w:p>
                                    </w:txbxContent>
                                  </wps:txbx>
                                  <wps:bodyPr rot="0" vert="horz" wrap="square" lIns="91440" tIns="45720" rIns="91440" bIns="45720" anchor="t" anchorCtr="0" upright="1">
                                    <a:noAutofit/>
                                  </wps:bodyPr>
                                </wps:wsp>
                              </wpg:grpSp>
                              <wps:wsp>
                                <wps:cNvPr id="457" name="Text Box 1164"/>
                                <wps:cNvSpPr txBox="1">
                                  <a:spLocks noChangeArrowheads="1"/>
                                </wps:cNvSpPr>
                                <wps:spPr bwMode="auto">
                                  <a:xfrm>
                                    <a:off x="8200" y="13623"/>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57D91" w:rsidRDefault="00F32369" w:rsidP="0070287E">
                                      <w:pPr>
                                        <w:rPr>
                                          <w:sz w:val="24"/>
                                        </w:rPr>
                                      </w:pPr>
                                      <w:r w:rsidRPr="00257D91">
                                        <w:rPr>
                                          <w:sz w:val="24"/>
                                        </w:rPr>
                                        <w:t>G</w:t>
                                      </w:r>
                                    </w:p>
                                  </w:txbxContent>
                                </wps:txbx>
                                <wps:bodyPr rot="0" vert="horz" wrap="square" lIns="91440" tIns="45720" rIns="91440" bIns="45720" anchor="t" anchorCtr="0" upright="1">
                                  <a:noAutofit/>
                                </wps:bodyPr>
                              </wps:wsp>
                              <wps:wsp>
                                <wps:cNvPr id="458" name="AutoShape 1165"/>
                                <wps:cNvCnPr>
                                  <a:cxnSpLocks noChangeShapeType="1"/>
                                </wps:cNvCnPr>
                                <wps:spPr bwMode="auto">
                                  <a:xfrm>
                                    <a:off x="8304" y="13917"/>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9" name="AutoShape 1166"/>
                                <wps:cNvCnPr>
                                  <a:cxnSpLocks noChangeShapeType="1"/>
                                </wps:cNvCnPr>
                                <wps:spPr bwMode="auto">
                                  <a:xfrm flipH="1">
                                    <a:off x="7977" y="14756"/>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0" name="Text Box 1167"/>
                                <wps:cNvSpPr txBox="1">
                                  <a:spLocks noChangeArrowheads="1"/>
                                </wps:cNvSpPr>
                                <wps:spPr bwMode="auto">
                                  <a:xfrm>
                                    <a:off x="8563" y="13869"/>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380" w:dyaOrig="340">
                                          <v:shape id="_x0000_i1347" type="#_x0000_t75" style="width:18.75pt;height:17.25pt" o:ole="">
                                            <v:imagedata r:id="rId476" o:title=""/>
                                          </v:shape>
                                          <o:OLEObject Type="Embed" ProgID="Equation.DSMT4" ShapeID="_x0000_i1347" DrawAspect="Content" ObjectID="_1664177517" r:id="rId510"/>
                                        </w:object>
                                      </w:r>
                                    </w:p>
                                  </w:txbxContent>
                                </wps:txbx>
                                <wps:bodyPr rot="0" vert="horz" wrap="none" lIns="91440" tIns="45720" rIns="91440" bIns="45720" anchor="t" anchorCtr="0" upright="1">
                                  <a:spAutoFit/>
                                </wps:bodyPr>
                              </wps:wsp>
                              <wps:wsp>
                                <wps:cNvPr id="461" name="Text Box 1168"/>
                                <wps:cNvSpPr txBox="1">
                                  <a:spLocks noChangeArrowheads="1"/>
                                </wps:cNvSpPr>
                                <wps:spPr bwMode="auto">
                                  <a:xfrm>
                                    <a:off x="7920" y="12272"/>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360" w:dyaOrig="340">
                                          <v:shape id="_x0000_i1348" type="#_x0000_t75" style="width:18pt;height:17.25pt" o:ole="">
                                            <v:imagedata r:id="rId478" o:title=""/>
                                          </v:shape>
                                          <o:OLEObject Type="Embed" ProgID="Equation.DSMT4" ShapeID="_x0000_i1348" DrawAspect="Content" ObjectID="_1664177518" r:id="rId511"/>
                                        </w:object>
                                      </w:r>
                                    </w:p>
                                  </w:txbxContent>
                                </wps:txbx>
                                <wps:bodyPr rot="0" vert="horz" wrap="none" lIns="91440" tIns="45720" rIns="91440" bIns="45720" anchor="t" anchorCtr="0" upright="1">
                                  <a:spAutoFit/>
                                </wps:bodyPr>
                              </wps:wsp>
                              <wps:wsp>
                                <wps:cNvPr id="462" name="Text Box 1169"/>
                                <wps:cNvSpPr txBox="1">
                                  <a:spLocks noChangeArrowheads="1"/>
                                </wps:cNvSpPr>
                                <wps:spPr bwMode="auto">
                                  <a:xfrm>
                                    <a:off x="8182" y="14867"/>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4"/>
                                        </w:rPr>
                                        <w:object w:dxaOrig="220" w:dyaOrig="320">
                                          <v:shape id="_x0000_i1349" type="#_x0000_t75" style="width:11.25pt;height:15.75pt" o:ole="">
                                            <v:imagedata r:id="rId480" o:title=""/>
                                          </v:shape>
                                          <o:OLEObject Type="Embed" ProgID="Equation.DSMT4" ShapeID="_x0000_i1349" DrawAspect="Content" ObjectID="_1664177519" r:id="rId512"/>
                                        </w:object>
                                      </w:r>
                                    </w:p>
                                  </w:txbxContent>
                                </wps:txbx>
                                <wps:bodyPr rot="0" vert="horz" wrap="none" lIns="91440" tIns="45720" rIns="91440" bIns="45720" anchor="t" anchorCtr="0" upright="1">
                                  <a:spAutoFit/>
                                </wps:bodyPr>
                              </wps:wsp>
                              <wps:wsp>
                                <wps:cNvPr id="463" name="Text Box 1170"/>
                                <wps:cNvSpPr txBox="1">
                                  <a:spLocks noChangeArrowheads="1"/>
                                </wps:cNvSpPr>
                                <wps:spPr bwMode="auto">
                                  <a:xfrm>
                                    <a:off x="7687" y="14727"/>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480" w:dyaOrig="340">
                                          <v:shape id="_x0000_i1350" type="#_x0000_t75" style="width:24pt;height:17.25pt" o:ole="">
                                            <v:imagedata r:id="rId482" o:title=""/>
                                          </v:shape>
                                          <o:OLEObject Type="Embed" ProgID="Equation.DSMT4" ShapeID="_x0000_i1350" DrawAspect="Content" ObjectID="_1664177520" r:id="rId513"/>
                                        </w:object>
                                      </w:r>
                                    </w:p>
                                  </w:txbxContent>
                                </wps:txbx>
                                <wps:bodyPr rot="0" vert="horz" wrap="none" lIns="91440" tIns="45720" rIns="91440" bIns="45720" anchor="t" anchorCtr="0" upright="1">
                                  <a:spAutoFit/>
                                </wps:bodyPr>
                              </wps:wsp>
                            </wpg:grpSp>
                            <wps:wsp>
                              <wps:cNvPr id="464" name="AutoShape 1171"/>
                              <wps:cNvCnPr>
                                <a:cxnSpLocks noChangeShapeType="1"/>
                              </wps:cNvCnPr>
                              <wps:spPr bwMode="auto">
                                <a:xfrm>
                                  <a:off x="9316" y="7926"/>
                                  <a:ext cx="726"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5" name="AutoShape 1172"/>
                              <wps:cNvCnPr>
                                <a:cxnSpLocks noChangeShapeType="1"/>
                              </wps:cNvCnPr>
                              <wps:spPr bwMode="auto">
                                <a:xfrm flipV="1">
                                  <a:off x="8181" y="5235"/>
                                  <a:ext cx="0" cy="61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6" name="Text Box 1173"/>
                              <wps:cNvSpPr txBox="1">
                                <a:spLocks noChangeArrowheads="1"/>
                              </wps:cNvSpPr>
                              <wps:spPr bwMode="auto">
                                <a:xfrm>
                                  <a:off x="9651" y="757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0287E" w:rsidRDefault="00F32369">
                                    <w:pPr>
                                      <w:rPr>
                                        <w:sz w:val="24"/>
                                      </w:rPr>
                                    </w:pPr>
                                    <w:r>
                                      <w:rPr>
                                        <w:sz w:val="24"/>
                                      </w:rPr>
                                      <w:t>x</w:t>
                                    </w:r>
                                    <w:r w:rsidRPr="0070287E">
                                      <w:rPr>
                                        <w:sz w:val="24"/>
                                      </w:rPr>
                                      <w:t>’</w:t>
                                    </w:r>
                                  </w:p>
                                </w:txbxContent>
                              </wps:txbx>
                              <wps:bodyPr rot="0" vert="horz" wrap="square" lIns="91440" tIns="45720" rIns="91440" bIns="45720" anchor="t" anchorCtr="0" upright="1">
                                <a:noAutofit/>
                              </wps:bodyPr>
                            </wps:wsp>
                            <wps:wsp>
                              <wps:cNvPr id="467" name="Text Box 1174"/>
                              <wps:cNvSpPr txBox="1">
                                <a:spLocks noChangeArrowheads="1"/>
                              </wps:cNvSpPr>
                              <wps:spPr bwMode="auto">
                                <a:xfrm>
                                  <a:off x="8106" y="518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0287E" w:rsidRDefault="00F32369" w:rsidP="0070287E">
                                    <w:pPr>
                                      <w:rPr>
                                        <w:sz w:val="24"/>
                                      </w:rPr>
                                    </w:pPr>
                                    <w:r>
                                      <w:rPr>
                                        <w:sz w:val="24"/>
                                      </w:rPr>
                                      <w:t>y</w:t>
                                    </w:r>
                                    <w:r w:rsidRPr="0070287E">
                                      <w:rPr>
                                        <w:sz w:val="24"/>
                                      </w:rPr>
                                      <w:t>’</w:t>
                                    </w:r>
                                  </w:p>
                                </w:txbxContent>
                              </wps:txbx>
                              <wps:bodyPr rot="0" vert="horz" wrap="square" lIns="91440" tIns="45720" rIns="91440" bIns="45720" anchor="t" anchorCtr="0" upright="1">
                                <a:noAutofit/>
                              </wps:bodyPr>
                            </wps:wsp>
                            <wps:wsp>
                              <wps:cNvPr id="468" name="AutoShape 1175"/>
                              <wps:cNvCnPr>
                                <a:cxnSpLocks noChangeShapeType="1"/>
                              </wps:cNvCnPr>
                              <wps:spPr bwMode="auto">
                                <a:xfrm>
                                  <a:off x="8512" y="6578"/>
                                  <a:ext cx="0" cy="8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9" name="Text Box 1176"/>
                              <wps:cNvSpPr txBox="1">
                                <a:spLocks noChangeArrowheads="1"/>
                              </wps:cNvSpPr>
                              <wps:spPr bwMode="auto">
                                <a:xfrm>
                                  <a:off x="8135" y="7140"/>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70287E">
                                      <w:rPr>
                                        <w:position w:val="-6"/>
                                      </w:rPr>
                                      <w:object w:dxaOrig="260" w:dyaOrig="340">
                                        <v:shape id="_x0000_i1351" type="#_x0000_t75" style="width:12.75pt;height:17.25pt" o:ole="">
                                          <v:imagedata r:id="rId514" o:title=""/>
                                        </v:shape>
                                        <o:OLEObject Type="Embed" ProgID="Equation.DSMT4" ShapeID="_x0000_i1351" DrawAspect="Content" ObjectID="_1664177521" r:id="rId51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0" o:spid="_x0000_s1447" style="position:absolute;margin-left:262.6pt;margin-top:.1pt;width:120.05pt;height:165.8pt;z-index:251680768" coordorigin="7786,5186" coordsize="24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">
                      <v:group id="Group 1151" o:spid="_x0000_s1448" style="position:absolute;left:7786;top:5441;width:1995;height:3061" coordorigin="7367,12272" coordsize="199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AutoShape 1152" o:spid="_x0000_s1449" type="#_x0000_t32" style="position:absolute;left:7780;top:12683;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HcQAAADcAAAADwAAAGRycy9kb3ducmV2LnhtbESPUUvDQBCE3wv+h2MF3+xFSSXEXkIQ&#10;KypIsRZ8XXLbJDW3F3JrGv+9Jwh9HGbmG2Zdzq5XE42h82zgZpmAIq697bgxsP/YXGeggiBb7D2T&#10;gR8KUBYXizXm1p/4naadNCpCOORooBUZcq1D3ZLDsPQDcfQOfnQoUY6NtiOeItz1+jZJ7rTDjuNC&#10;iwM9tFR/7b6dge3ry6b6rESmt0d+Oq72ATHNjLm6nKt7UEKznMP/7WdrIE1X8HcmHgF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bIdxAAAANwAAAAPAAAAAAAAAAAA&#10;AAAAAKECAABkcnMvZG93bnJldi54bWxQSwUGAAAAAAQABAD5AAAAkgMAAAAA&#10;">
                          <v:stroke endarrow="classic" endarrowwidth="narrow" endarrowlength="long"/>
                        </v:shape>
                        <v:shape id="AutoShape 1153" o:spid="_x0000_s1450" type="#_x0000_t32" style="position:absolute;left:8687;top:1408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9p8UAAADcAAAADwAAAGRycy9kb3ducmV2LnhtbESPQWvCQBSE74X+h+UVvNWNIjZE1yAF&#10;UaQg2tLzI/uSjWbfptk1pv/eFQo9DjPzDbPMB9uInjpfO1YwGScgiAuna64UfH1uXlMQPiBrbByT&#10;gl/ykK+en5aYaXfjI/WnUIkIYZ+hAhNCm0npC0MW/di1xNErXWcxRNlVUnd4i3DbyGmSzKXFmuOC&#10;wZbeDRWX09UqOJSH6s0cr+t0+20+yp9U7tuzVGr0MqwXIAIN4T/8195pBbPZH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9p8UAAADcAAAADwAAAAAAAAAA&#10;AAAAAAChAgAAZHJzL2Rvd25yZXYueG1sUEsFBgAAAAAEAAQA+QAAAJMDAAAAAA==&#10;">
                          <v:stroke endarrow="classic" endarrowwidth="narrow" endarrowlength="long"/>
                        </v:shape>
                        <v:group id="Group 1154" o:spid="_x0000_s1451" style="position:absolute;left:7367;top:12311;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1155" o:spid="_x0000_s1452" type="#_x0000_t202" style="position:absolute;left:8132;top:1433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xt8AA&#10;AADcAAAADwAAAGRycy9kb3ducmV2LnhtbERPy4rCMBTdD/gP4QruxlTpiFajiI4wO58fcGmuTW1z&#10;U5qMdubrzUJweTjvxaqztbhT60vHCkbDBARx7nTJhYLLefc5BeEDssbaMSn4Iw+rZe9jgZl2Dz7S&#10;/RQKEUPYZ6jAhNBkUvrckEU/dA1x5K6utRgibAupW3zEcFvLcZJMpMWSY4PBhjaG8ur0axVME7uv&#10;qtn44G36P/oym637bm5KDfrdeg4iUBfe4pf7RytI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Dxt8AAAADcAAAADwAAAAAAAAAAAAAAAACYAgAAZHJzL2Rvd25y&#10;ZXYueG1sUEsFBgAAAAAEAAQA9QAAAIUDAAAAAA==&#10;" filled="f" stroked="f">
                            <v:textbox style="mso-fit-shape-to-text:t">
                              <w:txbxContent>
                                <w:p w:rsidR="00F32369" w:rsidRDefault="00F32369" w:rsidP="0070287E">
                                  <w:r w:rsidRPr="00200D4F">
                                    <w:rPr>
                                      <w:position w:val="-6"/>
                                    </w:rPr>
                                    <w:object w:dxaOrig="240" w:dyaOrig="240">
                                      <v:shape id="_x0000_i1346" type="#_x0000_t75" style="width:12pt;height:12pt" o:ole="">
                                        <v:imagedata r:id="rId383" o:title=""/>
                                      </v:shape>
                                      <o:OLEObject Type="Embed" ProgID="Equation.DSMT4" ShapeID="_x0000_i1346" DrawAspect="Content" ObjectID="_1664177516" r:id="rId516"/>
                                    </w:object>
                                  </w:r>
                                </w:p>
                              </w:txbxContent>
                            </v:textbox>
                          </v:shape>
                          <v:rect id="Rectangle 1156" o:spid="_x0000_s1453"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9bsYA&#10;AADcAAAADwAAAGRycy9kb3ducmV2LnhtbESPT2vCQBTE70K/w/KE3nRjCaLRVWzBUgoeGuuf4zP7&#10;zIZm34bsVuO37wpCj8PM/IaZLztbiwu1vnKsYDRMQBAXTldcKvjergcTED4ga6wdk4IbeVgunnpz&#10;zLS78hdd8lCKCGGfoQITQpNJ6QtDFv3QNcTRO7vWYoiyLaVu8RrhtpYvSTKWFiuOCwYbejNU/OS/&#10;VsHnPt0dtms/sdMiP502R/MeRq9KPfe71QxEoC78hx/tD60gTad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9bsYAAADcAAAADwAAAAAAAAAAAAAAAACYAgAAZHJz&#10;L2Rvd25yZXYueG1sUEsFBgAAAAAEAAQA9QAAAIsDAAAAAA==&#10;" fillcolor="#404040"/>
                          <v:rect id="Rectangle 1157" o:spid="_x0000_s1454"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yMIA&#10;AADcAAAADwAAAGRycy9kb3ducmV2LnhtbERPTW+CQBC9m/gfNmPSmyxarA1lNU0TU44K2vOEnQKR&#10;nUV2Veqv7x6a9PjyvrPtaDpxo8G1lhUsohgEcWV1y7WCY7mbv4JwHlljZ5kU/JCD7WY6yTDV9s4H&#10;uhW+FiGEXYoKGu/7VEpXNWTQRbYnDty3HQz6AIda6gHvIdx0chnHL9Jgy6GhwZ4+GqrOxdUoeOjH&#10;V3lc78vPZFnQPl90l+r5pNTTbHx/A+Fp9P/iP3euFSSr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8rIwgAAANwAAAAPAAAAAAAAAAAAAAAAAJgCAABkcnMvZG93&#10;bnJldi54bWxQSwUGAAAAAAQABAD1AAAAhwMAAAAA&#10;" fillcolor="black">
                            <v:fill r:id="rId10" o:title="" type="pattern"/>
                          </v:rect>
                          <v:group id="Group 1158" o:spid="_x0000_s1455"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1159" o:spid="_x0000_s1456"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xJMUA&#10;AADcAAAADwAAAGRycy9kb3ducmV2LnhtbESPQWvCQBSE70L/w/IK3nST1FZJ3UgRih5tknp+ZJ9J&#10;aPZtml019dd3CwWPw8x8w6w3o+nEhQbXWlYQzyMQxJXVLdcKyuJ9tgLhPLLGzjIp+CEHm+xhssZU&#10;2yt/0CX3tQgQdikqaLzvUyld1ZBBN7c9cfBOdjDogxxqqQe8BrjpZBJFL9Jgy2GhwZ62DVVf+dko&#10;uOnbsSiXh2K3SHI67OPuu3r6VGr6OL69gvA0+nv4v73XChbPC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fEkxQAAANwAAAAPAAAAAAAAAAAAAAAAAJgCAABkcnMv&#10;ZG93bnJldi54bWxQSwUGAAAAAAQABAD1AAAAigMAAAAA&#10;" fillcolor="black">
                              <v:fill r:id="rId10" o:title="" type="pattern"/>
                            </v:rect>
                            <v:rect id="Rectangle 1160" o:spid="_x0000_s1457"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3sQA&#10;AADcAAAADwAAAGRycy9kb3ducmV2LnhtbESPT4vCMBTE78J+h/AWvGmyqxatRlkEQXA9+Ae8Pppn&#10;W2xeuk3U+u3NguBxmJnfMLNFaytxo8aXjjV89RUI4syZknMNx8OqNwbhA7LByjFpeJCHxfyjM8PU&#10;uDvv6LYPuYgQ9ilqKEKoUyl9VpBF33c1cfTOrrEYomxyaRq8R7it5LdSibRYclwosKZlQdllf7Ua&#10;MBmav+158HvYXBOc5K1ajU5K6+5n+zMFEagN7/CrvTYahq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t7EAAAA3AAAAA8AAAAAAAAAAAAAAAAAmAIAAGRycy9k&#10;b3ducmV2LnhtbFBLBQYAAAAABAAEAPUAAACJAwAAAAA=&#10;" stroked="f"/>
                          </v:group>
                          <v:rect id="Rectangle 1161" o:spid="_x0000_s1458"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shape id="Text Box 1162" o:spid="_x0000_s1459"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32369" w:rsidRPr="00005C9C" w:rsidRDefault="00F32369" w:rsidP="0070287E">
                                  <w:pPr>
                                    <w:rPr>
                                      <w:sz w:val="24"/>
                                    </w:rPr>
                                  </w:pPr>
                                  <w:r w:rsidRPr="00005C9C">
                                    <w:rPr>
                                      <w:sz w:val="24"/>
                                    </w:rPr>
                                    <w:t>B</w:t>
                                  </w:r>
                                </w:p>
                              </w:txbxContent>
                            </v:textbox>
                          </v:shape>
                          <v:shape id="Text Box 1163" o:spid="_x0000_s1460"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F32369" w:rsidRPr="00005C9C" w:rsidRDefault="00F32369" w:rsidP="0070287E">
                                  <w:pPr>
                                    <w:rPr>
                                      <w:sz w:val="24"/>
                                    </w:rPr>
                                  </w:pPr>
                                  <w:r>
                                    <w:rPr>
                                      <w:sz w:val="24"/>
                                    </w:rPr>
                                    <w:t>A</w:t>
                                  </w:r>
                                </w:p>
                              </w:txbxContent>
                            </v:textbox>
                          </v:shape>
                        </v:group>
                        <v:shape id="Text Box 1164" o:spid="_x0000_s1461" type="#_x0000_t202" style="position:absolute;left:8200;top:13623;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F32369" w:rsidRPr="00257D91" w:rsidRDefault="00F32369" w:rsidP="0070287E">
                                <w:pPr>
                                  <w:rPr>
                                    <w:sz w:val="24"/>
                                  </w:rPr>
                                </w:pPr>
                                <w:r w:rsidRPr="00257D91">
                                  <w:rPr>
                                    <w:sz w:val="24"/>
                                  </w:rPr>
                                  <w:t>G</w:t>
                                </w:r>
                              </w:p>
                            </w:txbxContent>
                          </v:textbox>
                        </v:shape>
                        <v:shape id="AutoShape 1165" o:spid="_x0000_s1462" type="#_x0000_t32" style="position:absolute;left:8304;top:13917;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LXsEAAADcAAAADwAAAGRycy9kb3ducmV2LnhtbERPTWvCQBC9C/6HZYTe6saiRaKrBKml&#10;ClJqhV6H7Jikzc6G7DTGf+8eBI+P971c965WHbWh8mxgMk5AEefeVlwYOH1vn+eggiBbrD2TgSsF&#10;WK+GgyWm1l/4i7qjFCqGcEjRQCnSpFqHvCSHYewb4sidfetQImwLbVu8xHBX65ckedUOK44NJTa0&#10;KSn/O/47A5/73Tb7yUS6wxu//85OAXE6N+Zp1GcLUEK9PMR394c1MJ3FtfFMPAJ6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YtewQAAANwAAAAPAAAAAAAAAAAAAAAA&#10;AKECAABkcnMvZG93bnJldi54bWxQSwUGAAAAAAQABAD5AAAAjwMAAAAA&#10;">
                          <v:stroke endarrow="classic" endarrowwidth="narrow" endarrowlength="long"/>
                        </v:shape>
                        <v:shape id="AutoShape 1166" o:spid="_x0000_s1463" type="#_x0000_t32" style="position:absolute;left:7977;top:14756;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znsYAAADcAAAADwAAAGRycy9kb3ducmV2LnhtbESP3WoCMRSE7wu+QzhCb4qb2GrR1Sha&#10;KJQiSLXU28Pm7I9uTpZN1PXtG6HQy2Hmm2Hmy87W4kKtrxxrGCYKBHHmTMWFhu/9+2ACwgdkg7Vj&#10;0nAjD8tF72GOqXFX/qLLLhQilrBPUUMZQpNK6bOSLPrENcTRy11rMUTZFtK0eI3ltpbPSr1KixXH&#10;hRIbeispO+3OVsPo9LRd/6hDfXw5bs6ft9x7VUy0fux3qxmIQF34D//RHyZy4yncz8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c57GAAAA3AAAAA8AAAAAAAAA&#10;AAAAAAAAoQIAAGRycy9kb3ducmV2LnhtbFBLBQYAAAAABAAEAPkAAACUAwAAAAA=&#10;" strokeweight="1.5pt">
                          <v:stroke endarrow="classic" endarrowwidth="narrow" endarrowlength="long"/>
                        </v:shape>
                        <v:shape id="Text Box 1167" o:spid="_x0000_s1464" type="#_x0000_t202" style="position:absolute;left:8563;top:13869;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h0cEA&#10;AADcAAAADwAAAGRycy9kb3ducmV2LnhtbERP3WrCMBS+H+wdwhl4t6YWJ1qNMjoF7+Y6H+DQHJuu&#10;zUlpMq0+/XIx8PLj+19vR9uJCw2+caxgmqQgiCunG64VnL73rwsQPiBr7ByTght52G6en9aYa3fl&#10;L7qUoRYxhH2OCkwIfS6lrwxZ9InriSN3doPFEOFQSz3gNYbbTmZpOpcWG44NBnsqDFVt+WsVLFL7&#10;2bbL7Ojt7D59M8WH2/U/Sk1exvcViEBjeIj/3QetYDa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odHBAAAA3AAAAA8AAAAAAAAAAAAAAAAAmAIAAGRycy9kb3du&#10;cmV2LnhtbFBLBQYAAAAABAAEAPUAAACGAwAAAAA=&#10;" filled="f" stroked="f">
                          <v:textbox style="mso-fit-shape-to-text:t">
                            <w:txbxContent>
                              <w:p w:rsidR="00F32369" w:rsidRDefault="00F32369" w:rsidP="0070287E">
                                <w:r w:rsidRPr="00257D91">
                                  <w:rPr>
                                    <w:position w:val="-6"/>
                                  </w:rPr>
                                  <w:object w:dxaOrig="380" w:dyaOrig="340">
                                    <v:shape id="_x0000_i1347" type="#_x0000_t75" style="width:18.75pt;height:17.25pt" o:ole="">
                                      <v:imagedata r:id="rId476" o:title=""/>
                                    </v:shape>
                                    <o:OLEObject Type="Embed" ProgID="Equation.DSMT4" ShapeID="_x0000_i1347" DrawAspect="Content" ObjectID="_1664177517" r:id="rId517"/>
                                  </w:object>
                                </w:r>
                              </w:p>
                            </w:txbxContent>
                          </v:textbox>
                        </v:shape>
                        <v:shape id="Text Box 1168" o:spid="_x0000_s1465" type="#_x0000_t202" style="position:absolute;left:7920;top:12272;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ESsQA&#10;AADcAAAADwAAAGRycy9kb3ducmV2LnhtbESP3WrCQBSE7wu+w3IKvaubiIqmboLYFryrfw9wyJ5m&#10;02TPhuxWU5/eLQheDjPzDbMqBtuKM/W+dqwgHScgiEuna64UnI6frwsQPiBrbB2Tgj/yUOSjpxVm&#10;2l14T+dDqESEsM9QgQmhy6T0pSGLfuw64uh9u95iiLKvpO7xEuG2lZMkmUuLNccFgx1tDJXN4dcq&#10;WCT2q2mWk52302s6M5t399H9KPXyPKzfQAQawiN8b2+1guk8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BErEAAAA3AAAAA8AAAAAAAAAAAAAAAAAmAIAAGRycy9k&#10;b3ducmV2LnhtbFBLBQYAAAAABAAEAPUAAACJAwAAAAA=&#10;" filled="f" stroked="f">
                          <v:textbox style="mso-fit-shape-to-text:t">
                            <w:txbxContent>
                              <w:p w:rsidR="00F32369" w:rsidRDefault="00F32369" w:rsidP="0070287E">
                                <w:r w:rsidRPr="00257D91">
                                  <w:rPr>
                                    <w:position w:val="-6"/>
                                  </w:rPr>
                                  <w:object w:dxaOrig="360" w:dyaOrig="340">
                                    <v:shape id="_x0000_i1348" type="#_x0000_t75" style="width:18pt;height:17.25pt" o:ole="">
                                      <v:imagedata r:id="rId478" o:title=""/>
                                    </v:shape>
                                    <o:OLEObject Type="Embed" ProgID="Equation.DSMT4" ShapeID="_x0000_i1348" DrawAspect="Content" ObjectID="_1664177518" r:id="rId518"/>
                                  </w:object>
                                </w:r>
                              </w:p>
                            </w:txbxContent>
                          </v:textbox>
                        </v:shape>
                        <v:shape id="Text Box 1169" o:spid="_x0000_s1466" type="#_x0000_t202" style="position:absolute;left:8182;top:14867;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aPcUA&#10;AADcAAAADwAAAGRycy9kb3ducmV2LnhtbESP0WrCQBRE3wv9h+UKfaubBCs2upGiLfhWm/YDLtlr&#10;NiZ7N2RXTf36bkHwcZiZM8xqPdpOnGnwjWMF6TQBQVw53XCt4Of743kBwgdkjZ1jUvBLHtbF48MK&#10;c+0u/EXnMtQiQtjnqMCE0OdS+sqQRT91PXH0Dm6wGKIcaqkHvES47WSWJHNpseG4YLCnjaGqLU9W&#10;wSKxn237mu29nV3TF7PZuvf+qNTTZHxbggg0hnv41t5pBbN5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Zo9xQAAANwAAAAPAAAAAAAAAAAAAAAAAJgCAABkcnMv&#10;ZG93bnJldi54bWxQSwUGAAAAAAQABAD1AAAAigMAAAAA&#10;" filled="f" stroked="f">
                          <v:textbox style="mso-fit-shape-to-text:t">
                            <w:txbxContent>
                              <w:p w:rsidR="00F32369" w:rsidRDefault="00F32369" w:rsidP="0070287E">
                                <w:r w:rsidRPr="00257D91">
                                  <w:rPr>
                                    <w:position w:val="-4"/>
                                  </w:rPr>
                                  <w:object w:dxaOrig="220" w:dyaOrig="320">
                                    <v:shape id="_x0000_i1349" type="#_x0000_t75" style="width:11.25pt;height:15.75pt" o:ole="">
                                      <v:imagedata r:id="rId480" o:title=""/>
                                    </v:shape>
                                    <o:OLEObject Type="Embed" ProgID="Equation.DSMT4" ShapeID="_x0000_i1349" DrawAspect="Content" ObjectID="_1664177519" r:id="rId519"/>
                                  </w:object>
                                </w:r>
                              </w:p>
                            </w:txbxContent>
                          </v:textbox>
                        </v:shape>
                        <v:shape id="Text Box 1170" o:spid="_x0000_s1467" type="#_x0000_t202" style="position:absolute;left:7687;top:14727;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psUA&#10;AADcAAAADwAAAGRycy9kb3ducmV2LnhtbESPzWrDMBCE74G+g9hCb43s/JjEjRxK0kJu+WkfYLE2&#10;lmtrZSw1cfv0VaCQ4zAz3zCr9WBbcaHe144VpOMEBHHpdM2Vgs+P9+cFCB+QNbaOScEPeVgXD6MV&#10;5tpd+UiXU6hEhLDPUYEJocul9KUhi37sOuLonV1vMUTZV1L3eI1w28pJkmTSYs1xwWBHG0Nlc/q2&#10;ChaJ3TfNcnLwdvabzs1m6966L6WeHofXFxCBhnAP/7d3WsEsm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T+mxQAAANwAAAAPAAAAAAAAAAAAAAAAAJgCAABkcnMv&#10;ZG93bnJldi54bWxQSwUGAAAAAAQABAD1AAAAigMAAAAA&#10;" filled="f" stroked="f">
                          <v:textbox style="mso-fit-shape-to-text:t">
                            <w:txbxContent>
                              <w:p w:rsidR="00F32369" w:rsidRDefault="00F32369" w:rsidP="0070287E">
                                <w:r w:rsidRPr="00257D91">
                                  <w:rPr>
                                    <w:position w:val="-6"/>
                                  </w:rPr>
                                  <w:object w:dxaOrig="480" w:dyaOrig="340">
                                    <v:shape id="_x0000_i1350" type="#_x0000_t75" style="width:24pt;height:17.25pt" o:ole="">
                                      <v:imagedata r:id="rId482" o:title=""/>
                                    </v:shape>
                                    <o:OLEObject Type="Embed" ProgID="Equation.DSMT4" ShapeID="_x0000_i1350" DrawAspect="Content" ObjectID="_1664177520" r:id="rId520"/>
                                  </w:object>
                                </w:r>
                              </w:p>
                            </w:txbxContent>
                          </v:textbox>
                        </v:shape>
                      </v:group>
                      <v:shape id="AutoShape 1171" o:spid="_x0000_s1468" type="#_x0000_t32" style="position:absolute;left:9316;top:7926;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5sQAAADcAAAADwAAAGRycy9kb3ducmV2LnhtbESPUWvCQBCE34X+h2MLfauXSiqSekoo&#10;VbQgUiv0dcmtSWxuL+S2Mf33PaHg4zAz3zDz5eAa1VMXas8GnsYJKOLC25pLA8fP1eMMVBBki41n&#10;MvBLAZaLu9EcM+sv/EH9QUoVIRwyNFCJtJnWoajIYRj7ljh6J985lCi7UtsOLxHuGj1Jkql2WHNc&#10;qLCl14qK78OPM7B/367yr1yk373x+vx8DIjpzJiH+yF/ASU0yC38395YA+k0heuZe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vmxAAAANwAAAAPAAAAAAAAAAAA&#10;AAAAAKECAABkcnMvZG93bnJldi54bWxQSwUGAAAAAAQABAD5AAAAkgMAAAAA&#10;">
                        <v:stroke endarrow="classic" endarrowwidth="narrow" endarrowlength="long"/>
                      </v:shape>
                      <v:shape id="AutoShape 1172" o:spid="_x0000_s1469" type="#_x0000_t32" style="position:absolute;left:8181;top:5235;width:0;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sMUAAADcAAAADwAAAGRycy9kb3ducmV2LnhtbESP3WrCQBSE74W+w3IE73SjWBuiq0hB&#10;LKUg/uD1IXuSTZs9G7Orpm/fFYReDjPzDbNYdbYWN2p95VjBeJSAIM6drrhUcDpuhikIH5A11o5J&#10;wS95WC1fegvMtLvznm6HUIoIYZ+hAhNCk0npc0MW/cg1xNErXGsxRNmWUrd4j3Bby0mSzKTFiuOC&#10;wYbeDeU/h6tVsCt25ZvZX9fp9my+iksqP5tvqdSg363nIAJ14T/8bH9oBdPZKz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7/sMUAAADcAAAADwAAAAAAAAAA&#10;AAAAAAChAgAAZHJzL2Rvd25yZXYueG1sUEsFBgAAAAAEAAQA+QAAAJMDAAAAAA==&#10;">
                        <v:stroke endarrow="classic" endarrowwidth="narrow" endarrowlength="long"/>
                      </v:shape>
                      <v:shape id="Text Box 1173" o:spid="_x0000_s1470" type="#_x0000_t202" style="position:absolute;left:9651;top:757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32369" w:rsidRPr="0070287E" w:rsidRDefault="00F32369">
                              <w:pPr>
                                <w:rPr>
                                  <w:sz w:val="24"/>
                                </w:rPr>
                              </w:pPr>
                              <w:r>
                                <w:rPr>
                                  <w:sz w:val="24"/>
                                </w:rPr>
                                <w:t>x</w:t>
                              </w:r>
                              <w:r w:rsidRPr="0070287E">
                                <w:rPr>
                                  <w:sz w:val="24"/>
                                </w:rPr>
                                <w:t>’</w:t>
                              </w:r>
                            </w:p>
                          </w:txbxContent>
                        </v:textbox>
                      </v:shape>
                      <v:shape id="Text Box 1174" o:spid="_x0000_s1471" type="#_x0000_t202" style="position:absolute;left:8106;top:518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32369" w:rsidRPr="0070287E" w:rsidRDefault="00F32369" w:rsidP="0070287E">
                              <w:pPr>
                                <w:rPr>
                                  <w:sz w:val="24"/>
                                </w:rPr>
                              </w:pPr>
                              <w:r>
                                <w:rPr>
                                  <w:sz w:val="24"/>
                                </w:rPr>
                                <w:t>y</w:t>
                              </w:r>
                              <w:r w:rsidRPr="0070287E">
                                <w:rPr>
                                  <w:sz w:val="24"/>
                                </w:rPr>
                                <w:t>’</w:t>
                              </w:r>
                            </w:p>
                          </w:txbxContent>
                        </v:textbox>
                      </v:shape>
                      <v:shape id="AutoShape 1175" o:spid="_x0000_s1472" type="#_x0000_t32" style="position:absolute;left:8512;top:6578;width:0;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1B48EAAADcAAAADwAAAGRycy9kb3ducmV2LnhtbERPTWvCQBC9C/0Pywje6kaxItFVQlFp&#10;hVJqhV6H7Jikzc6G7DTGf+8eBI+P973a9K5WHbWh8mxgMk5AEefeVlwYOH3vnheggiBbrD2TgSsF&#10;2KyfBitMrb/wF3VHKVQM4ZCigVKkSbUOeUkOw9g3xJE7+9ahRNgW2rZ4ieGu1tMkmWuHFceGEht6&#10;LSn/O/47A5+H9132k4l0H1ve/76cAuJsYcxo2GdLUEK9PMR395s1MJvHtfF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HjwQAAANwAAAAPAAAAAAAAAAAAAAAA&#10;AKECAABkcnMvZG93bnJldi54bWxQSwUGAAAAAAQABAD5AAAAjwMAAAAA&#10;">
                        <v:stroke endarrow="classic" endarrowwidth="narrow" endarrowlength="long"/>
                      </v:shape>
                      <v:shape id="Text Box 1176" o:spid="_x0000_s1473" type="#_x0000_t202" style="position:absolute;left:8135;top:7140;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TMMA&#10;AADcAAAADwAAAGRycy9kb3ducmV2LnhtbESP0YrCMBRE3wX/IVzBN00VFa1GEVdh39xVP+DSXJva&#10;5qY0Wa379UZY2MdhZs4wq01rK3GnxheOFYyGCQjizOmCcwWX82EwB+EDssbKMSl4kofNuttZYard&#10;g7/pfgq5iBD2KSowIdSplD4zZNEPXU0cvatrLIYom1zqBh8Rbis5TpKZtFhwXDBY085QVp5+rIJ5&#10;Yo9luRh/eTv5HU3N7sPt65tS/V67XYII1Ib/8F/7UyuYzB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ITMMAAADcAAAADwAAAAAAAAAAAAAAAACYAgAAZHJzL2Rv&#10;d25yZXYueG1sUEsFBgAAAAAEAAQA9QAAAIgDAAAAAA==&#10;" filled="f" stroked="f">
                        <v:textbox style="mso-fit-shape-to-text:t">
                          <w:txbxContent>
                            <w:p w:rsidR="00F32369" w:rsidRDefault="00F32369" w:rsidP="0070287E">
                              <w:r w:rsidRPr="0070287E">
                                <w:rPr>
                                  <w:position w:val="-6"/>
                                </w:rPr>
                                <w:object w:dxaOrig="260" w:dyaOrig="340">
                                  <v:shape id="_x0000_i1351" type="#_x0000_t75" style="width:12.75pt;height:17.25pt" o:ole="">
                                    <v:imagedata r:id="rId514" o:title=""/>
                                  </v:shape>
                                  <o:OLEObject Type="Embed" ProgID="Equation.DSMT4" ShapeID="_x0000_i1351" DrawAspect="Content" ObjectID="_1664177521" r:id="rId521"/>
                                </w:object>
                              </w:r>
                            </w:p>
                          </w:txbxContent>
                        </v:textbox>
                      </v:shape>
                      <w10:wrap type="square"/>
                    </v:group>
                  </w:pict>
                </mc:Fallback>
              </mc:AlternateContent>
            </w:r>
            <w:r w:rsidR="00F32369" w:rsidRPr="00175E1D">
              <w:rPr>
                <w:sz w:val="26"/>
                <w:szCs w:val="26"/>
              </w:rPr>
              <w:t xml:space="preserve">Do thanh nằm cân bằng, ta có: </w:t>
            </w:r>
            <w:r w:rsidR="00F32369" w:rsidRPr="00175E1D">
              <w:rPr>
                <w:position w:val="-12"/>
                <w:sz w:val="26"/>
                <w:szCs w:val="26"/>
              </w:rPr>
              <w:object w:dxaOrig="2880" w:dyaOrig="400">
                <v:shape id="_x0000_i1267" type="#_x0000_t75" style="width:2in;height:20.25pt" o:ole="">
                  <v:imagedata r:id="rId522" o:title=""/>
                </v:shape>
                <o:OLEObject Type="Embed" ProgID="Equation.DSMT4" ShapeID="_x0000_i1267" DrawAspect="Content" ObjectID="_1664177407" r:id="rId523"/>
              </w:object>
            </w:r>
          </w:p>
          <w:p w:rsidR="00F32369" w:rsidRPr="00B54280" w:rsidRDefault="00F32369" w:rsidP="004428DD">
            <w:pPr>
              <w:rPr>
                <w:sz w:val="26"/>
                <w:szCs w:val="26"/>
              </w:rPr>
            </w:pPr>
            <w:r w:rsidRPr="00B54280">
              <w:rPr>
                <w:sz w:val="26"/>
                <w:szCs w:val="26"/>
              </w:rPr>
              <w:t>Chiếu lên trục Oy</w:t>
            </w:r>
            <w:r>
              <w:rPr>
                <w:sz w:val="26"/>
                <w:szCs w:val="26"/>
              </w:rPr>
              <w:t>’</w:t>
            </w:r>
            <w:r w:rsidRPr="00B54280">
              <w:rPr>
                <w:sz w:val="26"/>
                <w:szCs w:val="26"/>
              </w:rPr>
              <w:t>, ta có: N</w:t>
            </w:r>
            <w:r w:rsidRPr="00B54280">
              <w:rPr>
                <w:sz w:val="26"/>
                <w:szCs w:val="26"/>
                <w:vertAlign w:val="subscript"/>
              </w:rPr>
              <w:t>A</w:t>
            </w:r>
            <w:r w:rsidRPr="00B54280">
              <w:rPr>
                <w:sz w:val="26"/>
                <w:szCs w:val="26"/>
              </w:rPr>
              <w:t xml:space="preserve"> = P + P</w:t>
            </w:r>
            <w:r w:rsidRPr="00B54280">
              <w:rPr>
                <w:sz w:val="26"/>
                <w:szCs w:val="26"/>
                <w:vertAlign w:val="subscript"/>
              </w:rPr>
              <w:t>1</w:t>
            </w:r>
            <w:r w:rsidRPr="00B54280">
              <w:rPr>
                <w:sz w:val="26"/>
                <w:szCs w:val="26"/>
              </w:rPr>
              <w:t xml:space="preserve">   (1)</w:t>
            </w:r>
          </w:p>
          <w:p w:rsidR="00F32369" w:rsidRPr="00794255" w:rsidRDefault="00F32369" w:rsidP="004428DD">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xml:space="preserve">, ta có: </w:t>
            </w:r>
            <w:r w:rsidRPr="00794255">
              <w:rPr>
                <w:position w:val="-12"/>
                <w:sz w:val="26"/>
                <w:szCs w:val="26"/>
                <w:lang w:val="fr-FR"/>
              </w:rPr>
              <w:object w:dxaOrig="1460" w:dyaOrig="360">
                <v:shape id="_x0000_i1268" type="#_x0000_t75" style="width:72.75pt;height:18pt" o:ole="">
                  <v:imagedata r:id="rId524" o:title=""/>
                </v:shape>
                <o:OLEObject Type="Embed" ProgID="Equation.DSMT4" ShapeID="_x0000_i1268" DrawAspect="Content" ObjectID="_1664177408" r:id="rId525"/>
              </w:object>
            </w:r>
            <w:r>
              <w:rPr>
                <w:sz w:val="26"/>
                <w:szCs w:val="26"/>
                <w:lang w:val="fr-FR"/>
              </w:rPr>
              <w:t xml:space="preserve">;  </w:t>
            </w:r>
            <w:r w:rsidRPr="00794255">
              <w:rPr>
                <w:position w:val="-12"/>
                <w:sz w:val="26"/>
                <w:szCs w:val="26"/>
                <w:lang w:val="fr-FR"/>
              </w:rPr>
              <w:object w:dxaOrig="1400" w:dyaOrig="360">
                <v:shape id="_x0000_i1269" type="#_x0000_t75" style="width:69.75pt;height:18pt" o:ole="">
                  <v:imagedata r:id="rId526" o:title=""/>
                </v:shape>
                <o:OLEObject Type="Embed" ProgID="Equation.DSMT4" ShapeID="_x0000_i1269" DrawAspect="Content" ObjectID="_1664177409" r:id="rId527"/>
              </w:object>
            </w:r>
            <w:r>
              <w:rPr>
                <w:sz w:val="26"/>
                <w:szCs w:val="26"/>
                <w:lang w:val="fr-FR"/>
              </w:rPr>
              <w:t xml:space="preserve"> (2’)</w:t>
            </w:r>
          </w:p>
          <w:p w:rsidR="00F32369" w:rsidRPr="00794255" w:rsidRDefault="00F32369" w:rsidP="004428DD">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2520" w:dyaOrig="400">
                <v:shape id="_x0000_i1270" type="#_x0000_t75" style="width:126pt;height:20.25pt" o:ole="">
                  <v:imagedata r:id="rId528" o:title=""/>
                </v:shape>
                <o:OLEObject Type="Embed" ProgID="Equation.DSMT4" ShapeID="_x0000_i1270" DrawAspect="Content" ObjectID="_1664177410" r:id="rId529"/>
              </w:object>
            </w:r>
          </w:p>
          <w:p w:rsidR="00F32369" w:rsidRDefault="00F32369" w:rsidP="004428DD">
            <w:pPr>
              <w:rPr>
                <w:sz w:val="26"/>
                <w:szCs w:val="26"/>
                <w:lang w:val="fr-FR"/>
              </w:rPr>
            </w:pPr>
            <w:r w:rsidRPr="00D65D52">
              <w:rPr>
                <w:position w:val="-26"/>
                <w:sz w:val="26"/>
                <w:szCs w:val="26"/>
                <w:lang w:val="fr-FR"/>
              </w:rPr>
              <w:object w:dxaOrig="4599" w:dyaOrig="680">
                <v:shape id="_x0000_i1271" type="#_x0000_t75" style="width:230.25pt;height:33.75pt" o:ole="">
                  <v:imagedata r:id="rId530" o:title=""/>
                </v:shape>
                <o:OLEObject Type="Embed" ProgID="Equation.DSMT4" ShapeID="_x0000_i1271" DrawAspect="Content" ObjectID="_1664177411" r:id="rId531"/>
              </w:object>
            </w:r>
          </w:p>
          <w:p w:rsidR="00F32369" w:rsidRDefault="00F32369" w:rsidP="004428DD">
            <w:pPr>
              <w:rPr>
                <w:sz w:val="26"/>
                <w:szCs w:val="26"/>
                <w:lang w:val="fr-FR"/>
              </w:rPr>
            </w:pPr>
            <w:r w:rsidRPr="004428DD">
              <w:rPr>
                <w:position w:val="-26"/>
                <w:sz w:val="26"/>
                <w:szCs w:val="26"/>
                <w:lang w:val="fr-FR"/>
              </w:rPr>
              <w:object w:dxaOrig="4800" w:dyaOrig="680">
                <v:shape id="_x0000_i1272" type="#_x0000_t75" style="width:240pt;height:33.75pt" o:ole="">
                  <v:imagedata r:id="rId532" o:title=""/>
                </v:shape>
                <o:OLEObject Type="Embed" ProgID="Equation.DSMT4" ShapeID="_x0000_i1272" DrawAspect="Content" ObjectID="_1664177412" r:id="rId533"/>
              </w:object>
            </w:r>
          </w:p>
          <w:p w:rsidR="00F32369" w:rsidRPr="004428DD" w:rsidRDefault="00F32369" w:rsidP="00FD625A">
            <w:pPr>
              <w:rPr>
                <w:sz w:val="26"/>
                <w:szCs w:val="26"/>
                <w:lang w:val="fr-FR"/>
              </w:rPr>
            </w:pPr>
            <w:r>
              <w:rPr>
                <w:sz w:val="26"/>
                <w:szCs w:val="26"/>
                <w:lang w:val="fr-FR"/>
              </w:rPr>
              <w:lastRenderedPageBreak/>
              <w:t>Từ (2’) và (3’), ta có:</w:t>
            </w:r>
            <w:r w:rsidRPr="00D65D52">
              <w:rPr>
                <w:position w:val="-26"/>
                <w:sz w:val="26"/>
                <w:szCs w:val="26"/>
                <w:lang w:val="fr-FR"/>
              </w:rPr>
              <w:object w:dxaOrig="3580" w:dyaOrig="680">
                <v:shape id="_x0000_i1273" type="#_x0000_t75" style="width:179.25pt;height:33.75pt" o:ole="">
                  <v:imagedata r:id="rId534" o:title=""/>
                </v:shape>
                <o:OLEObject Type="Embed" ProgID="Equation.DSMT4" ShapeID="_x0000_i1273" DrawAspect="Content" ObjectID="_1664177413" r:id="rId535"/>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Default="00F32369" w:rsidP="004428DD">
            <w:pPr>
              <w:rPr>
                <w:sz w:val="26"/>
                <w:szCs w:val="26"/>
                <w:lang w:val="fr-FR"/>
              </w:rPr>
            </w:pPr>
            <w:r>
              <w:rPr>
                <w:sz w:val="26"/>
                <w:szCs w:val="26"/>
                <w:lang w:val="fr-FR"/>
              </w:rPr>
              <w:t xml:space="preserve">Để thang không bị trượt thì : </w:t>
            </w:r>
            <w:r w:rsidRPr="008F5AAC">
              <w:rPr>
                <w:position w:val="-26"/>
                <w:sz w:val="26"/>
                <w:szCs w:val="26"/>
                <w:lang w:val="fr-FR"/>
              </w:rPr>
              <w:object w:dxaOrig="5120" w:dyaOrig="680">
                <v:shape id="_x0000_i1274" type="#_x0000_t75" style="width:255.75pt;height:33.75pt" o:ole="">
                  <v:imagedata r:id="rId536" o:title=""/>
                </v:shape>
                <o:OLEObject Type="Embed" ProgID="Equation.DSMT4" ShapeID="_x0000_i1274" DrawAspect="Content" ObjectID="_1664177414" r:id="rId537"/>
              </w:object>
            </w:r>
          </w:p>
          <w:p w:rsidR="00F32369" w:rsidRDefault="00F32369" w:rsidP="004428DD">
            <w:pPr>
              <w:rPr>
                <w:sz w:val="26"/>
                <w:szCs w:val="26"/>
                <w:lang w:val="fr-FR"/>
              </w:rPr>
            </w:pPr>
            <w:r w:rsidRPr="004077EE">
              <w:rPr>
                <w:position w:val="-32"/>
                <w:sz w:val="26"/>
                <w:szCs w:val="26"/>
                <w:lang w:val="fr-FR"/>
              </w:rPr>
              <w:object w:dxaOrig="5980" w:dyaOrig="740">
                <v:shape id="_x0000_i1275" type="#_x0000_t75" style="width:299.25pt;height:36.75pt" o:ole="">
                  <v:imagedata r:id="rId538" o:title=""/>
                </v:shape>
                <o:OLEObject Type="Embed" ProgID="Equation.DSMT4" ShapeID="_x0000_i1275" DrawAspect="Content" ObjectID="_1664177415" r:id="rId539"/>
              </w:object>
            </w:r>
            <w:r>
              <w:rPr>
                <w:sz w:val="26"/>
                <w:szCs w:val="26"/>
                <w:lang w:val="fr-FR"/>
              </w:rPr>
              <w:t xml:space="preserve">; </w:t>
            </w:r>
          </w:p>
          <w:p w:rsidR="00F32369" w:rsidRPr="00794255" w:rsidRDefault="00F32369" w:rsidP="004428DD">
            <w:pPr>
              <w:rPr>
                <w:sz w:val="26"/>
                <w:szCs w:val="26"/>
                <w:lang w:val="fr-FR"/>
              </w:rPr>
            </w:pPr>
            <w:r w:rsidRPr="002D16C4">
              <w:rPr>
                <w:position w:val="-26"/>
                <w:sz w:val="26"/>
                <w:szCs w:val="26"/>
                <w:lang w:val="fr-FR"/>
              </w:rPr>
              <w:object w:dxaOrig="3720" w:dyaOrig="680">
                <v:shape id="_x0000_i1276" type="#_x0000_t75" style="width:186pt;height:33.75pt" o:ole="">
                  <v:imagedata r:id="rId540" o:title=""/>
                </v:shape>
                <o:OLEObject Type="Embed" ProgID="Equation.DSMT4" ShapeID="_x0000_i1276" DrawAspect="Content" ObjectID="_1664177416" r:id="rId541"/>
              </w:object>
            </w:r>
          </w:p>
          <w:p w:rsidR="00F32369" w:rsidRPr="006972A5" w:rsidRDefault="00F32369" w:rsidP="00FD625A">
            <w:pPr>
              <w:rPr>
                <w:sz w:val="26"/>
                <w:szCs w:val="26"/>
                <w:lang w:val="fr-FR"/>
              </w:rPr>
            </w:pPr>
            <w:r>
              <w:rPr>
                <w:sz w:val="26"/>
                <w:szCs w:val="26"/>
                <w:lang w:val="fr-FR"/>
              </w:rPr>
              <w:t xml:space="preserve">Vậy người đó trèo được tối đa một đoạn </w:t>
            </w:r>
            <w:r w:rsidRPr="007509D6">
              <w:rPr>
                <w:position w:val="-10"/>
                <w:sz w:val="26"/>
                <w:szCs w:val="26"/>
                <w:lang w:val="fr-FR"/>
              </w:rPr>
              <w:object w:dxaOrig="840" w:dyaOrig="320">
                <v:shape id="_x0000_i1277" type="#_x0000_t75" style="width:42pt;height:15.75pt" o:ole="">
                  <v:imagedata r:id="rId542" o:title=""/>
                </v:shape>
                <o:OLEObject Type="Embed" ProgID="Equation.DSMT4" ShapeID="_x0000_i1277" DrawAspect="Content" ObjectID="_1664177417" r:id="rId543"/>
              </w:object>
            </w:r>
            <w:r>
              <w:rPr>
                <w:sz w:val="26"/>
                <w:szCs w:val="26"/>
                <w:lang w:val="fr-FR"/>
              </w:rPr>
              <w:t>.</w: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bl>
    <w:p w:rsidR="00F32369" w:rsidRDefault="00F32369" w:rsidP="00FD625A">
      <w:pPr>
        <w:rPr>
          <w:b/>
          <w:sz w:val="26"/>
          <w:szCs w:val="26"/>
          <w:lang w:val="fr-FR"/>
        </w:rPr>
      </w:pPr>
    </w:p>
    <w:p w:rsidR="00F32369" w:rsidRDefault="00F32369" w:rsidP="00FD625A">
      <w:pPr>
        <w:rPr>
          <w:b/>
          <w:sz w:val="26"/>
          <w:szCs w:val="26"/>
          <w:lang w:val="fr-FR"/>
        </w:rPr>
      </w:pPr>
      <w:r w:rsidRPr="00464938">
        <w:rPr>
          <w:b/>
          <w:sz w:val="26"/>
          <w:szCs w:val="26"/>
          <w:lang w:val="fr-FR"/>
        </w:rPr>
        <w:t>Câu 3 </w:t>
      </w:r>
      <w:r>
        <w:rPr>
          <w:b/>
          <w:sz w:val="26"/>
          <w:szCs w:val="26"/>
          <w:lang w:val="fr-FR"/>
        </w:rPr>
        <w:t>(2,5 điểm)</w:t>
      </w:r>
      <w:r w:rsidRPr="00464938">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F32369" w:rsidRPr="00FE7481" w:rsidTr="00FE7481">
        <w:tc>
          <w:tcPr>
            <w:tcW w:w="1101" w:type="dxa"/>
            <w:vMerge w:val="restart"/>
          </w:tcPr>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1 (1,5đ)</w:t>
            </w:r>
          </w:p>
        </w:tc>
        <w:tc>
          <w:tcPr>
            <w:tcW w:w="7654" w:type="dxa"/>
          </w:tcPr>
          <w:p w:rsidR="00F32369" w:rsidRPr="00FE7481" w:rsidRDefault="00F32369" w:rsidP="00FD625A">
            <w:pPr>
              <w:rPr>
                <w:sz w:val="26"/>
                <w:szCs w:val="26"/>
                <w:lang w:val="fr-FR"/>
              </w:rPr>
            </w:pPr>
            <w:r w:rsidRPr="00FE7481">
              <w:rPr>
                <w:b/>
                <w:sz w:val="26"/>
                <w:szCs w:val="26"/>
                <w:lang w:val="fr-FR"/>
              </w:rPr>
              <w:t>a.</w:t>
            </w:r>
            <w:r w:rsidRPr="00FE7481">
              <w:rPr>
                <w:sz w:val="26"/>
                <w:szCs w:val="26"/>
                <w:lang w:val="fr-FR"/>
              </w:rPr>
              <w:t xml:space="preserve"> Cơ năng của vật m</w:t>
            </w:r>
            <w:r w:rsidRPr="00FE7481">
              <w:rPr>
                <w:sz w:val="26"/>
                <w:szCs w:val="26"/>
                <w:vertAlign w:val="subscript"/>
                <w:lang w:val="fr-FR"/>
              </w:rPr>
              <w:t>1</w:t>
            </w:r>
            <w:r w:rsidRPr="00FE7481">
              <w:rPr>
                <w:sz w:val="26"/>
                <w:szCs w:val="26"/>
                <w:lang w:val="fr-FR"/>
              </w:rPr>
              <w:t xml:space="preserve"> là </w:t>
            </w:r>
            <w:r w:rsidRPr="00FE7481">
              <w:rPr>
                <w:position w:val="-12"/>
                <w:sz w:val="26"/>
                <w:szCs w:val="26"/>
                <w:lang w:val="fr-FR"/>
              </w:rPr>
              <w:object w:dxaOrig="2620" w:dyaOrig="360">
                <v:shape id="_x0000_i1278" type="#_x0000_t75" style="width:131.25pt;height:18pt" o:ole="">
                  <v:imagedata r:id="rId544" o:title=""/>
                </v:shape>
                <o:OLEObject Type="Embed" ProgID="Equation.DSMT4" ShapeID="_x0000_i1278" DrawAspect="Content" ObjectID="_1664177418" r:id="rId545"/>
              </w:object>
            </w:r>
          </w:p>
        </w:tc>
        <w:tc>
          <w:tcPr>
            <w:tcW w:w="816" w:type="dxa"/>
          </w:tcPr>
          <w:p w:rsidR="00F32369" w:rsidRPr="00FE7481" w:rsidRDefault="00F32369" w:rsidP="00FD625A">
            <w:pPr>
              <w:rPr>
                <w:b/>
                <w:sz w:val="26"/>
                <w:szCs w:val="26"/>
                <w:lang w:val="fr-FR"/>
              </w:rPr>
            </w:pPr>
            <w:r w:rsidRPr="00FE7481">
              <w:rPr>
                <w:b/>
                <w:sz w:val="26"/>
                <w:szCs w:val="26"/>
                <w:lang w:val="fr-FR"/>
              </w:rPr>
              <w:t>0,5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446A45">
            <w:pPr>
              <w:rPr>
                <w:sz w:val="26"/>
                <w:szCs w:val="26"/>
                <w:lang w:val="fr-FR"/>
              </w:rPr>
            </w:pPr>
            <w:r w:rsidRPr="00FE7481">
              <w:rPr>
                <w:b/>
                <w:sz w:val="26"/>
                <w:szCs w:val="26"/>
                <w:lang w:val="fr-FR"/>
              </w:rPr>
              <w:t>b.</w:t>
            </w:r>
            <w:r w:rsidRPr="00FE7481">
              <w:rPr>
                <w:sz w:val="26"/>
                <w:szCs w:val="26"/>
                <w:lang w:val="fr-FR"/>
              </w:rPr>
              <w:t xml:space="preserve"> Áp dụng định luật bảo toàn cơ năng cho vật, tìm tốc độ của vật ở vị trí góc lệch </w:t>
            </w:r>
            <w:r w:rsidRPr="00FE7481">
              <w:rPr>
                <w:position w:val="-10"/>
                <w:sz w:val="26"/>
                <w:szCs w:val="26"/>
                <w:lang w:val="fr-FR"/>
              </w:rPr>
              <w:object w:dxaOrig="740" w:dyaOrig="360">
                <v:shape id="_x0000_i1279" type="#_x0000_t75" style="width:36.75pt;height:18pt" o:ole="">
                  <v:imagedata r:id="rId546" o:title=""/>
                </v:shape>
                <o:OLEObject Type="Embed" ProgID="Equation.DSMT4" ShapeID="_x0000_i1279" DrawAspect="Content" ObjectID="_1664177419" r:id="rId547"/>
              </w:object>
            </w:r>
            <w:r w:rsidRPr="00FE7481">
              <w:rPr>
                <w:sz w:val="26"/>
                <w:szCs w:val="26"/>
                <w:lang w:val="fr-FR"/>
              </w:rPr>
              <w:t xml:space="preserve">, ta được: </w:t>
            </w:r>
            <w:r w:rsidRPr="00FE7481">
              <w:rPr>
                <w:position w:val="-10"/>
                <w:sz w:val="26"/>
                <w:szCs w:val="26"/>
                <w:lang w:val="fr-FR"/>
              </w:rPr>
              <w:object w:dxaOrig="5539" w:dyaOrig="380">
                <v:shape id="_x0000_i1280" type="#_x0000_t75" style="width:276.75pt;height:18.75pt" o:ole="">
                  <v:imagedata r:id="rId548" o:title=""/>
                </v:shape>
                <o:OLEObject Type="Embed" ProgID="Equation.DSMT4" ShapeID="_x0000_i1280" DrawAspect="Content" ObjectID="_1664177420" r:id="rId549"/>
              </w:object>
            </w:r>
            <w:r w:rsidRPr="00FE7481">
              <w:rPr>
                <w:sz w:val="26"/>
                <w:szCs w:val="26"/>
                <w:lang w:val="fr-FR"/>
              </w:rPr>
              <w:tab/>
            </w:r>
            <w:r w:rsidRPr="00FE7481">
              <w:rPr>
                <w:sz w:val="26"/>
                <w:szCs w:val="26"/>
                <w:lang w:val="fr-FR"/>
              </w:rPr>
              <w:tab/>
            </w:r>
          </w:p>
          <w:p w:rsidR="00F32369" w:rsidRPr="00FE7481" w:rsidRDefault="00F32369" w:rsidP="00446A45">
            <w:pPr>
              <w:rPr>
                <w:sz w:val="26"/>
                <w:szCs w:val="26"/>
                <w:lang w:val="fr-FR"/>
              </w:rPr>
            </w:pPr>
            <w:r w:rsidRPr="00FE7481">
              <w:rPr>
                <w:sz w:val="26"/>
                <w:szCs w:val="26"/>
                <w:lang w:val="fr-FR"/>
              </w:rPr>
              <w:t>- Áp dụng định luật II Niu - tơn cho vật m</w:t>
            </w:r>
            <w:r w:rsidRPr="00FE7481">
              <w:rPr>
                <w:sz w:val="26"/>
                <w:szCs w:val="26"/>
                <w:vertAlign w:val="subscript"/>
                <w:lang w:val="fr-FR"/>
              </w:rPr>
              <w:t>2</w:t>
            </w:r>
            <w:r w:rsidRPr="00FE7481">
              <w:rPr>
                <w:sz w:val="26"/>
                <w:szCs w:val="26"/>
                <w:lang w:val="fr-FR"/>
              </w:rPr>
              <w:t xml:space="preserve"> tại vị trí </w:t>
            </w:r>
            <w:r w:rsidRPr="00FE7481">
              <w:rPr>
                <w:position w:val="-10"/>
                <w:sz w:val="26"/>
                <w:szCs w:val="26"/>
                <w:lang w:val="fr-FR"/>
              </w:rPr>
              <w:object w:dxaOrig="740" w:dyaOrig="360">
                <v:shape id="_x0000_i1281" type="#_x0000_t75" style="width:36.75pt;height:18pt" o:ole="">
                  <v:imagedata r:id="rId546" o:title=""/>
                </v:shape>
                <o:OLEObject Type="Embed" ProgID="Equation.DSMT4" ShapeID="_x0000_i1281" DrawAspect="Content" ObjectID="_1664177421" r:id="rId550"/>
              </w:object>
            </w:r>
            <w:r w:rsidRPr="00FE7481">
              <w:rPr>
                <w:sz w:val="26"/>
                <w:szCs w:val="26"/>
                <w:lang w:val="fr-FR"/>
              </w:rPr>
              <w:t xml:space="preserve">, chiếu lên phương bán kính, chiều hướng vào tâm, ta được : </w:t>
            </w:r>
            <w:r w:rsidRPr="00FE7481">
              <w:rPr>
                <w:position w:val="-24"/>
                <w:sz w:val="26"/>
                <w:szCs w:val="26"/>
                <w:lang w:val="fr-FR"/>
              </w:rPr>
              <w:object w:dxaOrig="4959" w:dyaOrig="680">
                <v:shape id="_x0000_i1282" type="#_x0000_t75" style="width:248.25pt;height:33.75pt" o:ole="">
                  <v:imagedata r:id="rId551" o:title=""/>
                </v:shape>
                <o:OLEObject Type="Embed" ProgID="Equation.DSMT4" ShapeID="_x0000_i1282" DrawAspect="Content" ObjectID="_1664177422" r:id="rId552"/>
              </w:object>
            </w:r>
          </w:p>
          <w:p w:rsidR="00F32369" w:rsidRPr="00FE7481" w:rsidRDefault="00F32369" w:rsidP="00446A45">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0,5</w:t>
            </w: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446A45">
            <w:pPr>
              <w:rPr>
                <w:b/>
                <w:sz w:val="26"/>
                <w:szCs w:val="26"/>
                <w:lang w:val="fr-FR"/>
              </w:rPr>
            </w:pPr>
            <w:r w:rsidRPr="00FE7481">
              <w:rPr>
                <w:b/>
                <w:sz w:val="26"/>
                <w:szCs w:val="26"/>
                <w:lang w:val="fr-FR"/>
              </w:rPr>
              <w:t>0,5</w:t>
            </w:r>
          </w:p>
        </w:tc>
      </w:tr>
      <w:tr w:rsidR="00F32369" w:rsidRPr="00FE7481" w:rsidTr="00FE7481">
        <w:tc>
          <w:tcPr>
            <w:tcW w:w="1101" w:type="dxa"/>
            <w:vMerge w:val="restart"/>
          </w:tcPr>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2 (1 đ)</w:t>
            </w:r>
          </w:p>
        </w:tc>
        <w:tc>
          <w:tcPr>
            <w:tcW w:w="7654" w:type="dxa"/>
          </w:tcPr>
          <w:p w:rsidR="00F32369" w:rsidRPr="00FE7481" w:rsidRDefault="00F32369" w:rsidP="00FE7481">
            <w:pPr>
              <w:spacing w:line="480" w:lineRule="auto"/>
              <w:rPr>
                <w:sz w:val="26"/>
                <w:szCs w:val="26"/>
                <w:lang w:val="fr-FR"/>
              </w:rPr>
            </w:pPr>
            <w:r w:rsidRPr="00FE7481">
              <w:rPr>
                <w:sz w:val="26"/>
                <w:szCs w:val="26"/>
                <w:lang w:val="fr-FR"/>
              </w:rPr>
              <w:t>- Vận tốc của vật m</w:t>
            </w:r>
            <w:r w:rsidRPr="00FE7481">
              <w:rPr>
                <w:sz w:val="26"/>
                <w:szCs w:val="26"/>
                <w:vertAlign w:val="subscript"/>
                <w:lang w:val="fr-FR"/>
              </w:rPr>
              <w:t>1</w:t>
            </w:r>
            <w:r w:rsidRPr="00FE7481">
              <w:rPr>
                <w:sz w:val="26"/>
                <w:szCs w:val="26"/>
                <w:lang w:val="fr-FR"/>
              </w:rPr>
              <w:t xml:space="preserve"> ngay trước va chạm là </w:t>
            </w:r>
            <w:r w:rsidRPr="00FE7481">
              <w:rPr>
                <w:position w:val="-10"/>
                <w:sz w:val="26"/>
                <w:szCs w:val="26"/>
                <w:lang w:val="fr-FR"/>
              </w:rPr>
              <w:object w:dxaOrig="1780" w:dyaOrig="360">
                <v:shape id="_x0000_i1283" type="#_x0000_t75" style="width:89.25pt;height:18pt" o:ole="">
                  <v:imagedata r:id="rId553" o:title=""/>
                </v:shape>
                <o:OLEObject Type="Embed" ProgID="Equation.DSMT4" ShapeID="_x0000_i1283" DrawAspect="Content" ObjectID="_1664177423" r:id="rId554"/>
              </w:object>
            </w:r>
          </w:p>
          <w:p w:rsidR="00F32369" w:rsidRPr="00FE7481" w:rsidRDefault="00F32369" w:rsidP="00FE7481">
            <w:pPr>
              <w:spacing w:line="480" w:lineRule="auto"/>
              <w:rPr>
                <w:sz w:val="26"/>
                <w:szCs w:val="26"/>
                <w:lang w:val="fr-FR"/>
              </w:rPr>
            </w:pPr>
            <w:r w:rsidRPr="00FE7481">
              <w:rPr>
                <w:sz w:val="26"/>
                <w:szCs w:val="26"/>
                <w:lang w:val="fr-FR"/>
              </w:rPr>
              <w:t xml:space="preserve">- Gọi </w:t>
            </w:r>
            <w:r w:rsidRPr="00FE7481">
              <w:rPr>
                <w:position w:val="-12"/>
                <w:sz w:val="26"/>
                <w:szCs w:val="26"/>
                <w:lang w:val="fr-FR"/>
              </w:rPr>
              <w:object w:dxaOrig="600" w:dyaOrig="360">
                <v:shape id="_x0000_i1284" type="#_x0000_t75" style="width:30pt;height:18pt" o:ole="">
                  <v:imagedata r:id="rId555" o:title=""/>
                </v:shape>
                <o:OLEObject Type="Embed" ProgID="Equation.DSMT4" ShapeID="_x0000_i1284" DrawAspect="Content" ObjectID="_1664177424" r:id="rId556"/>
              </w:object>
            </w:r>
            <w:r w:rsidRPr="00FE7481">
              <w:rPr>
                <w:sz w:val="26"/>
                <w:szCs w:val="26"/>
                <w:lang w:val="fr-FR"/>
              </w:rPr>
              <w:t>tương ứng là vận tốc của mỗi vật ngay sau va chạm.</w:t>
            </w:r>
          </w:p>
          <w:p w:rsidR="00F32369" w:rsidRDefault="00F32369" w:rsidP="00FE7481">
            <w:pPr>
              <w:spacing w:line="480" w:lineRule="auto"/>
              <w:rPr>
                <w:sz w:val="26"/>
                <w:szCs w:val="26"/>
                <w:lang w:val="fr-FR"/>
              </w:rPr>
            </w:pPr>
          </w:p>
          <w:p w:rsidR="00F32369" w:rsidRDefault="00F85274" w:rsidP="00FE7481">
            <w:pPr>
              <w:spacing w:line="480" w:lineRule="auto"/>
              <w:rPr>
                <w:sz w:val="26"/>
                <w:szCs w:val="26"/>
                <w:lang w:val="fr-FR"/>
              </w:rPr>
            </w:pPr>
            <w:r>
              <w:rPr>
                <w:noProof/>
                <w:sz w:val="26"/>
                <w:szCs w:val="26"/>
              </w:rPr>
              <mc:AlternateContent>
                <mc:Choice Requires="wpg">
                  <w:drawing>
                    <wp:anchor distT="0" distB="0" distL="114300" distR="114300" simplePos="0" relativeHeight="251683840" behindDoc="0" locked="0" layoutInCell="1" allowOverlap="1">
                      <wp:simplePos x="0" y="0"/>
                      <wp:positionH relativeFrom="column">
                        <wp:posOffset>2638425</wp:posOffset>
                      </wp:positionH>
                      <wp:positionV relativeFrom="paragraph">
                        <wp:posOffset>-768350</wp:posOffset>
                      </wp:positionV>
                      <wp:extent cx="2066925" cy="1344295"/>
                      <wp:effectExtent l="0" t="1905" r="10160" b="0"/>
                      <wp:wrapSquare wrapText="bothSides"/>
                      <wp:docPr id="418"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419" name="Group 1211"/>
                              <wpg:cNvGrpSpPr>
                                <a:grpSpLocks/>
                              </wpg:cNvGrpSpPr>
                              <wpg:grpSpPr bwMode="auto">
                                <a:xfrm>
                                  <a:off x="7744" y="11848"/>
                                  <a:ext cx="3255" cy="2117"/>
                                  <a:chOff x="7504" y="11520"/>
                                  <a:chExt cx="3255" cy="2117"/>
                                </a:xfrm>
                              </wpg:grpSpPr>
                              <wpg:grpSp>
                                <wpg:cNvPr id="420" name="Group 1212"/>
                                <wpg:cNvGrpSpPr>
                                  <a:grpSpLocks/>
                                </wpg:cNvGrpSpPr>
                                <wpg:grpSpPr bwMode="auto">
                                  <a:xfrm>
                                    <a:off x="7504" y="11520"/>
                                    <a:ext cx="3255" cy="2117"/>
                                    <a:chOff x="7504" y="11520"/>
                                    <a:chExt cx="3255" cy="2117"/>
                                  </a:xfrm>
                                </wpg:grpSpPr>
                                <wps:wsp>
                                  <wps:cNvPr id="421" name="AutoShape 1213"/>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2" name="Group 1214"/>
                                  <wpg:cNvGrpSpPr>
                                    <a:grpSpLocks/>
                                  </wpg:cNvGrpSpPr>
                                  <wpg:grpSpPr bwMode="auto">
                                    <a:xfrm>
                                      <a:off x="7684" y="11520"/>
                                      <a:ext cx="3075" cy="1790"/>
                                      <a:chOff x="7689" y="11220"/>
                                      <a:chExt cx="3075" cy="1790"/>
                                    </a:xfrm>
                                  </wpg:grpSpPr>
                                  <wps:wsp>
                                    <wps:cNvPr id="423" name="Rectangle 1215"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4" name="Rectangle 1216"/>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AutoShape 1217"/>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1218"/>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Oval 1219"/>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28" name="Text Box 1220"/>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63132" w:rsidRDefault="00F32369" w:rsidP="00446A45">
                                          <w:pPr>
                                            <w:rPr>
                                              <w:sz w:val="24"/>
                                            </w:rPr>
                                          </w:pPr>
                                          <w:r w:rsidRPr="00263132">
                                            <w:rPr>
                                              <w:sz w:val="24"/>
                                            </w:rPr>
                                            <w:t>O</w:t>
                                          </w:r>
                                        </w:p>
                                      </w:txbxContent>
                                    </wps:txbx>
                                    <wps:bodyPr rot="0" vert="horz" wrap="square" lIns="91440" tIns="45720" rIns="91440" bIns="45720" anchor="t" anchorCtr="0" upright="1">
                                      <a:noAutofit/>
                                    </wps:bodyPr>
                                  </wps:wsp>
                                  <wps:wsp>
                                    <wps:cNvPr id="429" name="Rectangle 1221"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30" name="Oval 1222"/>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431" name="Text Box 1223"/>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sidRPr="00716C07">
                                          <w:rPr>
                                            <w:sz w:val="24"/>
                                          </w:rPr>
                                          <w:t>A</w:t>
                                        </w:r>
                                      </w:p>
                                    </w:txbxContent>
                                  </wps:txbx>
                                  <wps:bodyPr rot="0" vert="horz" wrap="square" lIns="91440" tIns="45720" rIns="91440" bIns="45720" anchor="t" anchorCtr="0" upright="1">
                                    <a:noAutofit/>
                                  </wps:bodyPr>
                                </wps:wsp>
                                <wps:wsp>
                                  <wps:cNvPr id="432" name="Text Box 1224"/>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Pr>
                                            <w:sz w:val="24"/>
                                          </w:rPr>
                                          <w:t>B</w:t>
                                        </w:r>
                                      </w:p>
                                    </w:txbxContent>
                                  </wps:txbx>
                                  <wps:bodyPr rot="0" vert="horz" wrap="square" lIns="91440" tIns="45720" rIns="91440" bIns="45720" anchor="t" anchorCtr="0" upright="1">
                                    <a:noAutofit/>
                                  </wps:bodyPr>
                                </wps:wsp>
                                <wps:wsp>
                                  <wps:cNvPr id="433" name="Text Box 1225"/>
                                  <wps:cNvSpPr txBox="1">
                                    <a:spLocks noChangeArrowheads="1"/>
                                  </wps:cNvSpPr>
                                  <wps:spPr bwMode="auto">
                                    <a:xfrm>
                                      <a:off x="7640" y="12317"/>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12"/>
                                          </w:rPr>
                                          <w:object w:dxaOrig="320" w:dyaOrig="360">
                                            <v:shape id="_x0000_i1352" type="#_x0000_t75" style="width:15.75pt;height:18pt" o:ole="">
                                              <v:imagedata r:id="rId394" o:title=""/>
                                            </v:shape>
                                            <o:OLEObject Type="Embed" ProgID="Equation.DSMT4" ShapeID="_x0000_i1352" DrawAspect="Content" ObjectID="_1664177522" r:id="rId557"/>
                                          </w:object>
                                        </w:r>
                                      </w:p>
                                    </w:txbxContent>
                                  </wps:txbx>
                                  <wps:bodyPr rot="0" vert="horz" wrap="none" lIns="91440" tIns="45720" rIns="91440" bIns="45720" anchor="t" anchorCtr="0" upright="1">
                                    <a:spAutoFit/>
                                  </wps:bodyPr>
                                </wps:wsp>
                                <wps:wsp>
                                  <wps:cNvPr id="434" name="Text Box 1226"/>
                                  <wps:cNvSpPr txBox="1">
                                    <a:spLocks noChangeArrowheads="1"/>
                                  </wps:cNvSpPr>
                                  <wps:spPr bwMode="auto">
                                    <a:xfrm>
                                      <a:off x="8585" y="12795"/>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12"/>
                                          </w:rPr>
                                          <w:object w:dxaOrig="340" w:dyaOrig="360">
                                            <v:shape id="_x0000_i1353" type="#_x0000_t75" style="width:17.25pt;height:18pt" o:ole="">
                                              <v:imagedata r:id="rId396" o:title=""/>
                                            </v:shape>
                                            <o:OLEObject Type="Embed" ProgID="Equation.DSMT4" ShapeID="_x0000_i1353" DrawAspect="Content" ObjectID="_1664177523" r:id="rId558"/>
                                          </w:object>
                                        </w:r>
                                      </w:p>
                                    </w:txbxContent>
                                  </wps:txbx>
                                  <wps:bodyPr rot="0" vert="horz" wrap="none" lIns="91440" tIns="45720" rIns="91440" bIns="45720" anchor="t" anchorCtr="0" upright="1">
                                    <a:spAutoFit/>
                                  </wps:bodyPr>
                                </wps:wsp>
                                <wps:wsp>
                                  <wps:cNvPr id="435" name="Text Box 1227"/>
                                  <wps:cNvSpPr txBox="1">
                                    <a:spLocks noChangeArrowheads="1"/>
                                  </wps:cNvSpPr>
                                  <wps:spPr bwMode="auto">
                                    <a:xfrm>
                                      <a:off x="8738" y="11872"/>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6"/>
                                          </w:rPr>
                                          <w:object w:dxaOrig="220" w:dyaOrig="220">
                                            <v:shape id="_x0000_i1354" type="#_x0000_t75" style="width:11.25pt;height:11.25pt" o:ole="">
                                              <v:imagedata r:id="rId398" o:title=""/>
                                            </v:shape>
                                            <o:OLEObject Type="Embed" ProgID="Equation.DSMT4" ShapeID="_x0000_i1354" DrawAspect="Content" ObjectID="_1664177524" r:id="rId559"/>
                                          </w:object>
                                        </w:r>
                                      </w:p>
                                    </w:txbxContent>
                                  </wps:txbx>
                                  <wps:bodyPr rot="0" vert="horz" wrap="none" lIns="91440" tIns="45720" rIns="91440" bIns="45720" anchor="t" anchorCtr="0" upright="1">
                                    <a:spAutoFit/>
                                  </wps:bodyPr>
                                </wps:wsp>
                                <wps:wsp>
                                  <wps:cNvPr id="436" name="Text Box 1228"/>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sidRPr="00716C07">
                                          <w:rPr>
                                            <w:sz w:val="24"/>
                                          </w:rPr>
                                          <w:t>C</w:t>
                                        </w:r>
                                      </w:p>
                                    </w:txbxContent>
                                  </wps:txbx>
                                  <wps:bodyPr rot="0" vert="horz" wrap="square" lIns="91440" tIns="45720" rIns="91440" bIns="45720" anchor="t" anchorCtr="0" upright="1">
                                    <a:noAutofit/>
                                  </wps:bodyPr>
                                </wps:wsp>
                                <wps:wsp>
                                  <wps:cNvPr id="437" name="AutoShape 1229"/>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Text Box 1230"/>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Pr>
                                            <w:sz w:val="24"/>
                                          </w:rPr>
                                          <w:t>D</w:t>
                                        </w:r>
                                      </w:p>
                                    </w:txbxContent>
                                  </wps:txbx>
                                  <wps:bodyPr rot="0" vert="horz" wrap="square" lIns="91440" tIns="45720" rIns="91440" bIns="45720" anchor="t" anchorCtr="0" upright="1">
                                    <a:noAutofit/>
                                  </wps:bodyPr>
                                </wps:wsp>
                                <wps:wsp>
                                  <wps:cNvPr id="439" name="Oval 1231"/>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440" name="Text Box 1232"/>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413EEA" w:rsidRDefault="00F32369" w:rsidP="00446A45">
                                      <w:pPr>
                                        <w:rPr>
                                          <w:sz w:val="24"/>
                                        </w:rPr>
                                      </w:pPr>
                                      <w:r w:rsidRPr="00413EEA">
                                        <w:rPr>
                                          <w:sz w:val="24"/>
                                        </w:rPr>
                                        <w:t>K</w:t>
                                      </w:r>
                                    </w:p>
                                  </w:txbxContent>
                                </wps:txbx>
                                <wps:bodyPr rot="0" vert="horz" wrap="square" lIns="91440" tIns="45720" rIns="91440" bIns="45720" anchor="t" anchorCtr="0" upright="1">
                                  <a:noAutofit/>
                                </wps:bodyPr>
                              </wps:wsp>
                              <wps:wsp>
                                <wps:cNvPr id="441" name="AutoShape 1233"/>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2" name="Text Box 1234"/>
                              <wps:cNvSpPr txBox="1">
                                <a:spLocks noChangeArrowheads="1"/>
                              </wps:cNvSpPr>
                              <wps:spPr bwMode="auto">
                                <a:xfrm>
                                  <a:off x="9274" y="12566"/>
                                  <a:ext cx="46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E429C0">
                                      <w:rPr>
                                        <w:position w:val="-10"/>
                                      </w:rPr>
                                      <w:object w:dxaOrig="180" w:dyaOrig="260">
                                        <v:shape id="_x0000_i1355" type="#_x0000_t75" style="width:9pt;height:12.75pt" o:ole="">
                                          <v:imagedata r:id="rId560" o:title=""/>
                                        </v:shape>
                                        <o:OLEObject Type="Embed" ProgID="Equation.DSMT4" ShapeID="_x0000_i1355" DrawAspect="Content" ObjectID="_1664177525" r:id="rId56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10" o:spid="_x0000_s1474" style="position:absolute;margin-left:207.75pt;margin-top:-60.5pt;width:162.75pt;height:105.85pt;z-index:251683840"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">
                      <v:group id="Group 1211" o:spid="_x0000_s1475"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1212" o:spid="_x0000_s1476"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AutoShape 1213" o:spid="_x0000_s1477"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group id="Group 1214" o:spid="_x0000_s1478"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1215" o:spid="_x0000_s1479"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nwsMA&#10;AADcAAAADwAAAGRycy9kb3ducmV2LnhtbESPQYvCMBSE78L+h/CEvWlqFXepRlkEWY/aunt+NM+2&#10;2LzUJmr11xtB8DjMzDfMfNmZWlyodZVlBaNhBII4t7riQsE+Ww++QTiPrLG2TApu5GC5+OjNMdH2&#10;yju6pL4QAcIuQQWl900ipctLMuiGtiEO3sG2Bn2QbSF1i9cAN7WMo2gqDVYcFkpsaFVSfkzPRsFd&#10;3/+z/dc2+53EKW03o/qUj/+U+ux3PzMQnjr/Dr/aG61gEo/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nwsMAAADcAAAADwAAAAAAAAAAAAAAAACYAgAAZHJzL2Rv&#10;d25yZXYueG1sUEsFBgAAAAAEAAQA9QAAAIgDAAAAAA==&#10;" fillcolor="black">
                              <v:fill r:id="rId10" o:title="" type="pattern"/>
                            </v:rect>
                            <v:rect id="Rectangle 1216" o:spid="_x0000_s1480"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shape id="AutoShape 1217" o:spid="_x0000_s1481"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shape id="AutoShape 1218" o:spid="_x0000_s1482"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2bGsYAAADcAAAADwAAAGRycy9kb3ducmV2LnhtbESPX0vDMBTF3wW/Q7gDX2RLna6MumyI&#10;IChD9hd8vTR3TWlzE5qsq/v0RhB8PJxzfoezWA22FT11oXas4GGSgSAuna65UnA8vI3nIEJE1tg6&#10;JgXfFGC1vL1ZYKHdhXfU72MlEoRDgQpMjL6QMpSGLIaJ88TJO7nOYkyyq6Tu8JLgtpXTLMulxZrT&#10;gkFPr4bKZn+2Cpq+2ey2s+Dvz1fK1958fjx+aaXuRsPLM4hIQ/wP/7XftYKna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NmxrGAAAA3AAAAA8AAAAAAAAA&#10;AAAAAAAAoQIAAGRycy9kb3ducmV2LnhtbFBLBQYAAAAABAAEAPkAAACUAwAAAAA=&#10;">
                              <v:stroke dashstyle="dash"/>
                            </v:shape>
                            <v:oval id="Oval 1219" o:spid="_x0000_s1483"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ra8QA&#10;AADcAAAADwAAAGRycy9kb3ducmV2LnhtbESPQWvCQBSE7wX/w/IEb3WjSCypq4gS8WKx6qHHR/Y1&#10;G5p9G7Krif/eFQoeh5n5hlmseluLG7W+cqxgMk5AEBdOV1wquJzz9w8QPiBrrB2Tgjt5WC0HbwvM&#10;tOv4m26nUIoIYZ+hAhNCk0npC0MW/dg1xNH7da3FEGVbSt1iF+G2ltMkSaXFiuOCwYY2hoq/09Uq&#10;yH26PZjdNr0f7ZWr8iv/mXe5UqNhv/4EEagPr/B/e68VzKZ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2vEAAAA3AAAAA8AAAAAAAAAAAAAAAAAmAIAAGRycy9k&#10;b3ducmV2LnhtbFBLBQYAAAAABAAEAPUAAACJAwAAAAA=&#10;" fillcolor="#a5a5a5"/>
                            <v:shape id="Text Box 1220" o:spid="_x0000_s1484"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F32369" w:rsidRPr="00263132" w:rsidRDefault="00F32369" w:rsidP="00446A45">
                                    <w:pPr>
                                      <w:rPr>
                                        <w:sz w:val="24"/>
                                      </w:rPr>
                                    </w:pPr>
                                    <w:r w:rsidRPr="00263132">
                                      <w:rPr>
                                        <w:sz w:val="24"/>
                                      </w:rPr>
                                      <w:t>O</w:t>
                                    </w:r>
                                  </w:p>
                                </w:txbxContent>
                              </v:textbox>
                            </v:shape>
                            <v:rect id="Rectangle 1221" o:spid="_x0000_s1485"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wpMcA&#10;AADcAAAADwAAAGRycy9kb3ducmV2LnhtbESPT2vCQBTE74V+h+UVepG6MYi2aTYiFktBBP9dentk&#10;n0lq9m3Ibk3sp3cFocdhZn7DpLPe1OJMrassKxgNIxDEudUVFwoO++XLKwjnkTXWlknBhRzMsseH&#10;FBNtO97SeecLESDsElRQet8kUrq8JINuaBvi4B1ta9AH2RZSt9gFuKllHEUTabDisFBiQ4uS8tPu&#10;1yjYfE8o5qX5HPDfsdt+rNY/U1or9fzUz99BeOr9f/je/tIKxvEb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8KTHAAAA3AAAAA8AAAAAAAAAAAAAAAAAmAIAAGRy&#10;cy9kb3ducmV2LnhtbFBLBQYAAAAABAAEAPUAAACMAwAAAAA=&#10;" fillcolor="black">
                              <v:fill r:id="rId10" o:title="" type="pattern"/>
                              <v:stroke r:id="rId10" o:title="" filltype="pattern"/>
                            </v:rect>
                            <v:oval id="Oval 1222" o:spid="_x0000_s1486"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lwsIA&#10;AADcAAAADwAAAGRycy9kb3ducmV2LnhtbERPz2vCMBS+C/sfwhvspumcdKOalqF07DLRbgePj+at&#10;KWteShNt/e/NYeDx4/u9KSbbiQsNvnWs4HmRgCCunW65UfDzXc7fQPiArLFzTAqu5KHIH2YbzLQb&#10;+UiXKjQihrDPUIEJoc+k9LUhi37heuLI/brBYohwaKQecIzhtpPLJEmlxZZjg8Getobqv+psFZQ+&#10;3X2Zj116Pdgzt82+PL2OpVJPj9P7GkSgKdzF/+5PrWD1EufHM/EI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XCwgAAANwAAAAPAAAAAAAAAAAAAAAAAJgCAABkcnMvZG93&#10;bnJldi54bWxQSwUGAAAAAAQABAD1AAAAhwMAAAAA&#10;" fillcolor="#a5a5a5"/>
                          </v:group>
                          <v:shape id="Text Box 1223" o:spid="_x0000_s1487"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F32369" w:rsidRPr="00716C07" w:rsidRDefault="00F32369" w:rsidP="00446A45">
                                  <w:pPr>
                                    <w:rPr>
                                      <w:sz w:val="24"/>
                                    </w:rPr>
                                  </w:pPr>
                                  <w:r w:rsidRPr="00716C07">
                                    <w:rPr>
                                      <w:sz w:val="24"/>
                                    </w:rPr>
                                    <w:t>A</w:t>
                                  </w:r>
                                </w:p>
                              </w:txbxContent>
                            </v:textbox>
                          </v:shape>
                          <v:shape id="Text Box 1224" o:spid="_x0000_s1488"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F32369" w:rsidRPr="00716C07" w:rsidRDefault="00F32369" w:rsidP="00446A45">
                                  <w:pPr>
                                    <w:rPr>
                                      <w:sz w:val="24"/>
                                    </w:rPr>
                                  </w:pPr>
                                  <w:r>
                                    <w:rPr>
                                      <w:sz w:val="24"/>
                                    </w:rPr>
                                    <w:t>B</w:t>
                                  </w:r>
                                </w:p>
                              </w:txbxContent>
                            </v:textbox>
                          </v:shape>
                          <v:shape id="Text Box 1225" o:spid="_x0000_s1489" type="#_x0000_t202" style="position:absolute;left:7640;top:12317;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Qu8UA&#10;AADcAAAADwAAAGRycy9kb3ducmV2LnhtbESPzW7CMBCE70h9B2sr9Vac8FPREIMqaKXegLQPsIqX&#10;OE28jmIDKU+PK1XiOJqZbzT5erCtOFPva8cK0nECgrh0uuZKwffXx/MChA/IGlvHpOCXPKxXD6Mc&#10;M+0ufKBzESoRIewzVGBC6DIpfWnIoh+7jjh6R9dbDFH2ldQ9XiLctnKSJC/SYs1xwWBHG0NlU5ys&#10;gkVid03zOtl7O7umc7PZuvfuR6mnx+FtCSLQEO7h//anVjCbTu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hC7xQAAANwAAAAPAAAAAAAAAAAAAAAAAJgCAABkcnMv&#10;ZG93bnJldi54bWxQSwUGAAAAAAQABAD1AAAAigMAAAAA&#10;" filled="f" stroked="f">
                            <v:textbox style="mso-fit-shape-to-text:t">
                              <w:txbxContent>
                                <w:p w:rsidR="00F32369" w:rsidRDefault="00F32369" w:rsidP="00446A45">
                                  <w:r w:rsidRPr="00716C07">
                                    <w:rPr>
                                      <w:position w:val="-12"/>
                                    </w:rPr>
                                    <w:object w:dxaOrig="320" w:dyaOrig="360">
                                      <v:shape id="_x0000_i1352" type="#_x0000_t75" style="width:15.75pt;height:18pt" o:ole="">
                                        <v:imagedata r:id="rId394" o:title=""/>
                                      </v:shape>
                                      <o:OLEObject Type="Embed" ProgID="Equation.DSMT4" ShapeID="_x0000_i1352" DrawAspect="Content" ObjectID="_1664177522" r:id="rId562"/>
                                    </w:object>
                                  </w:r>
                                </w:p>
                              </w:txbxContent>
                            </v:textbox>
                          </v:shape>
                          <v:shape id="Text Box 1226" o:spid="_x0000_s1490" type="#_x0000_t202" style="position:absolute;left:8585;top:12795;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Iz8UA&#10;AADcAAAADwAAAGRycy9kb3ducmV2LnhtbESPwW7CMBBE70j9B2sr9VacQKggxUEVFKk3KPABq3iJ&#10;08TrKHYh9OvrSpU4jmbmjWa5GmwrLtT72rGCdJyAIC6drrlScDpun+cgfEDW2DomBTfysCoeRkvM&#10;tbvyJ10OoRIRwj5HBSaELpfSl4Ys+rHriKN3dr3FEGVfSd3jNcJtKydJ8iIt1hwXDHa0NlQ2h2+r&#10;YJ7YXdMsJntvs590ZtYb9959KfX0OLy9ggg0hHv4v/2hFWTT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4jPxQAAANwAAAAPAAAAAAAAAAAAAAAAAJgCAABkcnMv&#10;ZG93bnJldi54bWxQSwUGAAAAAAQABAD1AAAAigMAAAAA&#10;" filled="f" stroked="f">
                            <v:textbox style="mso-fit-shape-to-text:t">
                              <w:txbxContent>
                                <w:p w:rsidR="00F32369" w:rsidRDefault="00F32369" w:rsidP="00446A45">
                                  <w:r w:rsidRPr="00716C07">
                                    <w:rPr>
                                      <w:position w:val="-12"/>
                                    </w:rPr>
                                    <w:object w:dxaOrig="340" w:dyaOrig="360">
                                      <v:shape id="_x0000_i1353" type="#_x0000_t75" style="width:17.25pt;height:18pt" o:ole="">
                                        <v:imagedata r:id="rId396" o:title=""/>
                                      </v:shape>
                                      <o:OLEObject Type="Embed" ProgID="Equation.DSMT4" ShapeID="_x0000_i1353" DrawAspect="Content" ObjectID="_1664177523" r:id="rId563"/>
                                    </w:object>
                                  </w:r>
                                </w:p>
                              </w:txbxContent>
                            </v:textbox>
                          </v:shape>
                          <v:shape id="Text Box 1227" o:spid="_x0000_s1491" type="#_x0000_t202" style="position:absolute;left:8738;top:11872;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tVMUA&#10;AADcAAAADwAAAGRycy9kb3ducmV2LnhtbESPzW7CMBCE75V4B2srcQMn/FQ0xCAEReqtbdoHWMVL&#10;nCZeR7GBlKevKyH1OJqZbzT5drCtuFDva8cK0mkCgrh0uuZKwdfncbIC4QOyxtYxKfghD9vN6CHH&#10;TLsrf9ClCJWIEPYZKjAhdJmUvjRk0U9dRxy9k+sthij7SuoerxFuWzlLkidpsea4YLCjvaGyKc5W&#10;wSqxb03zPHv3dnFLl2Z/cC/dt1Ljx2G3BhFoCP/he/tVK1jM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1UxQAAANwAAAAPAAAAAAAAAAAAAAAAAJgCAABkcnMv&#10;ZG93bnJldi54bWxQSwUGAAAAAAQABAD1AAAAigMAAAAA&#10;" filled="f" stroked="f">
                            <v:textbox style="mso-fit-shape-to-text:t">
                              <w:txbxContent>
                                <w:p w:rsidR="00F32369" w:rsidRDefault="00F32369" w:rsidP="00446A45">
                                  <w:r w:rsidRPr="00716C07">
                                    <w:rPr>
                                      <w:position w:val="-6"/>
                                    </w:rPr>
                                    <w:object w:dxaOrig="220" w:dyaOrig="220">
                                      <v:shape id="_x0000_i1354" type="#_x0000_t75" style="width:11.25pt;height:11.25pt" o:ole="">
                                        <v:imagedata r:id="rId398" o:title=""/>
                                      </v:shape>
                                      <o:OLEObject Type="Embed" ProgID="Equation.DSMT4" ShapeID="_x0000_i1354" DrawAspect="Content" ObjectID="_1664177524" r:id="rId564"/>
                                    </w:object>
                                  </w:r>
                                </w:p>
                              </w:txbxContent>
                            </v:textbox>
                          </v:shape>
                          <v:shape id="Text Box 1228" o:spid="_x0000_s1492"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F32369" w:rsidRPr="00716C07" w:rsidRDefault="00F32369" w:rsidP="00446A45">
                                  <w:pPr>
                                    <w:rPr>
                                      <w:sz w:val="24"/>
                                    </w:rPr>
                                  </w:pPr>
                                  <w:r w:rsidRPr="00716C07">
                                    <w:rPr>
                                      <w:sz w:val="24"/>
                                    </w:rPr>
                                    <w:t>C</w:t>
                                  </w:r>
                                </w:p>
                              </w:txbxContent>
                            </v:textbox>
                          </v:shape>
                          <v:shape id="AutoShape 1229" o:spid="_x0000_s1493"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46sMAAADcAAAADwAAAGRycy9kb3ducmV2LnhtbESPT4vCMBTE7wt+h/CEvYim6vqHahQR&#10;FvYk2BX0+GiebbF5qU1su9/eCMIeh5n5DbPedqYUDdWusKxgPIpAEKdWF5wpOP1+D5cgnEfWWFom&#10;BX/kYLvpfawx1rblIzWJz0SAsItRQe59FUvp0pwMupGtiIN3tbVBH2SdSV1jG+CmlJMomkuDBYeF&#10;HCva55TekodRcJgN5k3j7wOHhwu2yZllW06V+ux3uxUIT53/D7/bP1rB13QBrzPh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Q+OrDAAAA3AAAAA8AAAAAAAAAAAAA&#10;AAAAoQIAAGRycy9kb3ducmV2LnhtbFBLBQYAAAAABAAEAPkAAACRAwAAAAA=&#10;" strokeweight="1pt"/>
                          <v:shape id="Text Box 1230" o:spid="_x0000_s1494"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F32369" w:rsidRPr="00716C07" w:rsidRDefault="00F32369" w:rsidP="00446A45">
                                  <w:pPr>
                                    <w:rPr>
                                      <w:sz w:val="24"/>
                                    </w:rPr>
                                  </w:pPr>
                                  <w:r>
                                    <w:rPr>
                                      <w:sz w:val="24"/>
                                    </w:rPr>
                                    <w:t>D</w:t>
                                  </w:r>
                                </w:p>
                              </w:txbxContent>
                            </v:textbox>
                          </v:shape>
                          <v:oval id="Oval 1231" o:spid="_x0000_s1495"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rzscA&#10;AADcAAAADwAAAGRycy9kb3ducmV2LnhtbESPT2sCMRTE74V+h/AKvdVsW7G6NUqRVqQX6/oHvT02&#10;z93Fzct2EzX99qYgeBxm5jfMcBxMLU7UusqygudOAoI4t7riQsFq+fXUB+E8ssbaMin4Iwfj0f3d&#10;EFNtz7ygU+YLESHsUlRQet+kUrq8JIOuYxvi6O1ta9BH2RZSt3iOcFPLlyTpSYMVx4USG5qUlB+y&#10;o1EwWYfd/Hezz34yeQhvzfds+rm1Sj0+hI93EJ6Cv4Wv7ZlW0H0dwP+ZeATk6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U687HAAAA3AAAAA8AAAAAAAAAAAAAAAAAmAIAAGRy&#10;cy9kb3ducmV2LnhtbFBLBQYAAAAABAAEAPUAAACMAwAAAAA=&#10;" fillcolor="#bfbfbf"/>
                        </v:group>
                        <v:shape id="Text Box 1232" o:spid="_x0000_s1496"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F32369" w:rsidRPr="00413EEA" w:rsidRDefault="00F32369" w:rsidP="00446A45">
                                <w:pPr>
                                  <w:rPr>
                                    <w:sz w:val="24"/>
                                  </w:rPr>
                                </w:pPr>
                                <w:r w:rsidRPr="00413EEA">
                                  <w:rPr>
                                    <w:sz w:val="24"/>
                                  </w:rPr>
                                  <w:t>K</w:t>
                                </w:r>
                              </w:p>
                            </w:txbxContent>
                          </v:textbox>
                        </v:shape>
                        <v:shape id="AutoShape 1233" o:spid="_x0000_s1497"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mzsYAAADcAAAADwAAAGRycy9kb3ducmV2LnhtbESPX0vDMBTF34V9h3AHvohNp3NIbTbG&#10;QFBk7I+Cr5fm2pQ2N6HJuuqnNwPBx8M553c45Wq0nRioD41jBbMsB0FcOd1wreDj/fn2EUSIyBo7&#10;x6TgmwKslpOrEgvtznyg4RhrkSAcClRgYvSFlKEyZDFkzhMn78v1FmOSfS11j+cEt528y/OFtNhw&#10;WjDoaWOoao8nq6Ad2t1h/xD8zemHFm/ebF/vP7VS19Nx/QQi0hj/w3/tF61gPp/B5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75s7GAAAA3AAAAA8AAAAAAAAA&#10;AAAAAAAAoQIAAGRycy9kb3ducmV2LnhtbFBLBQYAAAAABAAEAPkAAACUAwAAAAA=&#10;">
                          <v:stroke dashstyle="dash"/>
                        </v:shape>
                      </v:group>
                      <v:shape id="Text Box 1234" o:spid="_x0000_s1498" type="#_x0000_t202" style="position:absolute;left:9274;top:12566;width:46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GXcQA&#10;AADcAAAADwAAAGRycy9kb3ducmV2LnhtbESP0WrCQBRE34X+w3ILvunGEMWm2UixCr5pbT/gkr3N&#10;psneDdlV0369Wyj0cZiZM0yxGW0nrjT4xrGCxTwBQVw53XCt4ON9P1uD8AFZY+eYFHyTh035MCkw&#10;1+7Gb3Q9h1pECPscFZgQ+lxKXxmy6OeuJ47epxsshiiHWuoBbxFuO5kmyUpabDguGOxpa6hqzxer&#10;YJ3YY9s+pSdvs5/F0mxf3a7/Umr6OL48gwg0hv/wX/ugFWRZCr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xl3EAAAA3AAAAA8AAAAAAAAAAAAAAAAAmAIAAGRycy9k&#10;b3ducmV2LnhtbFBLBQYAAAAABAAEAPUAAACJAwAAAAA=&#10;" filled="f" stroked="f">
                        <v:textbox style="mso-fit-shape-to-text:t">
                          <w:txbxContent>
                            <w:p w:rsidR="00F32369" w:rsidRDefault="00F32369" w:rsidP="00446A45">
                              <w:r w:rsidRPr="00E429C0">
                                <w:rPr>
                                  <w:position w:val="-10"/>
                                </w:rPr>
                                <w:object w:dxaOrig="180" w:dyaOrig="260">
                                  <v:shape id="_x0000_i1355" type="#_x0000_t75" style="width:9pt;height:12.75pt" o:ole="">
                                    <v:imagedata r:id="rId560" o:title=""/>
                                  </v:shape>
                                  <o:OLEObject Type="Embed" ProgID="Equation.DSMT4" ShapeID="_x0000_i1355" DrawAspect="Content" ObjectID="_1664177525" r:id="rId565"/>
                                </w:object>
                              </w:r>
                            </w:p>
                          </w:txbxContent>
                        </v:textbox>
                      </v:shape>
                      <w10:wrap type="square"/>
                    </v:group>
                  </w:pict>
                </mc:Fallback>
              </mc:AlternateContent>
            </w:r>
          </w:p>
          <w:p w:rsidR="00F32369" w:rsidRDefault="00F32369" w:rsidP="00FE7481">
            <w:pPr>
              <w:spacing w:line="480" w:lineRule="auto"/>
              <w:rPr>
                <w:sz w:val="26"/>
                <w:szCs w:val="26"/>
                <w:lang w:val="fr-FR"/>
              </w:rPr>
            </w:pPr>
            <w:r w:rsidRPr="00FE7481">
              <w:rPr>
                <w:sz w:val="26"/>
                <w:szCs w:val="26"/>
                <w:lang w:val="fr-FR"/>
              </w:rPr>
              <w:t xml:space="preserve">- Áp dụng định luật bảo toàn </w:t>
            </w:r>
            <w:r>
              <w:rPr>
                <w:sz w:val="26"/>
                <w:szCs w:val="26"/>
                <w:lang w:val="fr-FR"/>
              </w:rPr>
              <w:t>động lượng,</w:t>
            </w:r>
            <w:r w:rsidRPr="00FE7481">
              <w:rPr>
                <w:sz w:val="26"/>
                <w:szCs w:val="26"/>
                <w:lang w:val="fr-FR"/>
              </w:rPr>
              <w:t xml:space="preserve"> cơ năng cho hệ hai vật m</w:t>
            </w:r>
            <w:r w:rsidRPr="00FE7481">
              <w:rPr>
                <w:sz w:val="26"/>
                <w:szCs w:val="26"/>
                <w:vertAlign w:val="subscript"/>
                <w:lang w:val="fr-FR"/>
              </w:rPr>
              <w:t>1</w:t>
            </w:r>
            <w:r w:rsidRPr="00FE7481">
              <w:rPr>
                <w:sz w:val="26"/>
                <w:szCs w:val="26"/>
                <w:lang w:val="fr-FR"/>
              </w:rPr>
              <w:t xml:space="preserve"> , m</w:t>
            </w:r>
            <w:r w:rsidRPr="00FE7481">
              <w:rPr>
                <w:sz w:val="26"/>
                <w:szCs w:val="26"/>
                <w:vertAlign w:val="subscript"/>
                <w:lang w:val="fr-FR"/>
              </w:rPr>
              <w:t>2</w:t>
            </w:r>
            <w:r w:rsidRPr="00FE7481">
              <w:rPr>
                <w:sz w:val="26"/>
                <w:szCs w:val="26"/>
                <w:lang w:val="fr-FR"/>
              </w:rPr>
              <w:t xml:space="preserve"> ngay trước và ngay sau va chạm (chiều dương có phương nằm ngang, hướng từ trái sang phải)</w:t>
            </w:r>
          </w:p>
          <w:p w:rsidR="00F32369" w:rsidRPr="00FE7481" w:rsidRDefault="00F32369" w:rsidP="00FE7481">
            <w:pPr>
              <w:spacing w:line="480" w:lineRule="auto"/>
              <w:rPr>
                <w:sz w:val="26"/>
                <w:szCs w:val="26"/>
                <w:lang w:val="fr-FR"/>
              </w:rPr>
            </w:pPr>
            <w:r w:rsidRPr="00FE7481">
              <w:rPr>
                <w:sz w:val="26"/>
                <w:szCs w:val="26"/>
                <w:lang w:val="fr-FR"/>
              </w:rPr>
              <w:tab/>
            </w:r>
            <w:r w:rsidRPr="00FE7481">
              <w:rPr>
                <w:position w:val="-60"/>
                <w:sz w:val="26"/>
                <w:szCs w:val="26"/>
                <w:lang w:val="fr-FR"/>
              </w:rPr>
              <w:object w:dxaOrig="3620" w:dyaOrig="1320">
                <v:shape id="_x0000_i1285" type="#_x0000_t75" style="width:180.75pt;height:66pt" o:ole="">
                  <v:imagedata r:id="rId566" o:title=""/>
                </v:shape>
                <o:OLEObject Type="Embed" ProgID="Equation.DSMT4" ShapeID="_x0000_i1285" DrawAspect="Content" ObjectID="_1664177425" r:id="rId567"/>
              </w:object>
            </w: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84595">
            <w:pPr>
              <w:rPr>
                <w:sz w:val="26"/>
                <w:szCs w:val="26"/>
                <w:lang w:val="fr-FR"/>
              </w:rPr>
            </w:pPr>
            <w:r w:rsidRPr="00FE7481">
              <w:rPr>
                <w:sz w:val="26"/>
                <w:szCs w:val="26"/>
                <w:lang w:val="fr-FR"/>
              </w:rPr>
              <w:t>- Xét vật m</w:t>
            </w:r>
            <w:r w:rsidRPr="00FE7481">
              <w:rPr>
                <w:sz w:val="26"/>
                <w:szCs w:val="26"/>
                <w:vertAlign w:val="subscript"/>
                <w:lang w:val="fr-FR"/>
              </w:rPr>
              <w:t>1</w:t>
            </w:r>
            <w:r w:rsidRPr="00FE7481">
              <w:rPr>
                <w:sz w:val="26"/>
                <w:szCs w:val="26"/>
                <w:lang w:val="fr-FR"/>
              </w:rPr>
              <w:t xml:space="preserve">: </w:t>
            </w:r>
          </w:p>
          <w:p w:rsidR="00F32369" w:rsidRPr="00FE7481" w:rsidRDefault="00F32369" w:rsidP="00184595">
            <w:pPr>
              <w:rPr>
                <w:sz w:val="26"/>
                <w:szCs w:val="26"/>
                <w:lang w:val="fr-FR"/>
              </w:rPr>
            </w:pPr>
            <w:r w:rsidRPr="00FE7481">
              <w:rPr>
                <w:sz w:val="26"/>
                <w:szCs w:val="26"/>
                <w:lang w:val="fr-FR"/>
              </w:rPr>
              <w:t>Áp dụng định luật bảo toàn cơ năng cho vật tại vị trí A và vị trí K, ta được :</w:t>
            </w:r>
          </w:p>
          <w:p w:rsidR="00F32369" w:rsidRDefault="00F32369" w:rsidP="00184595">
            <w:pPr>
              <w:rPr>
                <w:sz w:val="26"/>
                <w:szCs w:val="26"/>
                <w:lang w:val="fr-FR"/>
              </w:rPr>
            </w:pPr>
            <w:r w:rsidRPr="00FE7481">
              <w:rPr>
                <w:position w:val="-44"/>
                <w:sz w:val="26"/>
                <w:szCs w:val="26"/>
                <w:lang w:val="fr-FR"/>
              </w:rPr>
              <w:object w:dxaOrig="7000" w:dyaOrig="999">
                <v:shape id="_x0000_i1286" type="#_x0000_t75" style="width:350.25pt;height:50.25pt" o:ole="">
                  <v:imagedata r:id="rId568" o:title=""/>
                </v:shape>
                <o:OLEObject Type="Embed" ProgID="Equation.DSMT4" ShapeID="_x0000_i1286" DrawAspect="Content" ObjectID="_1664177426" r:id="rId569"/>
              </w:object>
            </w:r>
          </w:p>
          <w:p w:rsidR="00F32369" w:rsidRPr="00FE7481" w:rsidRDefault="00F32369" w:rsidP="00184595">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lastRenderedPageBreak/>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D71B3">
            <w:pPr>
              <w:rPr>
                <w:sz w:val="26"/>
                <w:szCs w:val="26"/>
                <w:lang w:val="fr-FR"/>
              </w:rPr>
            </w:pPr>
            <w:r w:rsidRPr="00FE7481">
              <w:rPr>
                <w:sz w:val="26"/>
                <w:szCs w:val="26"/>
                <w:lang w:val="fr-FR"/>
              </w:rPr>
              <w:t>- Xét vật m</w:t>
            </w:r>
            <w:r w:rsidRPr="00FE7481">
              <w:rPr>
                <w:sz w:val="26"/>
                <w:szCs w:val="26"/>
                <w:vertAlign w:val="subscript"/>
                <w:lang w:val="fr-FR"/>
              </w:rPr>
              <w:t>2</w:t>
            </w:r>
            <w:r w:rsidRPr="00FE7481">
              <w:rPr>
                <w:sz w:val="26"/>
                <w:szCs w:val="26"/>
                <w:lang w:val="fr-FR"/>
              </w:rPr>
              <w:t>:</w:t>
            </w:r>
          </w:p>
          <w:p w:rsidR="00F32369" w:rsidRPr="00FE7481" w:rsidRDefault="00F32369" w:rsidP="001D71B3">
            <w:pPr>
              <w:rPr>
                <w:sz w:val="26"/>
                <w:szCs w:val="26"/>
                <w:lang w:val="fr-FR"/>
              </w:rPr>
            </w:pPr>
            <w:r w:rsidRPr="00FE7481">
              <w:rPr>
                <w:sz w:val="26"/>
                <w:szCs w:val="26"/>
                <w:lang w:val="fr-FR"/>
              </w:rPr>
              <w:t>Áp dụng định luật II Niu - tơn cho vật theo phương ngang, chiều dương hướng sang phải.</w:t>
            </w:r>
          </w:p>
          <w:p w:rsidR="00F32369" w:rsidRPr="00FE7481" w:rsidRDefault="00F32369" w:rsidP="001D71B3">
            <w:pPr>
              <w:rPr>
                <w:sz w:val="26"/>
                <w:szCs w:val="26"/>
                <w:lang w:val="fr-FR"/>
              </w:rPr>
            </w:pPr>
            <w:r w:rsidRPr="00FE7481">
              <w:rPr>
                <w:position w:val="-12"/>
                <w:sz w:val="26"/>
                <w:szCs w:val="26"/>
                <w:lang w:val="fr-FR"/>
              </w:rPr>
              <w:object w:dxaOrig="1219" w:dyaOrig="360">
                <v:shape id="_x0000_i1287" type="#_x0000_t75" style="width:60.75pt;height:18pt" o:ole="">
                  <v:imagedata r:id="rId570" o:title=""/>
                </v:shape>
                <o:OLEObject Type="Embed" ProgID="Equation.DSMT4" ShapeID="_x0000_i1287" DrawAspect="Content" ObjectID="_1664177427" r:id="rId571"/>
              </w:object>
            </w:r>
          </w:p>
          <w:p w:rsidR="00F32369" w:rsidRDefault="00F32369" w:rsidP="001D71B3">
            <w:pPr>
              <w:rPr>
                <w:sz w:val="26"/>
                <w:szCs w:val="26"/>
                <w:lang w:val="fr-FR"/>
              </w:rPr>
            </w:pPr>
            <w:r w:rsidRPr="00FE7481">
              <w:rPr>
                <w:sz w:val="26"/>
                <w:szCs w:val="26"/>
                <w:lang w:val="fr-FR"/>
              </w:rPr>
              <w:t xml:space="preserve">Khi vật dừng lại tại C. Suy ra: </w:t>
            </w:r>
            <w:r w:rsidRPr="00FE7481">
              <w:rPr>
                <w:position w:val="-30"/>
                <w:sz w:val="26"/>
                <w:szCs w:val="26"/>
                <w:lang w:val="fr-FR"/>
              </w:rPr>
              <w:object w:dxaOrig="1660" w:dyaOrig="720">
                <v:shape id="_x0000_i1288" type="#_x0000_t75" style="width:83.25pt;height:36pt" o:ole="">
                  <v:imagedata r:id="rId572" o:title=""/>
                </v:shape>
                <o:OLEObject Type="Embed" ProgID="Equation.DSMT4" ShapeID="_x0000_i1288" DrawAspect="Content" ObjectID="_1664177428" r:id="rId573"/>
              </w:object>
            </w:r>
          </w:p>
          <w:p w:rsidR="00F32369" w:rsidRPr="00FE7481" w:rsidRDefault="00F32369" w:rsidP="001D71B3">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D71B3">
            <w:pPr>
              <w:rPr>
                <w:sz w:val="26"/>
                <w:szCs w:val="26"/>
                <w:lang w:val="fr-FR"/>
              </w:rPr>
            </w:pPr>
            <w:r w:rsidRPr="00FE7481">
              <w:rPr>
                <w:sz w:val="26"/>
                <w:szCs w:val="26"/>
                <w:lang w:val="fr-FR"/>
              </w:rPr>
              <w:t xml:space="preserve">Theo đề </w:t>
            </w:r>
            <w:r w:rsidRPr="00FE7481">
              <w:rPr>
                <w:position w:val="-28"/>
                <w:sz w:val="26"/>
                <w:szCs w:val="26"/>
                <w:lang w:val="fr-FR"/>
              </w:rPr>
              <w:object w:dxaOrig="3260" w:dyaOrig="720">
                <v:shape id="_x0000_i1289" type="#_x0000_t75" style="width:162.75pt;height:36pt" o:ole="">
                  <v:imagedata r:id="rId574" o:title=""/>
                </v:shape>
                <o:OLEObject Type="Embed" ProgID="Equation.DSMT4" ShapeID="_x0000_i1289" DrawAspect="Content" ObjectID="_1664177429" r:id="rId575"/>
              </w:object>
            </w:r>
          </w:p>
          <w:p w:rsidR="00F32369" w:rsidRPr="00FE7481" w:rsidRDefault="00F32369" w:rsidP="001D71B3">
            <w:pPr>
              <w:rPr>
                <w:sz w:val="26"/>
                <w:szCs w:val="26"/>
                <w:lang w:val="fr-FR"/>
              </w:rPr>
            </w:pPr>
            <w:r w:rsidRPr="00FE7481">
              <w:rPr>
                <w:position w:val="-10"/>
                <w:sz w:val="26"/>
                <w:szCs w:val="26"/>
                <w:lang w:val="fr-FR"/>
              </w:rPr>
              <w:object w:dxaOrig="5539" w:dyaOrig="380">
                <v:shape id="_x0000_i1290" type="#_x0000_t75" style="width:276.75pt;height:18.75pt" o:ole="">
                  <v:imagedata r:id="rId576" o:title=""/>
                </v:shape>
                <o:OLEObject Type="Embed" ProgID="Equation.DSMT4" ShapeID="_x0000_i1290" DrawAspect="Content" ObjectID="_1664177430" r:id="rId577"/>
              </w:object>
            </w:r>
            <w:r w:rsidRPr="00FE7481">
              <w:rPr>
                <w:sz w:val="26"/>
                <w:szCs w:val="26"/>
                <w:lang w:val="fr-FR"/>
              </w:rPr>
              <w:t xml:space="preserve">   (1)</w:t>
            </w:r>
          </w:p>
          <w:p w:rsidR="00F32369" w:rsidRPr="00FE7481" w:rsidRDefault="00F32369" w:rsidP="001D71B3">
            <w:pPr>
              <w:rPr>
                <w:sz w:val="26"/>
                <w:szCs w:val="26"/>
                <w:lang w:val="fr-FR"/>
              </w:rPr>
            </w:pPr>
            <w:r w:rsidRPr="00FE7481">
              <w:rPr>
                <w:sz w:val="26"/>
                <w:szCs w:val="26"/>
                <w:lang w:val="fr-FR"/>
              </w:rPr>
              <w:t xml:space="preserve">Đặt </w:t>
            </w:r>
            <w:r w:rsidRPr="00FE7481">
              <w:rPr>
                <w:position w:val="-6"/>
                <w:sz w:val="26"/>
                <w:szCs w:val="26"/>
                <w:lang w:val="fr-FR"/>
              </w:rPr>
              <w:object w:dxaOrig="920" w:dyaOrig="220">
                <v:shape id="_x0000_i1291" type="#_x0000_t75" style="width:45.75pt;height:11.25pt" o:ole="">
                  <v:imagedata r:id="rId578" o:title=""/>
                </v:shape>
                <o:OLEObject Type="Embed" ProgID="Equation.DSMT4" ShapeID="_x0000_i1291" DrawAspect="Content" ObjectID="_1664177431" r:id="rId579"/>
              </w:object>
            </w:r>
          </w:p>
          <w:p w:rsidR="00F32369" w:rsidRPr="00FE7481" w:rsidRDefault="00F32369" w:rsidP="001D71B3">
            <w:pPr>
              <w:rPr>
                <w:sz w:val="26"/>
                <w:szCs w:val="26"/>
                <w:lang w:val="fr-FR"/>
              </w:rPr>
            </w:pPr>
            <w:r w:rsidRPr="00FE7481">
              <w:rPr>
                <w:position w:val="-34"/>
                <w:sz w:val="26"/>
                <w:szCs w:val="26"/>
                <w:lang w:val="fr-FR"/>
              </w:rPr>
              <w:object w:dxaOrig="6640" w:dyaOrig="800">
                <v:shape id="_x0000_i1292" type="#_x0000_t75" style="width:332.25pt;height:39.75pt" o:ole="">
                  <v:imagedata r:id="rId580" o:title=""/>
                </v:shape>
                <o:OLEObject Type="Embed" ProgID="Equation.DSMT4" ShapeID="_x0000_i1292" DrawAspect="Content" ObjectID="_1664177432" r:id="rId581"/>
              </w:object>
            </w:r>
          </w:p>
          <w:p w:rsidR="00F32369" w:rsidRDefault="00F32369" w:rsidP="001D71B3">
            <w:pPr>
              <w:rPr>
                <w:sz w:val="26"/>
                <w:szCs w:val="26"/>
                <w:lang w:val="fr-FR"/>
              </w:rPr>
            </w:pPr>
            <w:r>
              <w:rPr>
                <w:sz w:val="26"/>
                <w:szCs w:val="26"/>
                <w:lang w:val="fr-FR"/>
              </w:rPr>
              <w:t xml:space="preserve">                                            </w:t>
            </w:r>
            <w:r w:rsidRPr="00FE7481">
              <w:rPr>
                <w:sz w:val="26"/>
                <w:szCs w:val="26"/>
                <w:lang w:val="fr-FR"/>
              </w:rPr>
              <w:t xml:space="preserve">Vậy </w:t>
            </w:r>
            <w:r w:rsidRPr="00FE7481">
              <w:rPr>
                <w:position w:val="-6"/>
                <w:sz w:val="26"/>
                <w:szCs w:val="26"/>
                <w:lang w:val="fr-FR"/>
              </w:rPr>
              <w:object w:dxaOrig="780" w:dyaOrig="320">
                <v:shape id="_x0000_i1293" type="#_x0000_t75" style="width:39pt;height:15.75pt" o:ole="">
                  <v:imagedata r:id="rId582" o:title=""/>
                </v:shape>
                <o:OLEObject Type="Embed" ProgID="Equation.DSMT4" ShapeID="_x0000_i1293" DrawAspect="Content" ObjectID="_1664177433" r:id="rId583"/>
              </w:object>
            </w:r>
            <w:r w:rsidRPr="00FE7481">
              <w:rPr>
                <w:sz w:val="26"/>
                <w:szCs w:val="26"/>
                <w:lang w:val="fr-FR"/>
              </w:rPr>
              <w:t xml:space="preserve"> </w:t>
            </w:r>
          </w:p>
          <w:p w:rsidR="00F32369" w:rsidRPr="00FE7481" w:rsidRDefault="00F32369" w:rsidP="001D71B3">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bl>
    <w:p w:rsidR="00F32369" w:rsidRDefault="00F32369" w:rsidP="00FD625A">
      <w:pPr>
        <w:rPr>
          <w:sz w:val="26"/>
          <w:szCs w:val="26"/>
          <w:lang w:val="fr-FR"/>
        </w:rPr>
      </w:pPr>
    </w:p>
    <w:p w:rsidR="00F32369" w:rsidRPr="006B601E" w:rsidRDefault="00F32369" w:rsidP="00FD625A">
      <w:pPr>
        <w:rPr>
          <w:b/>
          <w:sz w:val="26"/>
          <w:szCs w:val="26"/>
          <w:lang w:val="fr-FR"/>
        </w:rPr>
      </w:pPr>
      <w:r w:rsidRPr="006B601E">
        <w:rPr>
          <w:b/>
          <w:sz w:val="26"/>
          <w:szCs w:val="26"/>
          <w:lang w:val="fr-FR"/>
        </w:rPr>
        <w:t>Câu 4</w:t>
      </w:r>
      <w:r>
        <w:rPr>
          <w:b/>
          <w:sz w:val="26"/>
          <w:szCs w:val="26"/>
          <w:lang w:val="fr-FR"/>
        </w:rPr>
        <w:t xml:space="preserve"> (2 điểm)</w:t>
      </w:r>
      <w:r w:rsidRPr="006B601E">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4428DD" w:rsidTr="004428DD">
        <w:tc>
          <w:tcPr>
            <w:tcW w:w="1116" w:type="dxa"/>
          </w:tcPr>
          <w:p w:rsidR="00F32369" w:rsidRDefault="00F32369" w:rsidP="00FD625A">
            <w:pPr>
              <w:rPr>
                <w:b/>
                <w:sz w:val="26"/>
                <w:szCs w:val="26"/>
              </w:rPr>
            </w:pPr>
          </w:p>
          <w:p w:rsidR="00F32369" w:rsidRPr="004428DD" w:rsidRDefault="00F32369" w:rsidP="00FD625A">
            <w:pPr>
              <w:rPr>
                <w:b/>
                <w:sz w:val="26"/>
                <w:szCs w:val="26"/>
              </w:rPr>
            </w:pPr>
            <w:r w:rsidRPr="004428DD">
              <w:rPr>
                <w:b/>
                <w:sz w:val="26"/>
                <w:szCs w:val="26"/>
              </w:rPr>
              <w:t>1 (1 đ)</w:t>
            </w:r>
          </w:p>
        </w:tc>
        <w:tc>
          <w:tcPr>
            <w:tcW w:w="7639" w:type="dxa"/>
          </w:tcPr>
          <w:p w:rsidR="00F32369" w:rsidRDefault="00F85274" w:rsidP="00CD3B79">
            <w:pPr>
              <w:rPr>
                <w:sz w:val="26"/>
                <w:szCs w:val="26"/>
              </w:rPr>
            </w:pPr>
            <w:r>
              <w:rPr>
                <w:noProof/>
                <w:sz w:val="26"/>
                <w:szCs w:val="26"/>
              </w:rPr>
              <mc:AlternateContent>
                <mc:Choice Requires="wpg">
                  <w:drawing>
                    <wp:anchor distT="0" distB="0" distL="114300" distR="114300" simplePos="0" relativeHeight="251681792" behindDoc="0" locked="0" layoutInCell="1" allowOverlap="1">
                      <wp:simplePos x="0" y="0"/>
                      <wp:positionH relativeFrom="column">
                        <wp:posOffset>3060700</wp:posOffset>
                      </wp:positionH>
                      <wp:positionV relativeFrom="paragraph">
                        <wp:posOffset>390525</wp:posOffset>
                      </wp:positionV>
                      <wp:extent cx="1661160" cy="1483995"/>
                      <wp:effectExtent l="2540" t="18415" r="3175" b="21590"/>
                      <wp:wrapSquare wrapText="bothSides"/>
                      <wp:docPr id="401"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7098" y="1893"/>
                                <a:chExt cx="2616" cy="2337"/>
                              </a:xfrm>
                            </wpg:grpSpPr>
                            <wps:wsp>
                              <wps:cNvPr id="402" name="Rectangle 1178"/>
                              <wps:cNvSpPr>
                                <a:spLocks noChangeArrowheads="1"/>
                              </wps:cNvSpPr>
                              <wps:spPr bwMode="auto">
                                <a:xfrm>
                                  <a:off x="7642" y="1915"/>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403" name="Text Box 1179"/>
                              <wps:cNvSpPr txBox="1">
                                <a:spLocks noChangeArrowheads="1"/>
                              </wps:cNvSpPr>
                              <wps:spPr bwMode="auto">
                                <a:xfrm>
                                  <a:off x="7098" y="2661"/>
                                  <a:ext cx="449" cy="4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3C46CA">
                                    <w:r w:rsidRPr="00E018F5">
                                      <w:rPr>
                                        <w:position w:val="-6"/>
                                      </w:rPr>
                                      <w:object w:dxaOrig="160" w:dyaOrig="300">
                                        <v:shape id="_x0000_i1356" type="#_x0000_t75" style="width:8.25pt;height:15pt" o:ole="">
                                          <v:imagedata r:id="rId422" o:title=""/>
                                        </v:shape>
                                        <o:OLEObject Type="Embed" ProgID="Equation.DSMT4" ShapeID="_x0000_i1356" DrawAspect="Content" ObjectID="_1664177526" r:id="rId584"/>
                                      </w:object>
                                    </w:r>
                                  </w:p>
                                </w:txbxContent>
                              </wps:txbx>
                              <wps:bodyPr rot="0" vert="horz" wrap="none" lIns="91440" tIns="45720" rIns="91440" bIns="45720" anchor="t" anchorCtr="0" upright="1">
                                <a:spAutoFit/>
                              </wps:bodyPr>
                            </wps:wsp>
                            <wps:wsp>
                              <wps:cNvPr id="404" name="Text Box 1180"/>
                              <wps:cNvSpPr txBox="1">
                                <a:spLocks noChangeArrowheads="1"/>
                              </wps:cNvSpPr>
                              <wps:spPr bwMode="auto">
                                <a:xfrm>
                                  <a:off x="9200" y="1911"/>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3C46CA">
                                    <w:pPr>
                                      <w:rPr>
                                        <w:vertAlign w:val="subscript"/>
                                      </w:rPr>
                                    </w:pPr>
                                    <w:r w:rsidRPr="00130FF1">
                                      <w:rPr>
                                        <w:vertAlign w:val="subscript"/>
                                      </w:rPr>
                                      <w:t xml:space="preserve"> </w:t>
                                    </w:r>
                                    <w:r w:rsidRPr="00E018F5">
                                      <w:rPr>
                                        <w:position w:val="-12"/>
                                        <w:vertAlign w:val="subscript"/>
                                      </w:rPr>
                                      <w:object w:dxaOrig="180" w:dyaOrig="360">
                                        <v:shape id="_x0000_i1357" type="#_x0000_t75" style="width:9pt;height:18pt" o:ole="">
                                          <v:imagedata r:id="rId424" o:title=""/>
                                        </v:shape>
                                        <o:OLEObject Type="Embed" ProgID="Equation.DSMT4" ShapeID="_x0000_i1357" DrawAspect="Content" ObjectID="_1664177527" r:id="rId585"/>
                                      </w:object>
                                    </w:r>
                                  </w:p>
                                </w:txbxContent>
                              </wps:txbx>
                              <wps:bodyPr rot="0" vert="horz" wrap="square" lIns="91440" tIns="45720" rIns="91440" bIns="45720" anchor="t" anchorCtr="0" upright="1">
                                <a:noAutofit/>
                              </wps:bodyPr>
                            </wps:wsp>
                            <wps:wsp>
                              <wps:cNvPr id="405" name="Line 1181"/>
                              <wps:cNvCnPr/>
                              <wps:spPr bwMode="auto">
                                <a:xfrm>
                                  <a:off x="7421" y="1944"/>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182"/>
                              <wps:cNvCnPr/>
                              <wps:spPr bwMode="auto">
                                <a:xfrm flipV="1">
                                  <a:off x="9221" y="1893"/>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Rectangle 1183"/>
                              <wps:cNvSpPr>
                                <a:spLocks noChangeArrowheads="1"/>
                              </wps:cNvSpPr>
                              <wps:spPr bwMode="auto">
                                <a:xfrm flipV="1">
                                  <a:off x="7643" y="2747"/>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08" name="AutoShape 1184"/>
                              <wps:cNvCnPr>
                                <a:cxnSpLocks noChangeShapeType="1"/>
                              </wps:cNvCnPr>
                              <wps:spPr bwMode="auto">
                                <a:xfrm>
                                  <a:off x="8370" y="2815"/>
                                  <a:ext cx="0" cy="62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3" name="AutoShape 1185"/>
                              <wps:cNvCnPr>
                                <a:cxnSpLocks noChangeShapeType="1"/>
                              </wps:cNvCnPr>
                              <wps:spPr bwMode="auto">
                                <a:xfrm>
                                  <a:off x="8465" y="2815"/>
                                  <a:ext cx="12" cy="31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4" name="AutoShape 1186"/>
                              <wps:cNvCnPr>
                                <a:cxnSpLocks noChangeShapeType="1"/>
                              </wps:cNvCnPr>
                              <wps:spPr bwMode="auto">
                                <a:xfrm flipV="1">
                                  <a:off x="8370" y="2016"/>
                                  <a:ext cx="0" cy="7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5" name="Text Box 1187"/>
                              <wps:cNvSpPr txBox="1">
                                <a:spLocks noChangeArrowheads="1"/>
                              </wps:cNvSpPr>
                              <wps:spPr bwMode="auto">
                                <a:xfrm>
                                  <a:off x="7953" y="3127"/>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EF60E9">
                                    <w:r w:rsidRPr="00EF60E9">
                                      <w:rPr>
                                        <w:position w:val="-6"/>
                                      </w:rPr>
                                      <w:object w:dxaOrig="260" w:dyaOrig="340">
                                        <v:shape id="_x0000_i1358" type="#_x0000_t75" style="width:12.75pt;height:17.25pt" o:ole="">
                                          <v:imagedata r:id="rId586" o:title=""/>
                                        </v:shape>
                                        <o:OLEObject Type="Embed" ProgID="Equation.DSMT4" ShapeID="_x0000_i1358" DrawAspect="Content" ObjectID="_1664177528" r:id="rId587"/>
                                      </w:object>
                                    </w:r>
                                  </w:p>
                                </w:txbxContent>
                              </wps:txbx>
                              <wps:bodyPr rot="0" vert="horz" wrap="none" lIns="91440" tIns="45720" rIns="91440" bIns="45720" anchor="t" anchorCtr="0" upright="1">
                                <a:spAutoFit/>
                              </wps:bodyPr>
                            </wps:wsp>
                            <wps:wsp>
                              <wps:cNvPr id="416" name="Text Box 1188"/>
                              <wps:cNvSpPr txBox="1">
                                <a:spLocks noChangeArrowheads="1"/>
                              </wps:cNvSpPr>
                              <wps:spPr bwMode="auto">
                                <a:xfrm>
                                  <a:off x="8257" y="192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EF60E9">
                                    <w:r w:rsidRPr="00EF60E9">
                                      <w:rPr>
                                        <w:position w:val="-6"/>
                                      </w:rPr>
                                      <w:object w:dxaOrig="279" w:dyaOrig="340">
                                        <v:shape id="_x0000_i1359" type="#_x0000_t75" style="width:14.25pt;height:17.25pt" o:ole="">
                                          <v:imagedata r:id="rId588" o:title=""/>
                                        </v:shape>
                                        <o:OLEObject Type="Embed" ProgID="Equation.DSMT4" ShapeID="_x0000_i1359" DrawAspect="Content" ObjectID="_1664177529" r:id="rId589"/>
                                      </w:object>
                                    </w:r>
                                  </w:p>
                                </w:txbxContent>
                              </wps:txbx>
                              <wps:bodyPr rot="0" vert="horz" wrap="none" lIns="91440" tIns="45720" rIns="91440" bIns="45720" anchor="t" anchorCtr="0" upright="1">
                                <a:spAutoFit/>
                              </wps:bodyPr>
                            </wps:wsp>
                            <wps:wsp>
                              <wps:cNvPr id="417" name="Text Box 1189"/>
                              <wps:cNvSpPr txBox="1">
                                <a:spLocks noChangeArrowheads="1"/>
                              </wps:cNvSpPr>
                              <wps:spPr bwMode="auto">
                                <a:xfrm>
                                  <a:off x="8373" y="2855"/>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FB5492">
                                    <w:r w:rsidRPr="00FB5492">
                                      <w:rPr>
                                        <w:position w:val="-6"/>
                                      </w:rPr>
                                      <w:object w:dxaOrig="279" w:dyaOrig="340">
                                        <v:shape id="_x0000_i1360" type="#_x0000_t75" style="width:14.25pt;height:17.25pt" o:ole="">
                                          <v:imagedata r:id="rId590" o:title=""/>
                                        </v:shape>
                                        <o:OLEObject Type="Embed" ProgID="Equation.DSMT4" ShapeID="_x0000_i1360" DrawAspect="Content" ObjectID="_1664177530" r:id="rId59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77" o:spid="_x0000_s1499" style="position:absolute;margin-left:241pt;margin-top:30.75pt;width:130.8pt;height:116.85pt;z-index:251681792" coordorigin="7098,1893"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">
                      <v:rect id="Rectangle 1178" o:spid="_x0000_s1500" style="position:absolute;left:7642;top:1915;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i8AA&#10;AADcAAAADwAAAGRycy9kb3ducmV2LnhtbESPS4vCMBSF9wP+h3AFd2OqiNRqFBUUmZ0P0OWluTbF&#10;5qY0Ueu/nwiCy8N5fJzZorWVeFDjS8cKBv0EBHHudMmFgtNx85uC8AFZY+WYFLzIw2Le+Zlhpt2T&#10;9/Q4hELEEfYZKjAh1JmUPjdk0fddTRy9q2sshiibQuoGn3HcVnKYJGNpseRIMFjT2lB+O9xthAxq&#10;PfFOp6U+p2zXf6vL1uyV6nXb5RREoDZ8w5/2TisYJUN4n4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Vdi8AAAADcAAAADwAAAAAAAAAAAAAAAACYAgAAZHJzL2Rvd25y&#10;ZXYueG1sUEsFBgAAAAAEAAQA9QAAAIUDAAAAAA==&#10;">
                        <v:textbox style="mso-fit-shape-to-text:t"/>
                      </v:rect>
                      <v:shape id="Text Box 1179" o:spid="_x0000_s1501" type="#_x0000_t202" style="position:absolute;left:7098;top:2661;width:44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rMQA&#10;AADcAAAADwAAAGRycy9kb3ducmV2LnhtbESP0WoCMRRE3wv9h3CFvtWsVayuRimKoBQErR9wTa67&#10;i5ubbZK6279vhIKPw8ycYebLztbiRj5UjhUM+hkIYu1MxYWC09fmdQIiRGSDtWNS8EsBlovnpznm&#10;xrV8oNsxFiJBOOSooIyxyaUMuiSLoe8a4uRdnLcYk/SFNB7bBLe1fMuysbRYcVoosaFVSfp6/LEK&#10;1pU/f2s33I7fP6d6fwiXdreXSr30uo8ZiEhdfIT/21ujYJQ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qzEAAAA3AAAAA8AAAAAAAAAAAAAAAAAmAIAAGRycy9k&#10;b3ducmV2LnhtbFBLBQYAAAAABAAEAPUAAACJAwAAAAA=&#10;" stroked="f">
                        <v:textbox style="mso-fit-shape-to-text:t">
                          <w:txbxContent>
                            <w:p w:rsidR="00F32369" w:rsidRPr="00130FF1" w:rsidRDefault="00F32369" w:rsidP="003C46CA">
                              <w:r w:rsidRPr="00E018F5">
                                <w:rPr>
                                  <w:position w:val="-6"/>
                                </w:rPr>
                                <w:object w:dxaOrig="160" w:dyaOrig="300">
                                  <v:shape id="_x0000_i1356" type="#_x0000_t75" style="width:8.25pt;height:15pt" o:ole="">
                                    <v:imagedata r:id="rId422" o:title=""/>
                                  </v:shape>
                                  <o:OLEObject Type="Embed" ProgID="Equation.DSMT4" ShapeID="_x0000_i1356" DrawAspect="Content" ObjectID="_1664177526" r:id="rId592"/>
                                </w:object>
                              </w:r>
                            </w:p>
                          </w:txbxContent>
                        </v:textbox>
                      </v:shape>
                      <v:shape id="Text Box 1180" o:spid="_x0000_s1502" type="#_x0000_t202" style="position:absolute;left:9200;top:1911;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F32369" w:rsidRPr="00130FF1" w:rsidRDefault="00F32369" w:rsidP="003C46CA">
                              <w:pPr>
                                <w:rPr>
                                  <w:vertAlign w:val="subscript"/>
                                </w:rPr>
                              </w:pPr>
                              <w:r w:rsidRPr="00130FF1">
                                <w:rPr>
                                  <w:vertAlign w:val="subscript"/>
                                </w:rPr>
                                <w:t xml:space="preserve"> </w:t>
                              </w:r>
                              <w:r w:rsidRPr="00E018F5">
                                <w:rPr>
                                  <w:position w:val="-12"/>
                                  <w:vertAlign w:val="subscript"/>
                                </w:rPr>
                                <w:object w:dxaOrig="180" w:dyaOrig="360">
                                  <v:shape id="_x0000_i1357" type="#_x0000_t75" style="width:9pt;height:18pt" o:ole="">
                                    <v:imagedata r:id="rId424" o:title=""/>
                                  </v:shape>
                                  <o:OLEObject Type="Embed" ProgID="Equation.DSMT4" ShapeID="_x0000_i1357" DrawAspect="Content" ObjectID="_1664177527" r:id="rId593"/>
                                </w:object>
                              </w:r>
                            </w:p>
                          </w:txbxContent>
                        </v:textbox>
                      </v:shape>
                      <v:line id="Line 1181" o:spid="_x0000_s1503" style="position:absolute;visibility:visible;mso-wrap-style:square" from="7421,1944" to="742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yscMAAADcAAAADwAAAGRycy9kb3ducmV2LnhtbESPQWsCMRSE7wX/Q3hCbzWraNHVuCxC&#10;oZeC2h48PjfPZHHzsiSprv++KRR6HGbmG2ZTDa4TNwqx9axgOilAEDdet2wUfH2+vSxBxISssfNM&#10;Ch4UodqOnjZYan/nA92OyYgM4ViiAptSX0oZG0sO48T3xNm7+OAwZRmM1AHvGe46OSuKV+mw5bxg&#10;saedpeZ6/HYKwl7P94uz+TAH39rHqTHEq1qp5/FQr0EkGtJ/+K/9rhXMiwX8ns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MrHDAAAA3AAAAA8AAAAAAAAAAAAA&#10;AAAAoQIAAGRycy9kb3ducmV2LnhtbFBLBQYAAAAABAAEAPkAAACRAwAAAAA=&#10;">
                        <v:stroke startarrow="classic" startarrowwidth="narrow" startarrowlength="long" endarrow="classic" endarrowwidth="narrow" endarrowlength="long"/>
                      </v:line>
                      <v:line id="Line 1182" o:spid="_x0000_s1504" style="position:absolute;flip:y;visibility:visible;mso-wrap-style:square" from="9221,1893" to="922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F8MQAAADcAAAADwAAAGRycy9kb3ducmV2LnhtbESPQWsCMRSE7wX/Q3hCL0UTpWjdGkWl&#10;0l48aP0Bj81zs3TzsiRRt/76RhB6HGbmG2a+7FwjLhRi7VnDaKhAEJfe1FxpOH5vB28gYkI22Hgm&#10;Db8UYbnoPc2xMP7Ke7ocUiUyhGOBGmxKbSFlLC05jEPfEmfv5IPDlGWopAl4zXDXyLFSE+mw5rxg&#10;saWNpfLncHYawsv4HOnzA2d2uu3KdndbO3XT+rnfrd5BJOrSf/jR/jIaXtUE7mfy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YXwxAAAANwAAAAPAAAAAAAAAAAA&#10;AAAAAKECAABkcnMvZG93bnJldi54bWxQSwUGAAAAAAQABAD5AAAAkgMAAAAA&#10;">
                        <v:stroke startarrow="classic" startarrowwidth="narrow" startarrowlength="long" endarrow="classic" endarrowwidth="narrow" endarrowlength="long"/>
                      </v:line>
                      <v:rect id="Rectangle 1183" o:spid="_x0000_s1505" style="position:absolute;left:7643;top:2747;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6nMUA&#10;AADcAAAADwAAAGRycy9kb3ducmV2LnhtbESPUUsDMRCE3wX/Q1jBF2kTxVq9Ni2iiKUPpa3+gOWy&#10;zR1eNkeytqe/3giCj8PMfMPMl0Po1JFSbiNbuB4bUMR1dC17C+9vL6N7UFmQHXaRycIXZVguzs/m&#10;WLl44h0d9+JVgXCu0EIj0lda57qhgHkce+LiHWIKKEUmr13CU4GHTt8Yc6cDtlwWGuzpqaH6Y/8Z&#10;LKz9ZPK8Tf71+yrIJhknm1V4sPbyYnicgRIa5D/81145C7dmCr9ny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cxQAAANwAAAAPAAAAAAAAAAAAAAAAAJgCAABkcnMv&#10;ZG93bnJldi54bWxQSwUGAAAAAAQABAD1AAAAigMAAAAA&#10;" fillcolor="#404040"/>
                      <v:shape id="AutoShape 1184" o:spid="_x0000_s1506" type="#_x0000_t32" style="position:absolute;left:8370;top:2815;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kQ8EAAADcAAAADwAAAGRycy9kb3ducmV2LnhtbERPS2vCQBC+F/wPywje6sZii0RXCaKl&#10;LRTxAV6H7JhEs7MhO8b033cPhR4/vvdi1btaddSGyrOByTgBRZx7W3Fh4HTcPs9ABUG2WHsmAz8U&#10;YLUcPC0wtf7Be+oOUqgYwiFFA6VIk2od8pIchrFviCN38a1DibAttG3xEcNdrV+S5E07rDg2lNjQ&#10;uqT8drg7A7uvz212zkS67w2/X19PAXE6M2Y07LM5KKFe/sV/7g9rYJrEt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qRDwQAAANwAAAAPAAAAAAAAAAAAAAAA&#10;AKECAABkcnMvZG93bnJldi54bWxQSwUGAAAAAAQABAD5AAAAjwMAAAAA&#10;">
                        <v:stroke endarrow="classic" endarrowwidth="narrow" endarrowlength="long"/>
                      </v:shape>
                      <v:shape id="AutoShape 1185" o:spid="_x0000_s1507" type="#_x0000_t32" style="position:absolute;left:8465;top:2815;width:12;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78UAAADcAAAADwAAAGRycy9kb3ducmV2LnhtbESPUWvCQBCE3wX/w7GFvtWLrRaJnhJK&#10;LbVQSlXwdcmtSWpuL+S2Mf77nlDwcZiZb5jFqne16qgNlWcD41ECijj3tuLCwH63fpiBCoJssfZM&#10;Bi4UYLUcDhaYWn/mb+q2UqgI4ZCigVKkSbUOeUkOw8g3xNE7+tahRNkW2rZ4jnBX68ckedYOK44L&#10;JTb0UlJ+2v46A18fm3V2yES6z1d++5nuA+JkZsz9XZ/NQQn1cgv/t9+tgcn4Ca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78UAAADcAAAADwAAAAAAAAAA&#10;AAAAAAChAgAAZHJzL2Rvd25yZXYueG1sUEsFBgAAAAAEAAQA+QAAAJMDAAAAAA==&#10;">
                        <v:stroke endarrow="classic" endarrowwidth="narrow" endarrowlength="long"/>
                      </v:shape>
                      <v:shape id="AutoShape 1186" o:spid="_x0000_s1508" type="#_x0000_t32" style="position:absolute;left:8370;top:2016;width:0;height: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pVsQAAADcAAAADwAAAGRycy9kb3ducmV2LnhtbESPQWvCQBSE7wX/w/IK3urGIhpSVxFB&#10;KiKIVjw/si/ZtNm3Mbtq/PeuIPQ4zMw3zHTe2VpcqfWVYwXDQQKCOHe64lLB8Wf1kYLwAVlj7ZgU&#10;3MnDfNZ7m2Km3Y33dD2EUkQI+wwVmBCaTEqfG7LoB64hjl7hWoshyraUusVbhNtafibJWFqsOC4Y&#10;bGhpKP87XKyCXbErJ2Z/WaTfJ7MtzqncNL9Sqf57t/gCEagL/+FXe60VjIY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ClWxAAAANwAAAAPAAAAAAAAAAAA&#10;AAAAAKECAABkcnMvZG93bnJldi54bWxQSwUGAAAAAAQABAD5AAAAkgMAAAAA&#10;">
                        <v:stroke endarrow="classic" endarrowwidth="narrow" endarrowlength="long"/>
                      </v:shape>
                      <v:shape id="Text Box 1187" o:spid="_x0000_s1509" type="#_x0000_t202" style="position:absolute;left:7953;top:3127;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xNMQA&#10;AADcAAAADwAAAGRycy9kb3ducmV2LnhtbESP3WrCQBSE7wu+w3IK3tVNRIumriL+QO+sPw9wyJ5m&#10;02TPhuyqsU/vCoKXw8x8w8wWna3FhVpfOlaQDhIQxLnTJRcKTsftxwSED8gaa8ek4EYeFvPe2wwz&#10;7a68p8shFCJC2GeowITQZFL63JBFP3ANcfR+XWsxRNkWUrd4jXBby2GSfEqLJccFgw2tDOXV4WwV&#10;TBK7q6rp8Mfb0X86Nqu12zR/SvXfu+UXiEBdeIWf7W+tYJS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cTTEAAAA3AAAAA8AAAAAAAAAAAAAAAAAmAIAAGRycy9k&#10;b3ducmV2LnhtbFBLBQYAAAAABAAEAPUAAACJAwAAAAA=&#10;" filled="f" stroked="f">
                        <v:textbox style="mso-fit-shape-to-text:t">
                          <w:txbxContent>
                            <w:p w:rsidR="00F32369" w:rsidRDefault="00F32369" w:rsidP="00EF60E9">
                              <w:r w:rsidRPr="00EF60E9">
                                <w:rPr>
                                  <w:position w:val="-6"/>
                                </w:rPr>
                                <w:object w:dxaOrig="260" w:dyaOrig="340">
                                  <v:shape id="_x0000_i1358" type="#_x0000_t75" style="width:12.75pt;height:17.25pt" o:ole="">
                                    <v:imagedata r:id="rId586" o:title=""/>
                                  </v:shape>
                                  <o:OLEObject Type="Embed" ProgID="Equation.DSMT4" ShapeID="_x0000_i1358" DrawAspect="Content" ObjectID="_1664177528" r:id="rId594"/>
                                </w:object>
                              </w:r>
                            </w:p>
                          </w:txbxContent>
                        </v:textbox>
                      </v:shape>
                      <v:shape id="Text Box 1188" o:spid="_x0000_s1510" type="#_x0000_t202" style="position:absolute;left:8257;top:192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vQ8QA&#10;AADcAAAADwAAAGRycy9kb3ducmV2LnhtbESP3WrCQBSE7wu+w3IKvaubiIqmboLYFryrfw9wyJ5m&#10;02TPhuxWU5/eLQheDjPzDbMqBtuKM/W+dqwgHScgiEuna64UnI6frwsQPiBrbB2Tgj/yUOSjpxVm&#10;2l14T+dDqESEsM9QgQmhy6T0pSGLfuw64uh9u95iiLKvpO7xEuG2lZMkmUuLNccFgx1tDJXN4dcq&#10;WCT2q2mWk52302s6M5t399H9KPXyPKzfQAQawiN8b2+1gmk6h/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70PEAAAA3AAAAA8AAAAAAAAAAAAAAAAAmAIAAGRycy9k&#10;b3ducmV2LnhtbFBLBQYAAAAABAAEAPUAAACJAwAAAAA=&#10;" filled="f" stroked="f">
                        <v:textbox style="mso-fit-shape-to-text:t">
                          <w:txbxContent>
                            <w:p w:rsidR="00F32369" w:rsidRDefault="00F32369" w:rsidP="00EF60E9">
                              <w:r w:rsidRPr="00EF60E9">
                                <w:rPr>
                                  <w:position w:val="-6"/>
                                </w:rPr>
                                <w:object w:dxaOrig="279" w:dyaOrig="340">
                                  <v:shape id="_x0000_i1359" type="#_x0000_t75" style="width:14.25pt;height:17.25pt" o:ole="">
                                    <v:imagedata r:id="rId588" o:title=""/>
                                  </v:shape>
                                  <o:OLEObject Type="Embed" ProgID="Equation.DSMT4" ShapeID="_x0000_i1359" DrawAspect="Content" ObjectID="_1664177529" r:id="rId595"/>
                                </w:object>
                              </w:r>
                            </w:p>
                          </w:txbxContent>
                        </v:textbox>
                      </v:shape>
                      <v:shape id="Text Box 1189" o:spid="_x0000_s1511" type="#_x0000_t202" style="position:absolute;left:8373;top:2855;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2MUA&#10;AADcAAAADwAAAGRycy9kb3ducmV2LnhtbESPwW7CMBBE75X4B2uRegMnCFoacKKKgtRbKe0HrOJt&#10;HBKvo9iFwNfjSkg9jmbmjWZdDLYVJ+p97VhBOk1AEJdO11wp+P7aTZYgfEDW2DomBRfyUOSjhzVm&#10;2p35k06HUIkIYZ+hAhNCl0npS0MW/dR1xNH7cb3FEGVfSd3jOcJtK2dJ8iQt1hwXDHa0MVQ2h1+r&#10;YJnYj6Z5me29nV/Thdm8uW13VOpxPLyuQAQawn/43n7XCubpM/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ErYxQAAANwAAAAPAAAAAAAAAAAAAAAAAJgCAABkcnMv&#10;ZG93bnJldi54bWxQSwUGAAAAAAQABAD1AAAAigMAAAAA&#10;" filled="f" stroked="f">
                        <v:textbox style="mso-fit-shape-to-text:t">
                          <w:txbxContent>
                            <w:p w:rsidR="00F32369" w:rsidRDefault="00F32369" w:rsidP="00FB5492">
                              <w:r w:rsidRPr="00FB5492">
                                <w:rPr>
                                  <w:position w:val="-6"/>
                                </w:rPr>
                                <w:object w:dxaOrig="279" w:dyaOrig="340">
                                  <v:shape id="_x0000_i1360" type="#_x0000_t75" style="width:14.25pt;height:17.25pt" o:ole="">
                                    <v:imagedata r:id="rId590" o:title=""/>
                                  </v:shape>
                                  <o:OLEObject Type="Embed" ProgID="Equation.DSMT4" ShapeID="_x0000_i1360" DrawAspect="Content" ObjectID="_1664177530" r:id="rId596"/>
                                </w:object>
                              </w:r>
                            </w:p>
                          </w:txbxContent>
                        </v:textbox>
                      </v:shape>
                      <w10:wrap type="square"/>
                    </v:group>
                  </w:pict>
                </mc:Fallback>
              </mc:AlternateContent>
            </w:r>
            <w:r w:rsidR="00F32369" w:rsidRPr="006B601E">
              <w:rPr>
                <w:sz w:val="26"/>
                <w:szCs w:val="26"/>
              </w:rPr>
              <w:t>Do pittông</w:t>
            </w:r>
            <w:r w:rsidR="00F32369">
              <w:rPr>
                <w:sz w:val="26"/>
                <w:szCs w:val="26"/>
              </w:rPr>
              <w:t xml:space="preserve"> ở trạng thái cân bằng</w:t>
            </w:r>
            <w:r w:rsidR="00F32369" w:rsidRPr="006B601E">
              <w:rPr>
                <w:sz w:val="26"/>
                <w:szCs w:val="26"/>
              </w:rPr>
              <w:t xml:space="preserve">, ta có: </w:t>
            </w:r>
            <w:r w:rsidR="00F32369" w:rsidRPr="006B601E">
              <w:rPr>
                <w:position w:val="-12"/>
                <w:sz w:val="26"/>
                <w:szCs w:val="26"/>
                <w:lang w:val="fr-FR"/>
              </w:rPr>
              <w:object w:dxaOrig="1180" w:dyaOrig="360">
                <v:shape id="_x0000_i1294" type="#_x0000_t75" style="width:59.25pt;height:18pt" o:ole="">
                  <v:imagedata r:id="rId597" o:title=""/>
                </v:shape>
                <o:OLEObject Type="Embed" ProgID="Equation.DSMT4" ShapeID="_x0000_i1294" DrawAspect="Content" ObjectID="_1664177434" r:id="rId598"/>
              </w:object>
            </w:r>
            <w:r w:rsidR="00F32369" w:rsidRPr="00D91E28">
              <w:rPr>
                <w:sz w:val="26"/>
                <w:szCs w:val="26"/>
              </w:rPr>
              <w:t xml:space="preserve"> </w:t>
            </w:r>
            <w:r w:rsidR="00F32369">
              <w:rPr>
                <w:sz w:val="26"/>
                <w:szCs w:val="26"/>
              </w:rPr>
              <w:t xml:space="preserve">  </w:t>
            </w:r>
          </w:p>
          <w:p w:rsidR="00F32369" w:rsidRPr="00D91E28" w:rsidRDefault="00F32369" w:rsidP="00CD3B79">
            <w:pPr>
              <w:rPr>
                <w:sz w:val="26"/>
                <w:szCs w:val="26"/>
              </w:rPr>
            </w:pPr>
            <w:r w:rsidRPr="00D91E28">
              <w:rPr>
                <w:position w:val="-12"/>
                <w:sz w:val="26"/>
                <w:szCs w:val="26"/>
              </w:rPr>
              <w:object w:dxaOrig="2180" w:dyaOrig="360">
                <v:shape id="_x0000_i1295" type="#_x0000_t75" style="width:108.75pt;height:18pt" o:ole="">
                  <v:imagedata r:id="rId599" o:title=""/>
                </v:shape>
                <o:OLEObject Type="Embed" ProgID="Equation.DSMT4" ShapeID="_x0000_i1295" DrawAspect="Content" ObjectID="_1664177435" r:id="rId600"/>
              </w:object>
            </w:r>
          </w:p>
          <w:p w:rsidR="00F32369" w:rsidRPr="00D91E28" w:rsidRDefault="00F32369" w:rsidP="00CD3B79">
            <w:pPr>
              <w:rPr>
                <w:sz w:val="26"/>
                <w:szCs w:val="26"/>
              </w:rPr>
            </w:pPr>
            <w:r w:rsidRPr="00C96587">
              <w:rPr>
                <w:position w:val="-30"/>
                <w:sz w:val="26"/>
                <w:szCs w:val="26"/>
              </w:rPr>
              <w:object w:dxaOrig="4180" w:dyaOrig="720">
                <v:shape id="_x0000_i1296" type="#_x0000_t75" style="width:209.25pt;height:36pt" o:ole="">
                  <v:imagedata r:id="rId601" o:title=""/>
                </v:shape>
                <o:OLEObject Type="Embed" ProgID="Equation.DSMT4" ShapeID="_x0000_i1296" DrawAspect="Content" ObjectID="_1664177436" r:id="rId602"/>
              </w:object>
            </w:r>
          </w:p>
          <w:p w:rsidR="00F32369" w:rsidRDefault="00F32369" w:rsidP="00CD3B79">
            <w:pPr>
              <w:rPr>
                <w:sz w:val="26"/>
                <w:szCs w:val="26"/>
              </w:rPr>
            </w:pPr>
            <w:r>
              <w:rPr>
                <w:sz w:val="26"/>
                <w:szCs w:val="26"/>
              </w:rPr>
              <w:t xml:space="preserve">Ta có: </w:t>
            </w:r>
            <w:r w:rsidRPr="006244B7">
              <w:rPr>
                <w:position w:val="-32"/>
                <w:sz w:val="26"/>
                <w:szCs w:val="26"/>
              </w:rPr>
              <w:object w:dxaOrig="3660" w:dyaOrig="740">
                <v:shape id="_x0000_i1297" type="#_x0000_t75" style="width:183pt;height:36.75pt" o:ole="">
                  <v:imagedata r:id="rId603" o:title=""/>
                </v:shape>
                <o:OLEObject Type="Embed" ProgID="Equation.DSMT4" ShapeID="_x0000_i1297" DrawAspect="Content" ObjectID="_1664177437" r:id="rId604"/>
              </w:object>
            </w:r>
            <w:r>
              <w:rPr>
                <w:sz w:val="26"/>
                <w:szCs w:val="26"/>
              </w:rPr>
              <w:t xml:space="preserve"> </w:t>
            </w:r>
          </w:p>
          <w:p w:rsidR="00F32369" w:rsidRDefault="00F32369" w:rsidP="00FD625A">
            <w:pPr>
              <w:rPr>
                <w:sz w:val="26"/>
                <w:szCs w:val="26"/>
              </w:rPr>
            </w:pPr>
            <w:r w:rsidRPr="006244B7">
              <w:rPr>
                <w:position w:val="-12"/>
                <w:sz w:val="26"/>
                <w:szCs w:val="26"/>
              </w:rPr>
              <w:object w:dxaOrig="2320" w:dyaOrig="360">
                <v:shape id="_x0000_i1298" type="#_x0000_t75" style="width:116.25pt;height:18pt" o:ole="">
                  <v:imagedata r:id="rId605" o:title=""/>
                </v:shape>
                <o:OLEObject Type="Embed" ProgID="Equation.DSMT4" ShapeID="_x0000_i1298" DrawAspect="Content" ObjectID="_1664177438" r:id="rId606"/>
              </w:object>
            </w:r>
          </w:p>
          <w:p w:rsidR="00F32369" w:rsidRDefault="00F32369" w:rsidP="00FD625A">
            <w:pPr>
              <w:rPr>
                <w:sz w:val="26"/>
                <w:szCs w:val="26"/>
              </w:rPr>
            </w:pPr>
          </w:p>
          <w:p w:rsidR="00F32369" w:rsidRPr="004428DD" w:rsidRDefault="00F32369" w:rsidP="00FD625A">
            <w:pPr>
              <w:rPr>
                <w:sz w:val="26"/>
                <w:szCs w:val="26"/>
              </w:rPr>
            </w:pPr>
          </w:p>
        </w:tc>
        <w:tc>
          <w:tcPr>
            <w:tcW w:w="816" w:type="dxa"/>
          </w:tcPr>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tc>
      </w:tr>
      <w:tr w:rsidR="00F32369" w:rsidRPr="00CD3B79" w:rsidTr="004428DD">
        <w:tc>
          <w:tcPr>
            <w:tcW w:w="1116" w:type="dxa"/>
          </w:tcPr>
          <w:p w:rsidR="00F32369" w:rsidRDefault="00F32369" w:rsidP="00FD625A">
            <w:pPr>
              <w:rPr>
                <w:b/>
                <w:sz w:val="26"/>
                <w:szCs w:val="26"/>
              </w:rPr>
            </w:pPr>
          </w:p>
          <w:p w:rsidR="00F32369" w:rsidRPr="00CD3B79" w:rsidRDefault="00F32369" w:rsidP="00FD625A">
            <w:pPr>
              <w:rPr>
                <w:b/>
                <w:sz w:val="26"/>
                <w:szCs w:val="26"/>
              </w:rPr>
            </w:pPr>
            <w:r w:rsidRPr="00CD3B79">
              <w:rPr>
                <w:b/>
                <w:sz w:val="26"/>
                <w:szCs w:val="26"/>
              </w:rPr>
              <w:t>2 (1 đ)</w:t>
            </w:r>
          </w:p>
        </w:tc>
        <w:tc>
          <w:tcPr>
            <w:tcW w:w="7639" w:type="dxa"/>
          </w:tcPr>
          <w:p w:rsidR="00F32369" w:rsidRPr="006244B7" w:rsidRDefault="00F32369" w:rsidP="00CD3B79">
            <w:pPr>
              <w:rPr>
                <w:sz w:val="26"/>
                <w:szCs w:val="26"/>
                <w:lang w:val="fr-FR"/>
              </w:rPr>
            </w:pPr>
            <w:r w:rsidRPr="006244B7">
              <w:rPr>
                <w:sz w:val="26"/>
                <w:szCs w:val="26"/>
                <w:lang w:val="fr-FR"/>
              </w:rPr>
              <w:t xml:space="preserve">Xét ngăn dưới, ta có: </w:t>
            </w:r>
            <w:r w:rsidRPr="00144E67">
              <w:rPr>
                <w:position w:val="-32"/>
                <w:sz w:val="26"/>
                <w:szCs w:val="26"/>
                <w:lang w:val="fr-FR"/>
              </w:rPr>
              <w:object w:dxaOrig="3739" w:dyaOrig="760">
                <v:shape id="_x0000_i1299" type="#_x0000_t75" style="width:186.75pt;height:38.25pt" o:ole="">
                  <v:imagedata r:id="rId607" o:title=""/>
                </v:shape>
                <o:OLEObject Type="Embed" ProgID="Equation.DSMT4" ShapeID="_x0000_i1299" DrawAspect="Content" ObjectID="_1664177439" r:id="rId608"/>
              </w:object>
            </w:r>
          </w:p>
          <w:p w:rsidR="00F32369" w:rsidRDefault="00F32369" w:rsidP="00CD3B79">
            <w:pPr>
              <w:rPr>
                <w:sz w:val="26"/>
                <w:szCs w:val="26"/>
                <w:lang w:val="fr-FR"/>
              </w:rPr>
            </w:pPr>
            <w:r>
              <w:rPr>
                <w:sz w:val="26"/>
                <w:szCs w:val="26"/>
                <w:lang w:val="fr-FR"/>
              </w:rPr>
              <w:t>Do pittông ở trạng thái cân bằng, ta có:</w:t>
            </w:r>
            <w:r w:rsidRPr="0073230F">
              <w:rPr>
                <w:sz w:val="26"/>
                <w:szCs w:val="26"/>
                <w:lang w:val="fr-FR"/>
              </w:rPr>
              <w:t xml:space="preserve"> </w:t>
            </w:r>
            <w:r w:rsidRPr="006244B7">
              <w:rPr>
                <w:position w:val="-12"/>
                <w:sz w:val="26"/>
                <w:szCs w:val="26"/>
              </w:rPr>
              <w:object w:dxaOrig="2220" w:dyaOrig="360">
                <v:shape id="_x0000_i1300" type="#_x0000_t75" style="width:111pt;height:18pt" o:ole="">
                  <v:imagedata r:id="rId609" o:title=""/>
                </v:shape>
                <o:OLEObject Type="Embed" ProgID="Equation.DSMT4" ShapeID="_x0000_i1300" DrawAspect="Content" ObjectID="_1664177440" r:id="rId610"/>
              </w:object>
            </w:r>
          </w:p>
          <w:p w:rsidR="00F32369" w:rsidRPr="006244B7" w:rsidRDefault="00F32369" w:rsidP="00CD3B79">
            <w:pPr>
              <w:rPr>
                <w:sz w:val="26"/>
                <w:szCs w:val="26"/>
                <w:lang w:val="fr-FR"/>
              </w:rPr>
            </w:pPr>
            <w:r>
              <w:rPr>
                <w:sz w:val="26"/>
                <w:szCs w:val="26"/>
                <w:lang w:val="fr-FR"/>
              </w:rPr>
              <w:t xml:space="preserve">Xét ngăn dưới, ta có: </w:t>
            </w:r>
            <w:r w:rsidRPr="00144E67">
              <w:rPr>
                <w:position w:val="-32"/>
                <w:sz w:val="26"/>
                <w:szCs w:val="26"/>
                <w:lang w:val="fr-FR"/>
              </w:rPr>
              <w:object w:dxaOrig="3800" w:dyaOrig="760">
                <v:shape id="_x0000_i1301" type="#_x0000_t75" style="width:189.75pt;height:38.25pt" o:ole="">
                  <v:imagedata r:id="rId611" o:title=""/>
                </v:shape>
                <o:OLEObject Type="Embed" ProgID="Equation.DSMT4" ShapeID="_x0000_i1301" DrawAspect="Content" ObjectID="_1664177441" r:id="rId612"/>
              </w:object>
            </w:r>
          </w:p>
          <w:p w:rsidR="00F32369" w:rsidRPr="00CD3B79" w:rsidRDefault="00F32369" w:rsidP="00FD625A">
            <w:pPr>
              <w:rPr>
                <w:sz w:val="26"/>
                <w:szCs w:val="26"/>
                <w:lang w:val="fr-FR"/>
              </w:rPr>
            </w:pPr>
          </w:p>
        </w:tc>
        <w:tc>
          <w:tcPr>
            <w:tcW w:w="816" w:type="dxa"/>
          </w:tcPr>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0,25</w:t>
            </w:r>
          </w:p>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0,25</w:t>
            </w:r>
          </w:p>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0,5</w:t>
            </w:r>
          </w:p>
        </w:tc>
      </w:tr>
    </w:tbl>
    <w:p w:rsidR="00F32369" w:rsidRDefault="00F32369" w:rsidP="00FD625A">
      <w:pPr>
        <w:rPr>
          <w:b/>
          <w:sz w:val="26"/>
          <w:szCs w:val="26"/>
          <w:lang w:val="fr-FR"/>
        </w:rPr>
      </w:pPr>
    </w:p>
    <w:p w:rsidR="00F32369" w:rsidRDefault="00F32369" w:rsidP="00FD625A">
      <w:pPr>
        <w:rPr>
          <w:b/>
          <w:sz w:val="26"/>
          <w:szCs w:val="26"/>
          <w:lang w:val="fr-FR"/>
        </w:rPr>
      </w:pPr>
      <w:r w:rsidRPr="00180386">
        <w:rPr>
          <w:b/>
          <w:sz w:val="26"/>
          <w:szCs w:val="26"/>
          <w:lang w:val="fr-FR"/>
        </w:rPr>
        <w:t>Câu 5</w:t>
      </w:r>
      <w:r>
        <w:rPr>
          <w:b/>
          <w:sz w:val="26"/>
          <w:szCs w:val="26"/>
          <w:lang w:val="fr-FR"/>
        </w:rPr>
        <w:t xml:space="preserve"> (2 điểm)</w:t>
      </w:r>
      <w:r w:rsidRPr="00180386">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7D7E86" w:rsidTr="007D7E86">
        <w:tc>
          <w:tcPr>
            <w:tcW w:w="1116" w:type="dxa"/>
          </w:tcPr>
          <w:p w:rsidR="00F32369"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1 (1 đ)</w:t>
            </w:r>
          </w:p>
        </w:tc>
        <w:tc>
          <w:tcPr>
            <w:tcW w:w="7639" w:type="dxa"/>
          </w:tcPr>
          <w:p w:rsidR="00F32369" w:rsidRPr="007D7E86" w:rsidRDefault="00F32369" w:rsidP="007D7E86">
            <w:pPr>
              <w:rPr>
                <w:sz w:val="26"/>
                <w:szCs w:val="26"/>
                <w:lang w:val="fr-FR"/>
              </w:rPr>
            </w:pPr>
            <w:r w:rsidRPr="007D7E86">
              <w:rPr>
                <w:sz w:val="26"/>
                <w:szCs w:val="26"/>
                <w:lang w:val="fr-FR"/>
              </w:rPr>
              <w:t xml:space="preserve">- Ở trạng thái 1: </w:t>
            </w:r>
            <w:r w:rsidRPr="007D7E86">
              <w:rPr>
                <w:position w:val="-32"/>
                <w:sz w:val="26"/>
                <w:szCs w:val="26"/>
                <w:lang w:val="fr-FR"/>
              </w:rPr>
              <w:object w:dxaOrig="4459" w:dyaOrig="740">
                <v:shape id="_x0000_i1302" type="#_x0000_t75" style="width:222.75pt;height:36.75pt" o:ole="">
                  <v:imagedata r:id="rId613" o:title=""/>
                </v:shape>
                <o:OLEObject Type="Embed" ProgID="Equation.DSMT4" ShapeID="_x0000_i1302" DrawAspect="Content" ObjectID="_1664177442" r:id="rId614"/>
              </w:object>
            </w:r>
          </w:p>
          <w:p w:rsidR="00F32369" w:rsidRPr="007D7E86" w:rsidRDefault="00F32369" w:rsidP="007D7E86">
            <w:pPr>
              <w:rPr>
                <w:sz w:val="26"/>
                <w:szCs w:val="26"/>
                <w:lang w:val="fr-FR"/>
              </w:rPr>
            </w:pPr>
            <w:r w:rsidRPr="007D7E86">
              <w:rPr>
                <w:sz w:val="26"/>
                <w:szCs w:val="26"/>
                <w:lang w:val="fr-FR"/>
              </w:rPr>
              <w:t xml:space="preserve">- Quá trình từ </w:t>
            </w:r>
            <w:r w:rsidRPr="007D7E86">
              <w:rPr>
                <w:position w:val="-6"/>
                <w:sz w:val="26"/>
                <w:szCs w:val="26"/>
                <w:lang w:val="fr-FR"/>
              </w:rPr>
              <w:object w:dxaOrig="660" w:dyaOrig="279">
                <v:shape id="_x0000_i1303" type="#_x0000_t75" style="width:33pt;height:14.25pt" o:ole="">
                  <v:imagedata r:id="rId615" o:title=""/>
                </v:shape>
                <o:OLEObject Type="Embed" ProgID="Equation.DSMT4" ShapeID="_x0000_i1303" DrawAspect="Content" ObjectID="_1664177443" r:id="rId616"/>
              </w:object>
            </w:r>
            <w:r w:rsidRPr="007D7E86">
              <w:rPr>
                <w:sz w:val="26"/>
                <w:szCs w:val="26"/>
                <w:lang w:val="fr-FR"/>
              </w:rPr>
              <w:t xml:space="preserve">là quá trình đẳng áp, ta có: </w:t>
            </w:r>
            <w:r w:rsidRPr="007D7E86">
              <w:rPr>
                <w:position w:val="-12"/>
                <w:sz w:val="26"/>
                <w:szCs w:val="26"/>
                <w:lang w:val="fr-FR"/>
              </w:rPr>
              <w:object w:dxaOrig="2520" w:dyaOrig="400">
                <v:shape id="_x0000_i1304" type="#_x0000_t75" style="width:126pt;height:20.25pt" o:ole="">
                  <v:imagedata r:id="rId617" o:title=""/>
                </v:shape>
                <o:OLEObject Type="Embed" ProgID="Equation.DSMT4" ShapeID="_x0000_i1304" DrawAspect="Content" ObjectID="_1664177444" r:id="rId618"/>
              </w:object>
            </w:r>
          </w:p>
          <w:p w:rsidR="00F32369" w:rsidRPr="007D7E86" w:rsidRDefault="00F32369" w:rsidP="007D7E86">
            <w:pPr>
              <w:rPr>
                <w:sz w:val="26"/>
                <w:szCs w:val="26"/>
                <w:lang w:val="fr-FR"/>
              </w:rPr>
            </w:pPr>
            <w:r w:rsidRPr="007D7E86">
              <w:rPr>
                <w:sz w:val="26"/>
                <w:szCs w:val="26"/>
                <w:lang w:val="fr-FR"/>
              </w:rPr>
              <w:lastRenderedPageBreak/>
              <w:t xml:space="preserve">Ta có : </w:t>
            </w:r>
            <w:r w:rsidRPr="007D7E86">
              <w:rPr>
                <w:position w:val="-32"/>
                <w:sz w:val="26"/>
                <w:szCs w:val="26"/>
                <w:lang w:val="fr-FR"/>
              </w:rPr>
              <w:object w:dxaOrig="2400" w:dyaOrig="740">
                <v:shape id="_x0000_i1305" type="#_x0000_t75" style="width:120pt;height:36.75pt" o:ole="">
                  <v:imagedata r:id="rId619" o:title=""/>
                </v:shape>
                <o:OLEObject Type="Embed" ProgID="Equation.DSMT4" ShapeID="_x0000_i1305" DrawAspect="Content" ObjectID="_1664177445" r:id="rId620"/>
              </w:object>
            </w:r>
          </w:p>
          <w:p w:rsidR="00F32369" w:rsidRPr="007D7E86" w:rsidRDefault="00F32369" w:rsidP="00FD625A">
            <w:pPr>
              <w:rPr>
                <w:sz w:val="26"/>
                <w:szCs w:val="26"/>
                <w:lang w:val="fr-FR"/>
              </w:rPr>
            </w:pPr>
            <w:r w:rsidRPr="007D7E86">
              <w:rPr>
                <w:sz w:val="26"/>
                <w:szCs w:val="26"/>
                <w:lang w:val="fr-FR"/>
              </w:rPr>
              <w:t xml:space="preserve">- Quá trình từ </w:t>
            </w:r>
            <w:r w:rsidRPr="007D7E86">
              <w:rPr>
                <w:position w:val="-6"/>
                <w:sz w:val="26"/>
                <w:szCs w:val="26"/>
                <w:lang w:val="fr-FR"/>
              </w:rPr>
              <w:object w:dxaOrig="680" w:dyaOrig="279">
                <v:shape id="_x0000_i1306" type="#_x0000_t75" style="width:33.75pt;height:14.25pt" o:ole="">
                  <v:imagedata r:id="rId621" o:title=""/>
                </v:shape>
                <o:OLEObject Type="Embed" ProgID="Equation.DSMT4" ShapeID="_x0000_i1306" DrawAspect="Content" ObjectID="_1664177446" r:id="rId622"/>
              </w:object>
            </w:r>
            <w:r w:rsidRPr="007D7E86">
              <w:rPr>
                <w:sz w:val="26"/>
                <w:szCs w:val="26"/>
                <w:lang w:val="fr-FR"/>
              </w:rPr>
              <w:t xml:space="preserve"> là quá trình đẳng tích, ta có: </w:t>
            </w:r>
            <w:r w:rsidRPr="007D7E86">
              <w:rPr>
                <w:position w:val="-32"/>
                <w:sz w:val="26"/>
                <w:szCs w:val="26"/>
                <w:lang w:val="fr-FR"/>
              </w:rPr>
              <w:object w:dxaOrig="4880" w:dyaOrig="740">
                <v:shape id="_x0000_i1307" type="#_x0000_t75" style="width:243.75pt;height:36.75pt" o:ole="">
                  <v:imagedata r:id="rId623" o:title=""/>
                </v:shape>
                <o:OLEObject Type="Embed" ProgID="Equation.DSMT4" ShapeID="_x0000_i1307" DrawAspect="Content" ObjectID="_1664177447" r:id="rId624"/>
              </w:object>
            </w:r>
          </w:p>
        </w:tc>
        <w:tc>
          <w:tcPr>
            <w:tcW w:w="816" w:type="dxa"/>
          </w:tcPr>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0,5</w:t>
            </w: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0,25</w:t>
            </w: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0,25</w:t>
            </w:r>
          </w:p>
        </w:tc>
      </w:tr>
      <w:tr w:rsidR="00F32369" w:rsidRPr="007D7E86" w:rsidTr="007D7E86">
        <w:tc>
          <w:tcPr>
            <w:tcW w:w="1116" w:type="dxa"/>
          </w:tcPr>
          <w:p w:rsidR="00F32369" w:rsidRDefault="00F32369" w:rsidP="00FD625A">
            <w:pPr>
              <w:rPr>
                <w:b/>
                <w:sz w:val="26"/>
                <w:szCs w:val="26"/>
                <w:lang w:val="fr-FR"/>
              </w:rPr>
            </w:pPr>
          </w:p>
          <w:p w:rsidR="00F32369" w:rsidRPr="007D7E86" w:rsidRDefault="00F32369" w:rsidP="00FD625A">
            <w:pPr>
              <w:rPr>
                <w:b/>
                <w:sz w:val="26"/>
                <w:szCs w:val="26"/>
                <w:lang w:val="fr-FR"/>
              </w:rPr>
            </w:pPr>
            <w:r>
              <w:rPr>
                <w:b/>
                <w:sz w:val="26"/>
                <w:szCs w:val="26"/>
                <w:lang w:val="fr-FR"/>
              </w:rPr>
              <w:t>2 (1 đ)</w:t>
            </w:r>
          </w:p>
        </w:tc>
        <w:tc>
          <w:tcPr>
            <w:tcW w:w="7639" w:type="dxa"/>
          </w:tcPr>
          <w:p w:rsidR="00F32369" w:rsidRDefault="00F85274" w:rsidP="007D7E86">
            <w:pPr>
              <w:rPr>
                <w:sz w:val="26"/>
                <w:szCs w:val="26"/>
                <w:lang w:val="fr-FR"/>
              </w:rPr>
            </w:pPr>
            <w:r>
              <w:rPr>
                <w:noProof/>
                <w:sz w:val="26"/>
                <w:szCs w:val="26"/>
              </w:rPr>
              <mc:AlternateContent>
                <mc:Choice Requires="wpg">
                  <w:drawing>
                    <wp:anchor distT="0" distB="0" distL="114300" distR="114300" simplePos="0" relativeHeight="251682816" behindDoc="0" locked="0" layoutInCell="1" allowOverlap="1">
                      <wp:simplePos x="0" y="0"/>
                      <wp:positionH relativeFrom="column">
                        <wp:posOffset>3232150</wp:posOffset>
                      </wp:positionH>
                      <wp:positionV relativeFrom="paragraph">
                        <wp:posOffset>162560</wp:posOffset>
                      </wp:positionV>
                      <wp:extent cx="1607820" cy="1967865"/>
                      <wp:effectExtent l="0" t="0" r="0" b="0"/>
                      <wp:wrapSquare wrapText="bothSides"/>
                      <wp:docPr id="381"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967865"/>
                                <a:chOff x="7624" y="12363"/>
                                <a:chExt cx="2532" cy="3099"/>
                              </a:xfrm>
                            </wpg:grpSpPr>
                            <wps:wsp>
                              <wps:cNvPr id="382" name="Line 1191"/>
                              <wps:cNvCnPr/>
                              <wps:spPr bwMode="auto">
                                <a:xfrm>
                                  <a:off x="8890" y="13053"/>
                                  <a:ext cx="11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3" name="Line 1192"/>
                              <wps:cNvCnPr/>
                              <wps:spPr bwMode="auto">
                                <a:xfrm>
                                  <a:off x="9365" y="13477"/>
                                  <a:ext cx="0" cy="17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4" name="Freeform 1193"/>
                              <wps:cNvSpPr>
                                <a:spLocks/>
                              </wps:cNvSpPr>
                              <wps:spPr bwMode="auto">
                                <a:xfrm>
                                  <a:off x="8880" y="13477"/>
                                  <a:ext cx="140" cy="196"/>
                                </a:xfrm>
                                <a:custGeom>
                                  <a:avLst/>
                                  <a:gdLst>
                                    <a:gd name="T0" fmla="*/ 217 w 217"/>
                                    <a:gd name="T1" fmla="*/ 201 h 201"/>
                                    <a:gd name="T2" fmla="*/ 0 w 217"/>
                                    <a:gd name="T3" fmla="*/ 0 h 201"/>
                                  </a:gdLst>
                                  <a:ahLst/>
                                  <a:cxnLst>
                                    <a:cxn ang="0">
                                      <a:pos x="T0" y="T1"/>
                                    </a:cxn>
                                    <a:cxn ang="0">
                                      <a:pos x="T2" y="T3"/>
                                    </a:cxn>
                                  </a:cxnLst>
                                  <a:rect l="0" t="0" r="r" b="b"/>
                                  <a:pathLst>
                                    <a:path w="217" h="201">
                                      <a:moveTo>
                                        <a:pt x="217" y="201"/>
                                      </a:moveTo>
                                      <a:lnTo>
                                        <a:pt x="0" y="0"/>
                                      </a:lnTo>
                                    </a:path>
                                  </a:pathLst>
                                </a:custGeom>
                                <a:noFill/>
                                <a:ln w="9525">
                                  <a:solidFill>
                                    <a:srgbClr val="000000"/>
                                  </a:solidFill>
                                  <a:round/>
                                  <a:headEnd type="none" w="med" len="me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94"/>
                              <wps:cNvSpPr>
                                <a:spLocks/>
                              </wps:cNvSpPr>
                              <wps:spPr bwMode="auto">
                                <a:xfrm>
                                  <a:off x="8008" y="12538"/>
                                  <a:ext cx="1977" cy="2629"/>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1195"/>
                              <wps:cNvCnPr/>
                              <wps:spPr bwMode="auto">
                                <a:xfrm flipV="1">
                                  <a:off x="9365" y="13049"/>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196"/>
                              <wps:cNvCnPr/>
                              <wps:spPr bwMode="auto">
                                <a:xfrm>
                                  <a:off x="8018" y="13049"/>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8" name="Line 1197"/>
                              <wps:cNvCnPr/>
                              <wps:spPr bwMode="auto">
                                <a:xfrm>
                                  <a:off x="8008" y="14116"/>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 name="Line 1198"/>
                              <wps:cNvCnPr/>
                              <wps:spPr bwMode="auto">
                                <a:xfrm>
                                  <a:off x="9365" y="14116"/>
                                  <a:ext cx="0" cy="10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0" name="Text Box 1199"/>
                              <wps:cNvSpPr txBox="1">
                                <a:spLocks noChangeArrowheads="1"/>
                              </wps:cNvSpPr>
                              <wps:spPr bwMode="auto">
                                <a:xfrm>
                                  <a:off x="7702" y="12363"/>
                                  <a:ext cx="46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p</w:t>
                                    </w:r>
                                  </w:p>
                                </w:txbxContent>
                              </wps:txbx>
                              <wps:bodyPr rot="0" vert="horz" wrap="square" lIns="91440" tIns="45720" rIns="91440" bIns="45720" anchor="t" anchorCtr="0" upright="1">
                                <a:noAutofit/>
                              </wps:bodyPr>
                            </wps:wsp>
                            <wps:wsp>
                              <wps:cNvPr id="391" name="Text Box 1200"/>
                              <wps:cNvSpPr txBox="1">
                                <a:spLocks noChangeArrowheads="1"/>
                              </wps:cNvSpPr>
                              <wps:spPr bwMode="auto">
                                <a:xfrm>
                                  <a:off x="7706" y="15052"/>
                                  <a:ext cx="4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C7AB6" w:rsidRDefault="00F32369" w:rsidP="007D7E86">
                                    <w:pPr>
                                      <w:rPr>
                                        <w:sz w:val="24"/>
                                      </w:rPr>
                                    </w:pPr>
                                    <w:r>
                                      <w:rPr>
                                        <w:sz w:val="24"/>
                                      </w:rPr>
                                      <w:t>O</w:t>
                                    </w:r>
                                  </w:p>
                                </w:txbxContent>
                              </wps:txbx>
                              <wps:bodyPr rot="0" vert="horz" wrap="square" lIns="91440" tIns="45720" rIns="91440" bIns="45720" anchor="t" anchorCtr="0" upright="1">
                                <a:noAutofit/>
                              </wps:bodyPr>
                            </wps:wsp>
                            <wps:wsp>
                              <wps:cNvPr id="392" name="Text Box 1201"/>
                              <wps:cNvSpPr txBox="1">
                                <a:spLocks noChangeArrowheads="1"/>
                              </wps:cNvSpPr>
                              <wps:spPr bwMode="auto">
                                <a:xfrm>
                                  <a:off x="9623" y="14862"/>
                                  <a:ext cx="53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C7AB6" w:rsidRDefault="00F32369" w:rsidP="007D7E86">
                                    <w:pPr>
                                      <w:rPr>
                                        <w:sz w:val="24"/>
                                      </w:rPr>
                                    </w:pPr>
                                    <w:r w:rsidRPr="00DC7AB6">
                                      <w:rPr>
                                        <w:sz w:val="24"/>
                                      </w:rPr>
                                      <w:t>V</w:t>
                                    </w:r>
                                  </w:p>
                                </w:txbxContent>
                              </wps:txbx>
                              <wps:bodyPr rot="0" vert="horz" wrap="square" lIns="91440" tIns="45720" rIns="91440" bIns="45720" anchor="t" anchorCtr="0" upright="1">
                                <a:noAutofit/>
                              </wps:bodyPr>
                            </wps:wsp>
                            <wps:wsp>
                              <wps:cNvPr id="393" name="Text Box 1202"/>
                              <wps:cNvSpPr txBox="1">
                                <a:spLocks noChangeArrowheads="1"/>
                              </wps:cNvSpPr>
                              <wps:spPr bwMode="auto">
                                <a:xfrm>
                                  <a:off x="7633" y="12811"/>
                                  <a:ext cx="58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vertAlign w:val="subscript"/>
                                      </w:rPr>
                                    </w:pPr>
                                    <w:r w:rsidRPr="00FB5492">
                                      <w:rPr>
                                        <w:sz w:val="24"/>
                                      </w:rPr>
                                      <w:t>p</w:t>
                                    </w:r>
                                    <w:r w:rsidRPr="00FB5492">
                                      <w:rPr>
                                        <w:sz w:val="24"/>
                                        <w:vertAlign w:val="subscript"/>
                                      </w:rPr>
                                      <w:t>1</w:t>
                                    </w:r>
                                  </w:p>
                                </w:txbxContent>
                              </wps:txbx>
                              <wps:bodyPr rot="0" vert="horz" wrap="square" lIns="91440" tIns="45720" rIns="91440" bIns="45720" anchor="t" anchorCtr="0" upright="1">
                                <a:noAutofit/>
                              </wps:bodyPr>
                            </wps:wsp>
                            <wps:wsp>
                              <wps:cNvPr id="394" name="Text Box 1203"/>
                              <wps:cNvSpPr txBox="1">
                                <a:spLocks noChangeArrowheads="1"/>
                              </wps:cNvSpPr>
                              <wps:spPr bwMode="auto">
                                <a:xfrm>
                                  <a:off x="7624" y="13895"/>
                                  <a:ext cx="55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vertAlign w:val="subscript"/>
                                      </w:rPr>
                                    </w:pPr>
                                    <w:r w:rsidRPr="00FB5492">
                                      <w:rPr>
                                        <w:sz w:val="24"/>
                                      </w:rPr>
                                      <w:t>p</w:t>
                                    </w:r>
                                    <w:r w:rsidRPr="00FB5492">
                                      <w:rPr>
                                        <w:sz w:val="24"/>
                                        <w:vertAlign w:val="subscript"/>
                                      </w:rPr>
                                      <w:t>3</w:t>
                                    </w:r>
                                  </w:p>
                                </w:txbxContent>
                              </wps:txbx>
                              <wps:bodyPr rot="0" vert="horz" wrap="square" lIns="91440" tIns="45720" rIns="91440" bIns="45720" anchor="t" anchorCtr="0" upright="1">
                                <a:noAutofit/>
                              </wps:bodyPr>
                            </wps:wsp>
                            <wps:wsp>
                              <wps:cNvPr id="395" name="Text Box 1204"/>
                              <wps:cNvSpPr txBox="1">
                                <a:spLocks noChangeArrowheads="1"/>
                              </wps:cNvSpPr>
                              <wps:spPr bwMode="auto">
                                <a:xfrm>
                                  <a:off x="9261" y="12867"/>
                                  <a:ext cx="3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2</w:t>
                                    </w:r>
                                  </w:p>
                                </w:txbxContent>
                              </wps:txbx>
                              <wps:bodyPr rot="0" vert="horz" wrap="square" lIns="91440" tIns="45720" rIns="91440" bIns="45720" anchor="t" anchorCtr="0" upright="1">
                                <a:noAutofit/>
                              </wps:bodyPr>
                            </wps:wsp>
                            <wps:wsp>
                              <wps:cNvPr id="396" name="Text Box 1205"/>
                              <wps:cNvSpPr txBox="1">
                                <a:spLocks noChangeArrowheads="1"/>
                              </wps:cNvSpPr>
                              <wps:spPr bwMode="auto">
                                <a:xfrm>
                                  <a:off x="9261" y="13940"/>
                                  <a:ext cx="34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3</w:t>
                                    </w:r>
                                  </w:p>
                                </w:txbxContent>
                              </wps:txbx>
                              <wps:bodyPr rot="0" vert="horz" wrap="square" lIns="91440" tIns="45720" rIns="91440" bIns="45720" anchor="t" anchorCtr="0" upright="1">
                                <a:noAutofit/>
                              </wps:bodyPr>
                            </wps:wsp>
                            <wps:wsp>
                              <wps:cNvPr id="397" name="Text Box 1206"/>
                              <wps:cNvSpPr txBox="1">
                                <a:spLocks noChangeArrowheads="1"/>
                              </wps:cNvSpPr>
                              <wps:spPr bwMode="auto">
                                <a:xfrm>
                                  <a:off x="8331" y="12746"/>
                                  <a:ext cx="49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1</w:t>
                                    </w:r>
                                  </w:p>
                                </w:txbxContent>
                              </wps:txbx>
                              <wps:bodyPr rot="0" vert="horz" wrap="square" lIns="91440" tIns="45720" rIns="91440" bIns="45720" anchor="t" anchorCtr="0" upright="1">
                                <a:noAutofit/>
                              </wps:bodyPr>
                            </wps:wsp>
                            <wps:wsp>
                              <wps:cNvPr id="398" name="Line 1207"/>
                              <wps:cNvCnPr/>
                              <wps:spPr bwMode="auto">
                                <a:xfrm flipH="1">
                                  <a:off x="8555" y="13049"/>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208"/>
                              <wps:cNvCnPr/>
                              <wps:spPr bwMode="auto">
                                <a:xfrm flipH="1" flipV="1">
                                  <a:off x="8551" y="13064"/>
                                  <a:ext cx="814"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209"/>
                              <wps:cNvCnPr/>
                              <wps:spPr bwMode="auto">
                                <a:xfrm>
                                  <a:off x="8541" y="13049"/>
                                  <a:ext cx="0" cy="2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0" o:spid="_x0000_s1512" style="position:absolute;margin-left:254.5pt;margin-top:12.8pt;width:126.6pt;height:154.95pt;z-index:251682816" coordorigin="7624,12363" coordsize="2532,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">
                      <v:line id="Line 1191" o:spid="_x0000_s1513" style="position:absolute;visibility:visible;mso-wrap-style:square" from="8890,13053" to="9006,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NPMIAAADcAAAADwAAAGRycy9kb3ducmV2LnhtbESPQYvCMBSE7wv+h/CEvWmigpauUYpQ&#10;8GpXkb09mmdbbF5KE2v33xthYY/DzHzDbPejbcVAvW8ca1jMFQji0pmGKw3n73yWgPAB2WDrmDT8&#10;kof9bvKxxdS4J59oKEIlIoR9ihrqELpUSl/WZNHPXUccvZvrLYYo+0qaHp8Rblu5VGotLTYcF2rs&#10;6FBTeS8eVsO1SPJs+Lmq22o4NZnaXNaHvNX6czpmXyACjeE//Nc+Gg2rZAnv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ONPMIAAADcAAAADwAAAAAAAAAAAAAA&#10;AAChAgAAZHJzL2Rvd25yZXYueG1sUEsFBgAAAAAEAAQA+QAAAJADAAAAAA==&#10;">
                        <v:stroke endarrow="classic" endarrowlength="long"/>
                      </v:line>
                      <v:line id="Line 1192" o:spid="_x0000_s1514" style="position:absolute;visibility:visible;mso-wrap-style:square" from="9365,13477" to="936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op8MAAADcAAAADwAAAGRycy9kb3ducmV2LnhtbESPQWvCQBSE7wX/w/IEb3XXBmyIrhKE&#10;QK+mLeLtkX0mwezbkF1j/PeuUOhxmJlvmO1+sp0YafCtYw2rpQJBXDnTcq3h57t4T0H4gGywc0wa&#10;HuRhv5u9bTEz7s5HGstQiwhhn6GGJoQ+k9JXDVn0S9cTR+/iBoshyqGWZsB7hNtOfii1lhZbjgsN&#10;9nRoqLqWN6vhVKZFPp5P6pKMxzZXn7/rQ9FpvZhP+QZEoCn8h//aX0ZDkibwOhOP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KfDAAAA3AAAAA8AAAAAAAAAAAAA&#10;AAAAoQIAAGRycy9kb3ducmV2LnhtbFBLBQYAAAAABAAEAPkAAACRAwAAAAA=&#10;">
                        <v:stroke endarrow="classic" endarrowlength="long"/>
                      </v:line>
                      <v:shape id="Freeform 1193" o:spid="_x0000_s1515" style="position:absolute;left:8880;top:13477;width:140;height:196;visibility:visible;mso-wrap-style:square;v-text-anchor:top" coordsize="21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bvcQA&#10;AADcAAAADwAAAGRycy9kb3ducmV2LnhtbESPQWsCMRSE74X+h/AK3mq2KqJbo4ggiKd29eDxsXnd&#10;bLN5WTZxXf99IxQ8DjPzDbPaDK4RPXWh9qzgY5yBIC69rrlScD7t3xcgQkTW2HgmBXcKsFm/vqww&#10;1/7G39QXsRIJwiFHBSbGNpcylIYchrFviZP34zuHMcmukrrDW4K7Rk6ybC4d1pwWDLa0M1Ta4uoU&#10;tKY42clxf/kt8G6/+qNdDher1Oht2H6CiDTEZ/i/fdAKposZ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W73EAAAA3AAAAA8AAAAAAAAAAAAAAAAAmAIAAGRycy9k&#10;b3ducmV2LnhtbFBLBQYAAAAABAAEAPUAAACJAwAAAAA=&#10;" path="m217,201l,e" filled="f">
                        <v:stroke endarrow="classic" endarrowlength="long"/>
                        <v:path arrowok="t" o:connecttype="custom" o:connectlocs="140,196;0,0" o:connectangles="0,0"/>
                      </v:shape>
                      <v:shape id="Freeform 1194" o:spid="_x0000_s1516" style="position:absolute;left:8008;top:12538;width:1977;height:2629;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wpsYA&#10;AADcAAAADwAAAGRycy9kb3ducmV2LnhtbESPQWsCMRSE74L/IbxCL1KzVpRlNYoIQiu9VC14fGye&#10;u2uTlyWJuvXXN4WCx2FmvmHmy84acSUfGscKRsMMBHHpdMOVgsN+85KDCBFZo3FMCn4owHLR782x&#10;0O7Gn3TdxUokCIcCFdQxtoWUoazJYhi6ljh5J+ctxiR9JbXHW4JbI1+zbCotNpwWamxpXVP5vbtY&#10;Bfn2433gx+Vq7b/MZHvO7uZwvCv1/NStZiAidfER/m+/aQXj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wpsYAAADcAAAADwAAAAAAAAAAAAAAAACYAgAAZHJz&#10;L2Rvd25yZXYueG1sUEsFBgAAAAAEAAQA9QAAAIsDAAAAAA==&#10;" path="m,l,2700r3060,e" filled="f">
                        <v:stroke startarrow="classic" startarrowwidth="narrow" startarrowlength="long" endarrow="classic" endarrowwidth="narrow" endarrowlength="long"/>
                        <v:path arrowok="t" o:connecttype="custom" o:connectlocs="0,0;0,2629;1977,2629" o:connectangles="0,0,0"/>
                      </v:shape>
                      <v:line id="Line 1195" o:spid="_x0000_s1517" style="position:absolute;flip:y;visibility:visible;mso-wrap-style:square" from="9365,13049" to="9365,1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1196" o:spid="_x0000_s1518" style="position:absolute;visibility:visible;mso-wrap-style:square" from="8018,13049" to="935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lBcUAAADcAAAADwAAAGRycy9kb3ducmV2LnhtbESPX2vCMBTF34V9h3AHvmm6Cc51pjIG&#10;gg86WR17vjTXtmtzU5NY67dfhIGPh/Pnx1muBtOKnpyvLSt4miYgiAuray4VfB/WkwUIH5A1tpZJ&#10;wZU8rLKH0RJTbS/8RX0eShFH2KeooAqhS6X0RUUG/dR2xNE7WmcwROlKqR1e4rhp5XOSzKXBmiOh&#10;wo4+Kiqa/Gwityi37vTz2wyb4267PnH/+nnYKzV+HN7fQAQawj38395oBbPFC9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SlBcUAAADcAAAADwAAAAAAAAAA&#10;AAAAAAChAgAAZHJzL2Rvd25yZXYueG1sUEsFBgAAAAAEAAQA+QAAAJMDAAAAAA==&#10;">
                        <v:stroke dashstyle="dash"/>
                      </v:line>
                      <v:line id="Line 1197" o:spid="_x0000_s1519" style="position:absolute;visibility:visible;mso-wrap-style:square" from="8008,14116" to="9341,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xd8EAAADcAAAADwAAAGRycy9kb3ducmV2LnhtbERPTWvCQBC9F/wPywje6sYKRaOrSEHw&#10;oC3V0vOQHZNodjburjH9951DocfH+16ue9eojkKsPRuYjDNQxIW3NZcGvk7b5xmomJAtNp7JwA9F&#10;WK8GT0vMrX/wJ3XHVCoJ4ZijgSqlNtc6FhU5jGPfEgt39sFhEhhKbQM+JNw1+iXLXrXDmqWhwpbe&#10;Kiqux7u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zF3wQAAANwAAAAPAAAAAAAAAAAAAAAA&#10;AKECAABkcnMvZG93bnJldi54bWxQSwUGAAAAAAQABAD5AAAAjwMAAAAA&#10;">
                        <v:stroke dashstyle="dash"/>
                      </v:line>
                      <v:line id="Line 1198" o:spid="_x0000_s1520" style="position:absolute;visibility:visible;mso-wrap-style:square" from="9365,14116" to="9365,1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U7MUAAADcAAAADwAAAGRycy9kb3ducmV2LnhtbESPX2vCMBTF3wd+h3AF32Y6B6N2RhmC&#10;0Ie6MRWfL8217WxuapK13bdfBgMfD+fPj7PajKYVPTnfWFbwNE9AEJdWN1wpOB13jykIH5A1tpZJ&#10;wQ952KwnDyvMtB34k/pDqEQcYZ+hgjqELpPSlzUZ9HPbEUfvYp3BEKWrpHY4xHHTykWSvEiDDUdC&#10;jR1tayqvh28TuWVVuNv56zrml32xu3G/fD9+KDWbjm+vIAKN4R7+b+dawXO6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U7MUAAADcAAAADwAAAAAAAAAA&#10;AAAAAAChAgAAZHJzL2Rvd25yZXYueG1sUEsFBgAAAAAEAAQA+QAAAJMDAAAAAA==&#10;">
                        <v:stroke dashstyle="dash"/>
                      </v:line>
                      <v:shape id="Text Box 1199" o:spid="_x0000_s1521" type="#_x0000_t202" style="position:absolute;left:7702;top:12363;width:46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F32369" w:rsidRPr="00FB5492" w:rsidRDefault="00F32369" w:rsidP="007D7E86">
                              <w:pPr>
                                <w:rPr>
                                  <w:sz w:val="24"/>
                                </w:rPr>
                              </w:pPr>
                              <w:r w:rsidRPr="00FB5492">
                                <w:rPr>
                                  <w:sz w:val="24"/>
                                </w:rPr>
                                <w:t>p</w:t>
                              </w:r>
                            </w:p>
                          </w:txbxContent>
                        </v:textbox>
                      </v:shape>
                      <v:shape id="Text Box 1200" o:spid="_x0000_s1522" type="#_x0000_t202" style="position:absolute;left:7706;top:15052;width:48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F32369" w:rsidRPr="00DC7AB6" w:rsidRDefault="00F32369" w:rsidP="007D7E86">
                              <w:pPr>
                                <w:rPr>
                                  <w:sz w:val="24"/>
                                </w:rPr>
                              </w:pPr>
                              <w:r>
                                <w:rPr>
                                  <w:sz w:val="24"/>
                                </w:rPr>
                                <w:t>O</w:t>
                              </w:r>
                            </w:p>
                          </w:txbxContent>
                        </v:textbox>
                      </v:shape>
                      <v:shape id="Text Box 1201" o:spid="_x0000_s1523" type="#_x0000_t202" style="position:absolute;left:9623;top:14862;width:53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F32369" w:rsidRPr="00DC7AB6" w:rsidRDefault="00F32369" w:rsidP="007D7E86">
                              <w:pPr>
                                <w:rPr>
                                  <w:sz w:val="24"/>
                                </w:rPr>
                              </w:pPr>
                              <w:r w:rsidRPr="00DC7AB6">
                                <w:rPr>
                                  <w:sz w:val="24"/>
                                </w:rPr>
                                <w:t>V</w:t>
                              </w:r>
                            </w:p>
                          </w:txbxContent>
                        </v:textbox>
                      </v:shape>
                      <v:shape id="Text Box 1202" o:spid="_x0000_s1524" type="#_x0000_t202" style="position:absolute;left:7633;top:12811;width:58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F32369" w:rsidRPr="00FB5492" w:rsidRDefault="00F32369" w:rsidP="007D7E86">
                              <w:pPr>
                                <w:rPr>
                                  <w:sz w:val="24"/>
                                  <w:vertAlign w:val="subscript"/>
                                </w:rPr>
                              </w:pPr>
                              <w:r w:rsidRPr="00FB5492">
                                <w:rPr>
                                  <w:sz w:val="24"/>
                                </w:rPr>
                                <w:t>p</w:t>
                              </w:r>
                              <w:r w:rsidRPr="00FB5492">
                                <w:rPr>
                                  <w:sz w:val="24"/>
                                  <w:vertAlign w:val="subscript"/>
                                </w:rPr>
                                <w:t>1</w:t>
                              </w:r>
                            </w:p>
                          </w:txbxContent>
                        </v:textbox>
                      </v:shape>
                      <v:shape id="Text Box 1203" o:spid="_x0000_s1525" type="#_x0000_t202" style="position:absolute;left:7624;top:13895;width:55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F32369" w:rsidRPr="00FB5492" w:rsidRDefault="00F32369" w:rsidP="007D7E86">
                              <w:pPr>
                                <w:rPr>
                                  <w:sz w:val="24"/>
                                  <w:vertAlign w:val="subscript"/>
                                </w:rPr>
                              </w:pPr>
                              <w:r w:rsidRPr="00FB5492">
                                <w:rPr>
                                  <w:sz w:val="24"/>
                                </w:rPr>
                                <w:t>p</w:t>
                              </w:r>
                              <w:r w:rsidRPr="00FB5492">
                                <w:rPr>
                                  <w:sz w:val="24"/>
                                  <w:vertAlign w:val="subscript"/>
                                </w:rPr>
                                <w:t>3</w:t>
                              </w:r>
                            </w:p>
                          </w:txbxContent>
                        </v:textbox>
                      </v:shape>
                      <v:shape id="Text Box 1204" o:spid="_x0000_s1526" type="#_x0000_t202" style="position:absolute;left:9261;top:12867;width:3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F32369" w:rsidRPr="00FB5492" w:rsidRDefault="00F32369" w:rsidP="007D7E86">
                              <w:pPr>
                                <w:rPr>
                                  <w:sz w:val="24"/>
                                </w:rPr>
                              </w:pPr>
                              <w:r w:rsidRPr="00FB5492">
                                <w:rPr>
                                  <w:sz w:val="24"/>
                                </w:rPr>
                                <w:t>2</w:t>
                              </w:r>
                            </w:p>
                          </w:txbxContent>
                        </v:textbox>
                      </v:shape>
                      <v:shape id="Text Box 1205" o:spid="_x0000_s1527" type="#_x0000_t202" style="position:absolute;left:9261;top:13940;width:34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F32369" w:rsidRPr="00FB5492" w:rsidRDefault="00F32369" w:rsidP="007D7E86">
                              <w:pPr>
                                <w:rPr>
                                  <w:sz w:val="24"/>
                                </w:rPr>
                              </w:pPr>
                              <w:r w:rsidRPr="00FB5492">
                                <w:rPr>
                                  <w:sz w:val="24"/>
                                </w:rPr>
                                <w:t>3</w:t>
                              </w:r>
                            </w:p>
                          </w:txbxContent>
                        </v:textbox>
                      </v:shape>
                      <v:shape id="Text Box 1206" o:spid="_x0000_s1528" type="#_x0000_t202" style="position:absolute;left:8331;top:12746;width:49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F32369" w:rsidRPr="00FB5492" w:rsidRDefault="00F32369" w:rsidP="007D7E86">
                              <w:pPr>
                                <w:rPr>
                                  <w:sz w:val="24"/>
                                </w:rPr>
                              </w:pPr>
                              <w:r w:rsidRPr="00FB5492">
                                <w:rPr>
                                  <w:sz w:val="24"/>
                                </w:rPr>
                                <w:t>1</w:t>
                              </w:r>
                            </w:p>
                          </w:txbxContent>
                        </v:textbox>
                      </v:shape>
                      <v:line id="Line 1207" o:spid="_x0000_s1529" style="position:absolute;flip:x;visibility:visible;mso-wrap-style:square" from="8555,13049" to="9365,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1208" o:spid="_x0000_s1530" style="position:absolute;flip:x y;visibility:visible;mso-wrap-style:square" from="8551,13064" to="9365,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r3MQAAADcAAAADwAAAGRycy9kb3ducmV2LnhtbESPT4vCMBTE74LfITzBy7Km/mHRahQR&#10;XDwpdle8PppnW2xeShNt109vhAWPw8z8hlmsWlOKO9WusKxgOIhAEKdWF5wp+P3Zfk5BOI+ssbRM&#10;Cv7IwWrZ7Sww1rbhI90Tn4kAYRejgtz7KpbSpTkZdANbEQfvYmuDPsg6k7rGJsBNKUdR9CUNFhwW&#10;cqxok1N6TW5GAfL+MZ42Q5rIbzq70f7wsT5dlOr32vUchKfWv8P/7Z1WMJ7N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evcxAAAANwAAAAPAAAAAAAAAAAA&#10;AAAAAKECAABkcnMvZG93bnJldi54bWxQSwUGAAAAAAQABAD5AAAAkgMAAAAA&#10;"/>
                      <v:line id="Line 1209" o:spid="_x0000_s1531" style="position:absolute;visibility:visible;mso-wrap-style:square" from="8541,13049" to="8541,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zTsEAAADcAAAADwAAAGRycy9kb3ducmV2LnhtbERPTWvCQBC9F/wPywje6sYipaauUgTB&#10;g1aq0vOQHZPU7Gzc3cb4751DocfH+54ve9eojkKsPRuYjDNQxIW3NZcGTsf18xuomJAtNp7JwJ0i&#10;LBeDpznm1t/4i7pDKpWEcMzRQJVSm2sdi4ocxrFviYU7++AwCQyltgFvEu4a/ZJlr9phzdJQYUur&#10;iorL4ddJb1Fuw/X759Jvzrvt+srd7PO4N2Y07D/eQSXq07/4z72xBqaZzJc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PNOwQAAANwAAAAPAAAAAAAAAAAAAAAA&#10;AKECAABkcnMvZG93bnJldi54bWxQSwUGAAAAAAQABAD5AAAAjwMAAAAA&#10;">
                        <v:stroke dashstyle="dash"/>
                      </v:line>
                      <w10:wrap type="square"/>
                    </v:group>
                  </w:pict>
                </mc:Fallback>
              </mc:AlternateContent>
            </w:r>
            <w:r w:rsidR="00F32369" w:rsidRPr="007D7E86">
              <w:rPr>
                <w:sz w:val="26"/>
                <w:szCs w:val="26"/>
                <w:lang w:val="fr-FR"/>
              </w:rPr>
              <w:t xml:space="preserve">+) Quá trình </w:t>
            </w:r>
            <w:r w:rsidR="00F32369" w:rsidRPr="007D7E86">
              <w:rPr>
                <w:position w:val="-6"/>
                <w:sz w:val="26"/>
                <w:szCs w:val="26"/>
                <w:lang w:val="fr-FR"/>
              </w:rPr>
              <w:object w:dxaOrig="660" w:dyaOrig="279">
                <v:shape id="_x0000_i1308" type="#_x0000_t75" style="width:33pt;height:14.25pt" o:ole="">
                  <v:imagedata r:id="rId615" o:title=""/>
                </v:shape>
                <o:OLEObject Type="Embed" ProgID="Equation.DSMT4" ShapeID="_x0000_i1308" DrawAspect="Content" ObjectID="_1664177448" r:id="rId625"/>
              </w:object>
            </w:r>
            <w:r w:rsidR="00F32369">
              <w:rPr>
                <w:sz w:val="26"/>
                <w:szCs w:val="26"/>
                <w:lang w:val="fr-FR"/>
              </w:rPr>
              <w:t>là quá trình đẳng áp, chất khí thực hiện công</w:t>
            </w:r>
            <w:r w:rsidR="00F32369" w:rsidRPr="007D7E86">
              <w:rPr>
                <w:sz w:val="26"/>
                <w:szCs w:val="26"/>
                <w:lang w:val="fr-FR"/>
              </w:rPr>
              <w:t xml:space="preserve">: </w:t>
            </w:r>
            <w:r w:rsidR="00F32369" w:rsidRPr="007D7E86">
              <w:rPr>
                <w:position w:val="-12"/>
                <w:sz w:val="26"/>
                <w:szCs w:val="26"/>
                <w:lang w:val="fr-FR"/>
              </w:rPr>
              <w:object w:dxaOrig="4819" w:dyaOrig="360">
                <v:shape id="_x0000_i1309" type="#_x0000_t75" style="width:240.75pt;height:18pt" o:ole="">
                  <v:imagedata r:id="rId626" o:title=""/>
                </v:shape>
                <o:OLEObject Type="Embed" ProgID="Equation.DSMT4" ShapeID="_x0000_i1309" DrawAspect="Content" ObjectID="_1664177449" r:id="rId627"/>
              </w:object>
            </w:r>
          </w:p>
          <w:p w:rsidR="00F32369" w:rsidRPr="007D7E86" w:rsidRDefault="00F32369" w:rsidP="007D7E86">
            <w:pPr>
              <w:rPr>
                <w:sz w:val="26"/>
                <w:szCs w:val="26"/>
                <w:lang w:val="fr-FR"/>
              </w:rPr>
            </w:pPr>
            <w:r w:rsidRPr="007D7E86">
              <w:rPr>
                <w:sz w:val="26"/>
                <w:szCs w:val="26"/>
                <w:lang w:val="fr-FR"/>
              </w:rPr>
              <w:t xml:space="preserve">+) Quá trình </w:t>
            </w:r>
            <w:r w:rsidRPr="007D7E86">
              <w:rPr>
                <w:position w:val="-6"/>
                <w:sz w:val="26"/>
                <w:szCs w:val="26"/>
                <w:lang w:val="fr-FR"/>
              </w:rPr>
              <w:object w:dxaOrig="680" w:dyaOrig="279">
                <v:shape id="_x0000_i1310" type="#_x0000_t75" style="width:33.75pt;height:14.25pt" o:ole="">
                  <v:imagedata r:id="rId621" o:title=""/>
                </v:shape>
                <o:OLEObject Type="Embed" ProgID="Equation.DSMT4" ShapeID="_x0000_i1310" DrawAspect="Content" ObjectID="_1664177450" r:id="rId628"/>
              </w:object>
            </w:r>
            <w:r w:rsidRPr="007D7E86">
              <w:rPr>
                <w:sz w:val="26"/>
                <w:szCs w:val="26"/>
                <w:lang w:val="fr-FR"/>
              </w:rPr>
              <w:t xml:space="preserve"> là quá trình đẳng tích, ta có: A</w:t>
            </w:r>
            <w:r w:rsidRPr="007D7E86">
              <w:rPr>
                <w:sz w:val="26"/>
                <w:szCs w:val="26"/>
                <w:vertAlign w:val="subscript"/>
                <w:lang w:val="fr-FR"/>
              </w:rPr>
              <w:t>23</w:t>
            </w:r>
            <w:r w:rsidRPr="007D7E86">
              <w:rPr>
                <w:sz w:val="26"/>
                <w:szCs w:val="26"/>
                <w:lang w:val="fr-FR"/>
              </w:rPr>
              <w:t xml:space="preserve"> = 0(J).</w:t>
            </w:r>
          </w:p>
          <w:p w:rsidR="00F32369" w:rsidRPr="007D7E86" w:rsidRDefault="00F32369" w:rsidP="007D7E86">
            <w:pPr>
              <w:rPr>
                <w:sz w:val="26"/>
                <w:szCs w:val="26"/>
                <w:lang w:val="fr-FR"/>
              </w:rPr>
            </w:pPr>
            <w:r w:rsidRPr="007D7E86">
              <w:rPr>
                <w:sz w:val="26"/>
                <w:szCs w:val="26"/>
                <w:lang w:val="fr-FR"/>
              </w:rPr>
              <w:t xml:space="preserve">+) Xét quá trình </w:t>
            </w:r>
            <w:r w:rsidRPr="007D7E86">
              <w:rPr>
                <w:position w:val="-6"/>
                <w:sz w:val="26"/>
                <w:szCs w:val="26"/>
                <w:lang w:val="fr-FR"/>
              </w:rPr>
              <w:object w:dxaOrig="639" w:dyaOrig="279">
                <v:shape id="_x0000_i1311" type="#_x0000_t75" style="width:32.25pt;height:14.25pt" o:ole="">
                  <v:imagedata r:id="rId629" o:title=""/>
                </v:shape>
                <o:OLEObject Type="Embed" ProgID="Equation.DSMT4" ShapeID="_x0000_i1311" DrawAspect="Content" ObjectID="_1664177451" r:id="rId630"/>
              </w:object>
            </w:r>
            <w:r>
              <w:rPr>
                <w:sz w:val="26"/>
                <w:szCs w:val="26"/>
                <w:lang w:val="fr-FR"/>
              </w:rPr>
              <w:t xml:space="preserve">, chất khí nhận công </w:t>
            </w:r>
          </w:p>
          <w:p w:rsidR="00F32369" w:rsidRPr="007D7E86" w:rsidRDefault="00F32369" w:rsidP="007D7E86">
            <w:pPr>
              <w:rPr>
                <w:sz w:val="26"/>
                <w:szCs w:val="26"/>
                <w:lang w:val="fr-FR"/>
              </w:rPr>
            </w:pPr>
            <w:r w:rsidRPr="007D7E86">
              <w:rPr>
                <w:sz w:val="26"/>
                <w:szCs w:val="26"/>
                <w:lang w:val="fr-FR"/>
              </w:rPr>
              <w:t xml:space="preserve">Ta có : </w:t>
            </w:r>
            <w:r w:rsidRPr="007D7E86">
              <w:rPr>
                <w:position w:val="-14"/>
                <w:sz w:val="26"/>
                <w:szCs w:val="26"/>
                <w:lang w:val="fr-FR"/>
              </w:rPr>
              <w:object w:dxaOrig="2120" w:dyaOrig="400">
                <v:shape id="_x0000_i1312" type="#_x0000_t75" style="width:105.75pt;height:20.25pt" o:ole="">
                  <v:imagedata r:id="rId631" o:title=""/>
                </v:shape>
                <o:OLEObject Type="Embed" ProgID="Equation.DSMT4" ShapeID="_x0000_i1312" DrawAspect="Content" ObjectID="_1664177452" r:id="rId632"/>
              </w:object>
            </w:r>
            <w:r w:rsidRPr="007D7E86">
              <w:rPr>
                <w:sz w:val="26"/>
                <w:szCs w:val="26"/>
                <w:lang w:val="fr-FR"/>
              </w:rPr>
              <w:t xml:space="preserve">và </w:t>
            </w:r>
            <w:r w:rsidRPr="007D7E86">
              <w:rPr>
                <w:position w:val="-6"/>
                <w:sz w:val="26"/>
                <w:szCs w:val="26"/>
                <w:lang w:val="fr-FR"/>
              </w:rPr>
              <w:object w:dxaOrig="1280" w:dyaOrig="279">
                <v:shape id="_x0000_i1313" type="#_x0000_t75" style="width:63.75pt;height:14.25pt" o:ole="">
                  <v:imagedata r:id="rId633" o:title=""/>
                </v:shape>
                <o:OLEObject Type="Embed" ProgID="Equation.DSMT4" ShapeID="_x0000_i1313" DrawAspect="Content" ObjectID="_1664177453" r:id="rId634"/>
              </w:object>
            </w:r>
          </w:p>
          <w:p w:rsidR="00F32369" w:rsidRPr="007D7E86" w:rsidRDefault="00F32369" w:rsidP="007D7E86">
            <w:pPr>
              <w:rPr>
                <w:sz w:val="26"/>
                <w:szCs w:val="26"/>
                <w:lang w:val="fr-FR"/>
              </w:rPr>
            </w:pPr>
            <w:r w:rsidRPr="007D7E86">
              <w:rPr>
                <w:sz w:val="26"/>
                <w:szCs w:val="26"/>
                <w:lang w:val="fr-FR"/>
              </w:rPr>
              <w:t xml:space="preserve">Suy ra : </w:t>
            </w:r>
            <w:r w:rsidRPr="007D7E86">
              <w:rPr>
                <w:position w:val="-6"/>
                <w:sz w:val="26"/>
                <w:szCs w:val="26"/>
                <w:lang w:val="fr-FR"/>
              </w:rPr>
              <w:object w:dxaOrig="2060" w:dyaOrig="300">
                <v:shape id="_x0000_i1314" type="#_x0000_t75" style="width:102.75pt;height:15pt" o:ole="">
                  <v:imagedata r:id="rId635" o:title=""/>
                </v:shape>
                <o:OLEObject Type="Embed" ProgID="Equation.DSMT4" ShapeID="_x0000_i1314" DrawAspect="Content" ObjectID="_1664177454" r:id="rId636"/>
              </w:object>
            </w:r>
          </w:p>
          <w:p w:rsidR="00F32369" w:rsidRDefault="00F32369" w:rsidP="007D7E86">
            <w:pPr>
              <w:rPr>
                <w:sz w:val="26"/>
                <w:szCs w:val="26"/>
                <w:lang w:val="fr-FR"/>
              </w:rPr>
            </w:pPr>
            <w:r w:rsidRPr="007D7E86">
              <w:rPr>
                <w:sz w:val="26"/>
                <w:szCs w:val="26"/>
                <w:lang w:val="fr-FR"/>
              </w:rPr>
              <w:t>Ta thấy P là hàm bậc nhất của V với hệ số</w:t>
            </w:r>
          </w:p>
          <w:p w:rsidR="00F32369" w:rsidRPr="007D7E86" w:rsidRDefault="00F32369" w:rsidP="007D7E86">
            <w:pPr>
              <w:rPr>
                <w:sz w:val="26"/>
                <w:szCs w:val="26"/>
                <w:lang w:val="fr-FR"/>
              </w:rPr>
            </w:pPr>
            <w:r w:rsidRPr="007D7E86">
              <w:rPr>
                <w:sz w:val="26"/>
                <w:szCs w:val="26"/>
                <w:lang w:val="fr-FR"/>
              </w:rPr>
              <w:t xml:space="preserve"> a &lt; 0.</w:t>
            </w:r>
          </w:p>
          <w:p w:rsidR="00F32369" w:rsidRPr="007D7E86" w:rsidRDefault="00F32369" w:rsidP="007D7E86">
            <w:pPr>
              <w:rPr>
                <w:sz w:val="26"/>
                <w:szCs w:val="26"/>
                <w:lang w:val="fr-FR"/>
              </w:rPr>
            </w:pPr>
            <w:r w:rsidRPr="007D7E86">
              <w:rPr>
                <w:sz w:val="26"/>
                <w:szCs w:val="26"/>
                <w:lang w:val="fr-FR"/>
              </w:rPr>
              <w:t>Đồ thị của nó được biểu diễn trên trục (P,V) như hình vẽ.</w:t>
            </w:r>
          </w:p>
          <w:p w:rsidR="00F32369" w:rsidRPr="00C0534D" w:rsidRDefault="00F32369" w:rsidP="00FD625A">
            <w:pPr>
              <w:rPr>
                <w:sz w:val="26"/>
                <w:szCs w:val="26"/>
                <w:lang w:val="fr-FR"/>
              </w:rPr>
            </w:pPr>
            <w:r w:rsidRPr="007D7E86">
              <w:rPr>
                <w:position w:val="-24"/>
                <w:sz w:val="26"/>
                <w:szCs w:val="26"/>
              </w:rPr>
              <w:object w:dxaOrig="4520" w:dyaOrig="620">
                <v:shape id="_x0000_i1315" type="#_x0000_t75" style="width:240.75pt;height:33pt" o:ole="">
                  <v:imagedata r:id="rId637" o:title=""/>
                </v:shape>
                <o:OLEObject Type="Embed" ProgID="Equation.DSMT4" ShapeID="_x0000_i1315" DrawAspect="Content" ObjectID="_1664177455" r:id="rId638"/>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7D7E86" w:rsidRDefault="00F32369" w:rsidP="00FD625A">
            <w:pPr>
              <w:rPr>
                <w:b/>
                <w:sz w:val="26"/>
                <w:szCs w:val="26"/>
                <w:lang w:val="fr-FR"/>
              </w:rPr>
            </w:pPr>
            <w:r>
              <w:rPr>
                <w:b/>
                <w:sz w:val="26"/>
                <w:szCs w:val="26"/>
                <w:lang w:val="fr-FR"/>
              </w:rPr>
              <w:t>0,25</w:t>
            </w:r>
          </w:p>
        </w:tc>
      </w:tr>
    </w:tbl>
    <w:p w:rsidR="00F32369" w:rsidRPr="00D50D50" w:rsidRDefault="00F32369" w:rsidP="00D72FC3">
      <w:pPr>
        <w:rPr>
          <w:b/>
          <w:i/>
          <w:sz w:val="26"/>
          <w:szCs w:val="26"/>
          <w:lang w:val="fr-FR"/>
        </w:rPr>
      </w:pPr>
      <w:r w:rsidRPr="00D50D50">
        <w:rPr>
          <w:b/>
          <w:i/>
          <w:sz w:val="26"/>
          <w:szCs w:val="26"/>
          <w:lang w:val="fr-FR"/>
        </w:rPr>
        <w:t>Chú ý : Học sinh làm theo cách khác, nếu đúng vẫn cho điểm tối đa theo ý tương ứng.</w:t>
      </w:r>
    </w:p>
    <w:p w:rsidR="00F32369" w:rsidRPr="002636C4" w:rsidRDefault="00F32369" w:rsidP="002636C4">
      <w:pPr>
        <w:jc w:val="both"/>
        <w:rPr>
          <w:b/>
          <w:sz w:val="24"/>
          <w:szCs w:val="24"/>
          <w:u w:val="single"/>
          <w:lang w:val="pt-BR"/>
        </w:rPr>
      </w:pPr>
    </w:p>
    <w:tbl>
      <w:tblPr>
        <w:tblW w:w="10368" w:type="dxa"/>
        <w:tblInd w:w="-481" w:type="dxa"/>
        <w:tblLook w:val="04A0" w:firstRow="1" w:lastRow="0" w:firstColumn="1" w:lastColumn="0" w:noHBand="0" w:noVBand="1"/>
      </w:tblPr>
      <w:tblGrid>
        <w:gridCol w:w="4644"/>
        <w:gridCol w:w="5724"/>
      </w:tblGrid>
      <w:tr w:rsidR="00F32369" w:rsidRPr="002636C4" w:rsidTr="00CF2C2F">
        <w:tc>
          <w:tcPr>
            <w:tcW w:w="4644" w:type="dxa"/>
          </w:tcPr>
          <w:p w:rsidR="00F32369" w:rsidRPr="002636C4" w:rsidRDefault="00F32369" w:rsidP="002636C4">
            <w:pPr>
              <w:tabs>
                <w:tab w:val="left" w:pos="426"/>
              </w:tabs>
              <w:jc w:val="center"/>
              <w:rPr>
                <w:b/>
                <w:sz w:val="24"/>
                <w:szCs w:val="24"/>
                <w:u w:val="single"/>
              </w:rPr>
            </w:pPr>
            <w:r w:rsidRPr="002636C4">
              <w:rPr>
                <w:b/>
                <w:sz w:val="24"/>
                <w:szCs w:val="24"/>
                <w:u w:val="single"/>
              </w:rPr>
              <w:t>TRƯỜNG THPT LÝ TỰ TRỌNG</w:t>
            </w:r>
          </w:p>
          <w:p w:rsidR="00F32369" w:rsidRPr="002636C4" w:rsidRDefault="00F32369" w:rsidP="002636C4">
            <w:pPr>
              <w:tabs>
                <w:tab w:val="left" w:pos="426"/>
              </w:tabs>
              <w:jc w:val="center"/>
              <w:rPr>
                <w:b/>
                <w:sz w:val="24"/>
                <w:szCs w:val="24"/>
                <w:u w:val="single"/>
              </w:rPr>
            </w:pPr>
            <w:r w:rsidRPr="002636C4">
              <w:rPr>
                <w:b/>
                <w:sz w:val="24"/>
                <w:szCs w:val="24"/>
                <w:u w:val="single"/>
              </w:rPr>
              <w:t>TỔ VẬT LÝ - KTCN</w:t>
            </w:r>
          </w:p>
        </w:tc>
        <w:tc>
          <w:tcPr>
            <w:tcW w:w="5724" w:type="dxa"/>
          </w:tcPr>
          <w:p w:rsidR="00F32369" w:rsidRPr="002636C4" w:rsidRDefault="00F32369" w:rsidP="002636C4">
            <w:pPr>
              <w:tabs>
                <w:tab w:val="left" w:pos="426"/>
              </w:tabs>
              <w:jc w:val="center"/>
              <w:rPr>
                <w:b/>
                <w:sz w:val="24"/>
                <w:szCs w:val="24"/>
              </w:rPr>
            </w:pPr>
            <w:r w:rsidRPr="002636C4">
              <w:rPr>
                <w:b/>
                <w:sz w:val="24"/>
                <w:szCs w:val="24"/>
              </w:rPr>
              <w:t>ĐỀ THI CHỌN HỌC SINH GIỎI LỚP 10</w:t>
            </w:r>
          </w:p>
          <w:p w:rsidR="00F32369" w:rsidRPr="002636C4" w:rsidRDefault="00F32369" w:rsidP="002636C4">
            <w:pPr>
              <w:tabs>
                <w:tab w:val="left" w:pos="426"/>
              </w:tabs>
              <w:jc w:val="center"/>
              <w:rPr>
                <w:b/>
                <w:sz w:val="24"/>
                <w:szCs w:val="24"/>
              </w:rPr>
            </w:pPr>
            <w:r w:rsidRPr="002636C4">
              <w:rPr>
                <w:b/>
                <w:sz w:val="24"/>
                <w:szCs w:val="24"/>
              </w:rPr>
              <w:t>NĂM HỌ</w:t>
            </w:r>
            <w:r>
              <w:rPr>
                <w:b/>
                <w:sz w:val="24"/>
                <w:szCs w:val="24"/>
              </w:rPr>
              <w:t>C: 2016 – 2017</w:t>
            </w:r>
          </w:p>
          <w:p w:rsidR="00F32369" w:rsidRPr="002636C4" w:rsidRDefault="00F32369" w:rsidP="002636C4">
            <w:pPr>
              <w:tabs>
                <w:tab w:val="left" w:pos="426"/>
              </w:tabs>
              <w:jc w:val="center"/>
              <w:rPr>
                <w:b/>
                <w:sz w:val="24"/>
                <w:szCs w:val="24"/>
              </w:rPr>
            </w:pPr>
            <w:r w:rsidRPr="002636C4">
              <w:rPr>
                <w:b/>
                <w:sz w:val="24"/>
                <w:szCs w:val="24"/>
              </w:rPr>
              <w:t>MÔN: VẬT LÝ</w:t>
            </w:r>
          </w:p>
          <w:p w:rsidR="00F32369" w:rsidRPr="002636C4" w:rsidRDefault="00F32369" w:rsidP="002636C4">
            <w:pPr>
              <w:tabs>
                <w:tab w:val="left" w:pos="426"/>
              </w:tabs>
              <w:jc w:val="center"/>
              <w:rPr>
                <w:i/>
                <w:sz w:val="24"/>
                <w:szCs w:val="24"/>
              </w:rPr>
            </w:pPr>
            <w:r w:rsidRPr="002636C4">
              <w:rPr>
                <w:i/>
                <w:sz w:val="24"/>
                <w:szCs w:val="24"/>
              </w:rPr>
              <w:t>Thời gian: 90 phút (Không kể thời gian giao đề)</w:t>
            </w:r>
          </w:p>
        </w:tc>
      </w:tr>
    </w:tbl>
    <w:p w:rsidR="00F32369" w:rsidRPr="002636C4" w:rsidRDefault="00F32369" w:rsidP="00F32369">
      <w:pPr>
        <w:pStyle w:val="ListParagraph"/>
        <w:numPr>
          <w:ilvl w:val="0"/>
          <w:numId w:val="15"/>
        </w:numPr>
        <w:ind w:left="720" w:hanging="360"/>
        <w:jc w:val="both"/>
        <w:rPr>
          <w:b/>
          <w:sz w:val="24"/>
          <w:szCs w:val="24"/>
          <w:u w:val="single"/>
          <w:lang w:val="pt-BR"/>
        </w:rPr>
      </w:pPr>
      <w:r w:rsidRPr="002636C4">
        <w:rPr>
          <w:b/>
          <w:sz w:val="24"/>
          <w:szCs w:val="24"/>
          <w:u w:val="single"/>
          <w:lang w:val="pt-BR"/>
        </w:rPr>
        <w:t>CÂU HỎI PHÁT TRIỂN NĂNG LỰC (0,2đ/ câu)</w:t>
      </w:r>
    </w:p>
    <w:p w:rsidR="00F32369" w:rsidRPr="002636C4" w:rsidRDefault="00F32369" w:rsidP="002636C4">
      <w:pPr>
        <w:jc w:val="both"/>
        <w:rPr>
          <w:sz w:val="24"/>
          <w:szCs w:val="24"/>
          <w:lang w:val="pt-BR"/>
        </w:rPr>
      </w:pPr>
      <w:r w:rsidRPr="002636C4">
        <w:rPr>
          <w:b/>
          <w:sz w:val="24"/>
          <w:szCs w:val="24"/>
          <w:u w:val="single"/>
          <w:lang w:val="pt-BR"/>
        </w:rPr>
        <w:t>Câu 1:</w:t>
      </w:r>
      <w:r w:rsidRPr="002636C4">
        <w:rPr>
          <w:sz w:val="24"/>
          <w:szCs w:val="24"/>
          <w:lang w:val="pt-BR"/>
        </w:rPr>
        <w:t xml:space="preserve"> Trên nhãn của một bóng đèn Halogen có dòng chữ “20W/12V”, để bảo vệ bóng đèn này người ta lắp vào hệ thống dây dẫn một cầu chì 1A. Điều gì sẽ xảy ra khi được lắp vào 1 máy biến thế 12V?</w:t>
      </w:r>
    </w:p>
    <w:p w:rsidR="00F32369" w:rsidRPr="002636C4" w:rsidRDefault="00F32369" w:rsidP="002636C4">
      <w:pPr>
        <w:ind w:firstLine="600"/>
        <w:jc w:val="both"/>
        <w:rPr>
          <w:sz w:val="24"/>
          <w:szCs w:val="24"/>
          <w:lang w:val="pt-BR"/>
        </w:rPr>
      </w:pPr>
      <w:r w:rsidRPr="002636C4">
        <w:rPr>
          <w:sz w:val="24"/>
          <w:szCs w:val="24"/>
          <w:lang w:val="pt-BR"/>
        </w:rPr>
        <w:t>a. Bóng đèn sáng bình thường.                                   b. Bóng đèn sáng không bình thường.</w:t>
      </w:r>
    </w:p>
    <w:p w:rsidR="00F32369" w:rsidRPr="002636C4" w:rsidRDefault="00F32369" w:rsidP="002636C4">
      <w:pPr>
        <w:ind w:firstLine="600"/>
        <w:jc w:val="both"/>
        <w:rPr>
          <w:b/>
          <w:sz w:val="24"/>
          <w:szCs w:val="24"/>
          <w:lang w:val="pt-BR"/>
        </w:rPr>
      </w:pPr>
      <w:r w:rsidRPr="002636C4">
        <w:rPr>
          <w:sz w:val="24"/>
          <w:szCs w:val="24"/>
          <w:lang w:val="pt-BR"/>
        </w:rPr>
        <w:t xml:space="preserve">c. Bóng đèn không sáng vì điện quá yếu.                  </w:t>
      </w:r>
      <w:r w:rsidRPr="002636C4">
        <w:rPr>
          <w:b/>
          <w:sz w:val="24"/>
          <w:szCs w:val="24"/>
          <w:lang w:val="pt-BR"/>
        </w:rPr>
        <w:t>d. Cầu chì cháy.</w:t>
      </w:r>
    </w:p>
    <w:p w:rsidR="00F32369" w:rsidRPr="002636C4" w:rsidRDefault="00F32369" w:rsidP="002636C4">
      <w:pPr>
        <w:jc w:val="both"/>
        <w:rPr>
          <w:sz w:val="24"/>
          <w:szCs w:val="24"/>
          <w:lang w:val="nl-NL"/>
        </w:rPr>
      </w:pPr>
      <w:r w:rsidRPr="002636C4">
        <w:rPr>
          <w:b/>
          <w:sz w:val="24"/>
          <w:szCs w:val="24"/>
          <w:u w:val="single"/>
          <w:lang w:val="pt-BR"/>
        </w:rPr>
        <w:t>Câu 2</w:t>
      </w:r>
      <w:r w:rsidRPr="002636C4">
        <w:rPr>
          <w:b/>
          <w:i/>
          <w:sz w:val="24"/>
          <w:szCs w:val="24"/>
          <w:u w:val="single"/>
          <w:lang w:val="pt-BR"/>
        </w:rPr>
        <w:t>:</w:t>
      </w:r>
      <w:r w:rsidRPr="002636C4">
        <w:rPr>
          <w:sz w:val="24"/>
          <w:szCs w:val="24"/>
          <w:lang w:val="nl-NL"/>
        </w:rPr>
        <w:t xml:space="preserve"> Ô tô là phương tiện vận tải đường bộ phổ biến và có tính cơ động cao nhất. Em có biết động cơ ô tô  thuộc loại động cơ nào không?</w:t>
      </w:r>
    </w:p>
    <w:p w:rsidR="00F32369" w:rsidRPr="002636C4" w:rsidRDefault="00F32369" w:rsidP="002636C4">
      <w:pPr>
        <w:ind w:firstLine="500"/>
        <w:jc w:val="both"/>
        <w:rPr>
          <w:sz w:val="24"/>
          <w:szCs w:val="24"/>
          <w:lang w:val="nl-NL"/>
        </w:rPr>
      </w:pPr>
      <w:r w:rsidRPr="002636C4">
        <w:rPr>
          <w:sz w:val="24"/>
          <w:szCs w:val="24"/>
          <w:lang w:val="nl-NL"/>
        </w:rPr>
        <w:t>a. Động cơ nhiệt.                                       b. Động cơ 2 kì và 4 kì.</w:t>
      </w:r>
    </w:p>
    <w:p w:rsidR="00F32369" w:rsidRPr="002636C4" w:rsidRDefault="00F32369" w:rsidP="002636C4">
      <w:pPr>
        <w:ind w:firstLine="500"/>
        <w:jc w:val="both"/>
        <w:rPr>
          <w:b/>
          <w:sz w:val="24"/>
          <w:szCs w:val="24"/>
          <w:lang w:val="nl-NL"/>
        </w:rPr>
      </w:pPr>
      <w:r w:rsidRPr="002636C4">
        <w:rPr>
          <w:sz w:val="24"/>
          <w:szCs w:val="24"/>
          <w:lang w:val="nl-NL"/>
        </w:rPr>
        <w:t xml:space="preserve">c. Động cơ xăng và động cơ điêzen.         </w:t>
      </w:r>
      <w:r w:rsidRPr="002636C4">
        <w:rPr>
          <w:b/>
          <w:sz w:val="24"/>
          <w:szCs w:val="24"/>
          <w:lang w:val="nl-NL"/>
        </w:rPr>
        <w:t>d. Các loại động cơ đốt trong.</w:t>
      </w:r>
    </w:p>
    <w:p w:rsidR="00F32369" w:rsidRPr="002636C4" w:rsidRDefault="00F32369" w:rsidP="002636C4">
      <w:pPr>
        <w:jc w:val="both"/>
        <w:rPr>
          <w:sz w:val="24"/>
          <w:szCs w:val="24"/>
          <w:lang w:val="pt-BR"/>
        </w:rPr>
      </w:pPr>
      <w:r w:rsidRPr="002636C4">
        <w:rPr>
          <w:b/>
          <w:sz w:val="24"/>
          <w:szCs w:val="24"/>
          <w:u w:val="single"/>
          <w:lang w:val="pt-BR"/>
        </w:rPr>
        <w:t>Câu 3:</w:t>
      </w:r>
      <w:r w:rsidRPr="002636C4">
        <w:rPr>
          <w:sz w:val="24"/>
          <w:szCs w:val="24"/>
          <w:lang w:val="pt-BR"/>
        </w:rPr>
        <w:t xml:space="preserve"> Khi đưa vỏ ốc vào sát tai ta nghe thấy tiếng rì rầm khe khẽ. Nguyên nhân của hiện tượng này là gì?</w:t>
      </w:r>
    </w:p>
    <w:p w:rsidR="00F32369" w:rsidRPr="002636C4" w:rsidRDefault="00F32369" w:rsidP="002636C4">
      <w:pPr>
        <w:ind w:firstLine="600"/>
        <w:jc w:val="both"/>
        <w:rPr>
          <w:sz w:val="24"/>
          <w:szCs w:val="24"/>
          <w:lang w:val="pt-BR"/>
        </w:rPr>
      </w:pPr>
      <w:r w:rsidRPr="002636C4">
        <w:rPr>
          <w:sz w:val="24"/>
          <w:szCs w:val="24"/>
          <w:lang w:val="pt-BR"/>
        </w:rPr>
        <w:t>a. Tiếng rì rầm của máu chảy trong tai.</w:t>
      </w:r>
    </w:p>
    <w:p w:rsidR="00F32369" w:rsidRPr="002636C4" w:rsidRDefault="00F32369" w:rsidP="002636C4">
      <w:pPr>
        <w:ind w:firstLine="600"/>
        <w:jc w:val="both"/>
        <w:rPr>
          <w:b/>
          <w:sz w:val="24"/>
          <w:szCs w:val="24"/>
          <w:lang w:val="pt-BR"/>
        </w:rPr>
      </w:pPr>
      <w:r w:rsidRPr="002636C4">
        <w:rPr>
          <w:b/>
          <w:sz w:val="24"/>
          <w:szCs w:val="24"/>
          <w:lang w:val="pt-BR"/>
        </w:rPr>
        <w:t>b. Tiếng ồn của khung cảnh xung quanh được phóng đại lên qua hiện tượng cộng hưởng.</w:t>
      </w:r>
    </w:p>
    <w:p w:rsidR="00F32369" w:rsidRPr="002636C4" w:rsidRDefault="00F32369" w:rsidP="002636C4">
      <w:pPr>
        <w:ind w:firstLine="600"/>
        <w:jc w:val="both"/>
        <w:rPr>
          <w:sz w:val="24"/>
          <w:szCs w:val="24"/>
          <w:lang w:val="pt-BR"/>
        </w:rPr>
      </w:pPr>
      <w:r w:rsidRPr="002636C4">
        <w:rPr>
          <w:sz w:val="24"/>
          <w:szCs w:val="24"/>
          <w:lang w:val="pt-BR"/>
        </w:rPr>
        <w:t>c. Rung động nhẹ nhàng của màng nhĩ.</w:t>
      </w:r>
    </w:p>
    <w:p w:rsidR="00F32369" w:rsidRPr="002636C4" w:rsidRDefault="00F32369" w:rsidP="002636C4">
      <w:pPr>
        <w:ind w:firstLine="600"/>
        <w:jc w:val="both"/>
        <w:rPr>
          <w:sz w:val="24"/>
          <w:szCs w:val="24"/>
          <w:lang w:val="pt-BR"/>
        </w:rPr>
      </w:pPr>
      <w:r w:rsidRPr="002636C4">
        <w:rPr>
          <w:sz w:val="24"/>
          <w:szCs w:val="24"/>
          <w:lang w:val="pt-BR"/>
        </w:rPr>
        <w:t>d. Tiếng rì rầm của không khí trong hốc tai phụ.</w:t>
      </w:r>
    </w:p>
    <w:p w:rsidR="00F32369" w:rsidRPr="002636C4" w:rsidRDefault="00F32369" w:rsidP="002636C4">
      <w:pPr>
        <w:jc w:val="both"/>
        <w:rPr>
          <w:sz w:val="24"/>
          <w:szCs w:val="24"/>
          <w:lang w:val="pt-BR"/>
        </w:rPr>
      </w:pPr>
      <w:r w:rsidRPr="002636C4">
        <w:rPr>
          <w:b/>
          <w:sz w:val="24"/>
          <w:szCs w:val="24"/>
          <w:u w:val="single"/>
          <w:lang w:val="pt-BR"/>
        </w:rPr>
        <w:t>Câu 4</w:t>
      </w:r>
      <w:r w:rsidRPr="002636C4">
        <w:rPr>
          <w:sz w:val="24"/>
          <w:szCs w:val="24"/>
          <w:u w:val="single"/>
          <w:lang w:val="pt-BR"/>
        </w:rPr>
        <w:t>:</w:t>
      </w:r>
      <w:r w:rsidRPr="002636C4">
        <w:rPr>
          <w:sz w:val="24"/>
          <w:szCs w:val="24"/>
          <w:lang w:val="pt-BR"/>
        </w:rPr>
        <w:t xml:space="preserve"> Vì sao quả bóng bay dù buộc thật chặt để lâu ngày vẫn bị xẹp?</w:t>
      </w:r>
    </w:p>
    <w:p w:rsidR="00F32369" w:rsidRPr="002636C4" w:rsidRDefault="00F32369" w:rsidP="002636C4">
      <w:pPr>
        <w:ind w:firstLine="600"/>
        <w:jc w:val="both"/>
        <w:rPr>
          <w:sz w:val="24"/>
          <w:szCs w:val="24"/>
          <w:lang w:val="pt-BR"/>
        </w:rPr>
      </w:pPr>
      <w:r w:rsidRPr="002636C4">
        <w:rPr>
          <w:sz w:val="24"/>
          <w:szCs w:val="24"/>
          <w:lang w:val="pt-BR"/>
        </w:rPr>
        <w:t>a. Vì cao su là chất đàn hồi nên sau khi bị thổi căng nó tự động co lại.</w:t>
      </w:r>
    </w:p>
    <w:p w:rsidR="00F32369" w:rsidRPr="002636C4" w:rsidRDefault="00F32369" w:rsidP="002636C4">
      <w:pPr>
        <w:ind w:firstLine="600"/>
        <w:jc w:val="both"/>
        <w:rPr>
          <w:sz w:val="24"/>
          <w:szCs w:val="24"/>
          <w:lang w:val="pt-BR"/>
        </w:rPr>
      </w:pPr>
      <w:r w:rsidRPr="002636C4">
        <w:rPr>
          <w:sz w:val="24"/>
          <w:szCs w:val="24"/>
          <w:lang w:val="pt-BR"/>
        </w:rPr>
        <w:t>b. Vì khi thổi, không khí từ miệng vào bóng còn nóng, sau đó lạnh dần nên co lại.</w:t>
      </w:r>
    </w:p>
    <w:p w:rsidR="00F32369" w:rsidRPr="002636C4" w:rsidRDefault="00F32369" w:rsidP="002636C4">
      <w:pPr>
        <w:ind w:firstLine="600"/>
        <w:jc w:val="both"/>
        <w:rPr>
          <w:sz w:val="24"/>
          <w:szCs w:val="24"/>
          <w:lang w:val="pt-BR"/>
        </w:rPr>
      </w:pPr>
      <w:r w:rsidRPr="002636C4">
        <w:rPr>
          <w:sz w:val="24"/>
          <w:szCs w:val="24"/>
          <w:lang w:val="pt-BR"/>
        </w:rPr>
        <w:t>c. Vì không khí nhẹ nên có thể chui qua đó thoát ra ngoài.</w:t>
      </w:r>
    </w:p>
    <w:p w:rsidR="00F32369" w:rsidRPr="002636C4" w:rsidRDefault="00F32369" w:rsidP="002636C4">
      <w:pPr>
        <w:ind w:firstLine="600"/>
        <w:jc w:val="both"/>
        <w:rPr>
          <w:b/>
          <w:sz w:val="24"/>
          <w:szCs w:val="24"/>
          <w:lang w:val="pt-BR"/>
        </w:rPr>
      </w:pPr>
      <w:r w:rsidRPr="002636C4">
        <w:rPr>
          <w:b/>
          <w:sz w:val="24"/>
          <w:szCs w:val="24"/>
          <w:lang w:val="pt-BR"/>
        </w:rPr>
        <w:t>d. Vì giữa các phân tử của chất làm vỏ bóng có khoảng cách nên các phân tử không khí có thể chui qua đó thoát ra ngoài.</w:t>
      </w:r>
    </w:p>
    <w:p w:rsidR="00F32369" w:rsidRPr="002636C4" w:rsidRDefault="00F32369" w:rsidP="002636C4">
      <w:pPr>
        <w:jc w:val="both"/>
        <w:rPr>
          <w:spacing w:val="6"/>
          <w:sz w:val="24"/>
          <w:szCs w:val="24"/>
          <w:lang w:val="pt-BR"/>
        </w:rPr>
      </w:pPr>
      <w:r w:rsidRPr="002636C4">
        <w:rPr>
          <w:b/>
          <w:spacing w:val="6"/>
          <w:sz w:val="24"/>
          <w:szCs w:val="24"/>
          <w:u w:val="single"/>
          <w:lang w:val="pt-BR"/>
        </w:rPr>
        <w:t>Câu 5</w:t>
      </w:r>
      <w:r w:rsidRPr="002636C4">
        <w:rPr>
          <w:spacing w:val="6"/>
          <w:sz w:val="24"/>
          <w:szCs w:val="24"/>
          <w:u w:val="single"/>
          <w:lang w:val="pt-BR"/>
        </w:rPr>
        <w:t>:</w:t>
      </w:r>
      <w:r w:rsidRPr="002636C4">
        <w:rPr>
          <w:spacing w:val="6"/>
          <w:sz w:val="24"/>
          <w:szCs w:val="24"/>
          <w:lang w:val="pt-BR"/>
        </w:rPr>
        <w:t xml:space="preserve"> Cách sắp xếp vật liệu dẫn nhiệt từ tốt hơn đến kém hơn nào dưới đây là đúng?</w:t>
      </w:r>
    </w:p>
    <w:p w:rsidR="00F32369" w:rsidRPr="002636C4" w:rsidRDefault="00F32369" w:rsidP="002636C4">
      <w:pPr>
        <w:ind w:firstLine="600"/>
        <w:jc w:val="both"/>
        <w:rPr>
          <w:sz w:val="24"/>
          <w:szCs w:val="24"/>
          <w:lang w:val="pt-BR"/>
        </w:rPr>
      </w:pPr>
      <w:r w:rsidRPr="002636C4">
        <w:rPr>
          <w:sz w:val="24"/>
          <w:szCs w:val="24"/>
          <w:lang w:val="pt-BR"/>
        </w:rPr>
        <w:t>a. Đồng, không khí, nước.</w:t>
      </w:r>
      <w:r w:rsidRPr="002636C4">
        <w:rPr>
          <w:sz w:val="24"/>
          <w:szCs w:val="24"/>
          <w:lang w:val="pt-BR"/>
        </w:rPr>
        <w:tab/>
      </w:r>
      <w:r w:rsidRPr="002636C4">
        <w:rPr>
          <w:sz w:val="24"/>
          <w:szCs w:val="24"/>
          <w:lang w:val="pt-BR"/>
        </w:rPr>
        <w:tab/>
      </w:r>
      <w:r w:rsidRPr="002636C4">
        <w:rPr>
          <w:sz w:val="24"/>
          <w:szCs w:val="24"/>
          <w:lang w:val="pt-BR"/>
        </w:rPr>
        <w:tab/>
        <w:t>b. Không khí, đồng, nước.</w:t>
      </w:r>
    </w:p>
    <w:p w:rsidR="00F32369" w:rsidRPr="002636C4" w:rsidRDefault="00F32369" w:rsidP="002636C4">
      <w:pPr>
        <w:ind w:firstLine="600"/>
        <w:jc w:val="both"/>
        <w:rPr>
          <w:sz w:val="24"/>
          <w:szCs w:val="24"/>
          <w:lang w:val="pt-BR"/>
        </w:rPr>
      </w:pPr>
      <w:r w:rsidRPr="002636C4">
        <w:rPr>
          <w:b/>
          <w:sz w:val="24"/>
          <w:szCs w:val="24"/>
          <w:lang w:val="pt-BR"/>
        </w:rPr>
        <w:t>c. Đồng, nước, không khí.</w:t>
      </w:r>
      <w:r w:rsidRPr="002636C4">
        <w:rPr>
          <w:b/>
          <w:sz w:val="24"/>
          <w:szCs w:val="24"/>
          <w:lang w:val="pt-BR"/>
        </w:rPr>
        <w:tab/>
      </w:r>
      <w:r w:rsidRPr="002636C4">
        <w:rPr>
          <w:sz w:val="24"/>
          <w:szCs w:val="24"/>
          <w:lang w:val="pt-BR"/>
        </w:rPr>
        <w:tab/>
        <w:t xml:space="preserve">            d. Không khí, nước, đồng.</w:t>
      </w:r>
    </w:p>
    <w:p w:rsidR="00F32369" w:rsidRPr="002636C4" w:rsidRDefault="00F32369" w:rsidP="002636C4">
      <w:pPr>
        <w:jc w:val="both"/>
        <w:rPr>
          <w:sz w:val="24"/>
          <w:szCs w:val="24"/>
          <w:lang w:val="pt-BR"/>
        </w:rPr>
      </w:pPr>
      <w:r w:rsidRPr="002636C4">
        <w:rPr>
          <w:b/>
          <w:sz w:val="24"/>
          <w:szCs w:val="24"/>
          <w:u w:val="single"/>
          <w:lang w:val="pt-BR"/>
        </w:rPr>
        <w:lastRenderedPageBreak/>
        <w:t>Câu 6:</w:t>
      </w:r>
      <w:r w:rsidRPr="002636C4">
        <w:rPr>
          <w:sz w:val="24"/>
          <w:szCs w:val="24"/>
          <w:lang w:val="pt-BR"/>
        </w:rPr>
        <w:t xml:space="preserve"> Bếp lửa truyền nhiệt ra môi trường xung quanh bằng cách nào?</w:t>
      </w:r>
    </w:p>
    <w:p w:rsidR="00F32369" w:rsidRPr="002636C4" w:rsidRDefault="00F32369" w:rsidP="002636C4">
      <w:pPr>
        <w:ind w:firstLine="600"/>
        <w:jc w:val="both"/>
        <w:rPr>
          <w:sz w:val="24"/>
          <w:szCs w:val="24"/>
          <w:lang w:val="pt-BR"/>
        </w:rPr>
      </w:pPr>
      <w:r w:rsidRPr="002636C4">
        <w:rPr>
          <w:sz w:val="24"/>
          <w:szCs w:val="24"/>
          <w:lang w:val="pt-BR"/>
        </w:rPr>
        <w:t>a. Chỉ bằng cách dẫn nhiệt.</w:t>
      </w:r>
      <w:r w:rsidRPr="002636C4">
        <w:rPr>
          <w:sz w:val="24"/>
          <w:szCs w:val="24"/>
          <w:lang w:val="pt-BR"/>
        </w:rPr>
        <w:tab/>
      </w:r>
      <w:r w:rsidRPr="002636C4">
        <w:rPr>
          <w:sz w:val="24"/>
          <w:szCs w:val="24"/>
          <w:lang w:val="pt-BR"/>
        </w:rPr>
        <w:tab/>
        <w:t>b. Chỉ bằng cách đối lưu.</w:t>
      </w:r>
    </w:p>
    <w:p w:rsidR="00F32369" w:rsidRPr="002636C4" w:rsidRDefault="00F32369" w:rsidP="002636C4">
      <w:pPr>
        <w:ind w:firstLine="600"/>
        <w:jc w:val="both"/>
        <w:rPr>
          <w:sz w:val="24"/>
          <w:szCs w:val="24"/>
          <w:lang w:val="pt-BR"/>
        </w:rPr>
      </w:pPr>
      <w:r w:rsidRPr="002636C4">
        <w:rPr>
          <w:sz w:val="24"/>
          <w:szCs w:val="24"/>
          <w:lang w:val="pt-BR"/>
        </w:rPr>
        <w:t>c. Chỉ bằng cách bức xạ nhiệt.</w:t>
      </w:r>
      <w:r w:rsidRPr="002636C4">
        <w:rPr>
          <w:sz w:val="24"/>
          <w:szCs w:val="24"/>
          <w:lang w:val="pt-BR"/>
        </w:rPr>
        <w:tab/>
      </w:r>
      <w:r w:rsidRPr="002636C4">
        <w:rPr>
          <w:sz w:val="24"/>
          <w:szCs w:val="24"/>
          <w:lang w:val="pt-BR"/>
        </w:rPr>
        <w:tab/>
      </w:r>
      <w:r w:rsidRPr="002636C4">
        <w:rPr>
          <w:b/>
          <w:sz w:val="24"/>
          <w:szCs w:val="24"/>
          <w:lang w:val="pt-BR"/>
        </w:rPr>
        <w:t>d. Cả ba cách trên.</w:t>
      </w:r>
    </w:p>
    <w:p w:rsidR="00F32369" w:rsidRPr="002636C4" w:rsidRDefault="00F32369" w:rsidP="002636C4">
      <w:pPr>
        <w:jc w:val="both"/>
        <w:rPr>
          <w:sz w:val="24"/>
          <w:szCs w:val="24"/>
          <w:lang w:val="pt-BR"/>
        </w:rPr>
      </w:pPr>
      <w:r w:rsidRPr="002636C4">
        <w:rPr>
          <w:b/>
          <w:sz w:val="24"/>
          <w:szCs w:val="24"/>
          <w:u w:val="single"/>
          <w:lang w:val="pt-BR"/>
        </w:rPr>
        <w:t>Câu 7:</w:t>
      </w:r>
      <w:r w:rsidRPr="002636C4">
        <w:rPr>
          <w:sz w:val="24"/>
          <w:szCs w:val="24"/>
          <w:lang w:val="pt-BR"/>
        </w:rPr>
        <w:t xml:space="preserve"> Sau nhiều năm sử dụng ôtô chạy bằng dầu Điêzen, lần này bố Hùng quyết định mua một chiếc ôtô chạy bằng xăng. Theo thói quen khi đến cây xăng, bố Hùng cho đổ dầu Điêzen vào chiếc xe mới thay vì xăng. Sau khi đi được chừng 1km, ôtô dừng lại. Bố Hùng phải cho bơm hút toàn bộ phần nhiên liệu trong bình chứa ra ngoài. Tại sao chiếc ôtô chạy xăng lại không thể chạy được bằng dầu Điêzen?</w:t>
      </w:r>
    </w:p>
    <w:p w:rsidR="00F32369" w:rsidRPr="002636C4" w:rsidRDefault="00F32369" w:rsidP="002636C4">
      <w:pPr>
        <w:ind w:firstLine="600"/>
        <w:jc w:val="both"/>
        <w:rPr>
          <w:sz w:val="24"/>
          <w:szCs w:val="24"/>
          <w:lang w:val="pt-BR"/>
        </w:rPr>
      </w:pPr>
      <w:r w:rsidRPr="002636C4">
        <w:rPr>
          <w:sz w:val="24"/>
          <w:szCs w:val="24"/>
          <w:lang w:val="pt-BR"/>
        </w:rPr>
        <w:t>a. Dầu Điêzen không hoà trộn được với không khí trong bộ chế hoà khí.</w:t>
      </w:r>
    </w:p>
    <w:p w:rsidR="00F32369" w:rsidRPr="002636C4" w:rsidRDefault="00F32369" w:rsidP="002636C4">
      <w:pPr>
        <w:ind w:firstLine="600"/>
        <w:jc w:val="both"/>
        <w:rPr>
          <w:b/>
          <w:spacing w:val="8"/>
          <w:sz w:val="24"/>
          <w:szCs w:val="24"/>
          <w:lang w:val="pt-BR"/>
        </w:rPr>
      </w:pPr>
      <w:r w:rsidRPr="002636C4">
        <w:rPr>
          <w:b/>
          <w:spacing w:val="8"/>
          <w:sz w:val="24"/>
          <w:szCs w:val="24"/>
          <w:lang w:val="pt-BR"/>
        </w:rPr>
        <w:t>b. Bộ phận đánh lửa không thể làm hỗn hợp dầu Điêzen và không khí cháy được.</w:t>
      </w:r>
    </w:p>
    <w:p w:rsidR="00F32369" w:rsidRPr="002636C4" w:rsidRDefault="00F32369" w:rsidP="002636C4">
      <w:pPr>
        <w:ind w:firstLine="600"/>
        <w:jc w:val="both"/>
        <w:rPr>
          <w:sz w:val="24"/>
          <w:szCs w:val="24"/>
          <w:lang w:val="pt-BR"/>
        </w:rPr>
      </w:pPr>
      <w:r w:rsidRPr="002636C4">
        <w:rPr>
          <w:spacing w:val="-6"/>
          <w:sz w:val="24"/>
          <w:szCs w:val="24"/>
          <w:lang w:val="pt-BR"/>
        </w:rPr>
        <w:t>c</w:t>
      </w:r>
      <w:r w:rsidRPr="002636C4">
        <w:rPr>
          <w:sz w:val="24"/>
          <w:szCs w:val="24"/>
          <w:lang w:val="pt-BR"/>
        </w:rPr>
        <w:t>. Dầu Điêzen đặc hơn xăng nên làm tắc các đường dẫn xăng.</w:t>
      </w:r>
    </w:p>
    <w:p w:rsidR="00F32369" w:rsidRPr="002636C4" w:rsidRDefault="00F32369" w:rsidP="002636C4">
      <w:pPr>
        <w:ind w:firstLine="600"/>
        <w:jc w:val="both"/>
        <w:rPr>
          <w:sz w:val="24"/>
          <w:szCs w:val="24"/>
          <w:lang w:val="pt-BR"/>
        </w:rPr>
      </w:pPr>
      <w:r w:rsidRPr="002636C4">
        <w:rPr>
          <w:sz w:val="24"/>
          <w:szCs w:val="24"/>
          <w:lang w:val="pt-BR"/>
        </w:rPr>
        <w:t>d. Hỗn hợp dầu Điêzen và không khí không cháy hết trong xi lanh ôtô.</w:t>
      </w:r>
    </w:p>
    <w:p w:rsidR="00F32369" w:rsidRPr="002636C4" w:rsidRDefault="00F32369" w:rsidP="002636C4">
      <w:pPr>
        <w:jc w:val="both"/>
        <w:rPr>
          <w:sz w:val="24"/>
          <w:szCs w:val="24"/>
          <w:lang w:val="pt-BR"/>
        </w:rPr>
      </w:pPr>
      <w:r w:rsidRPr="002636C4">
        <w:rPr>
          <w:b/>
          <w:sz w:val="24"/>
          <w:szCs w:val="24"/>
          <w:u w:val="single"/>
          <w:lang w:val="pt-BR"/>
        </w:rPr>
        <w:t>Câu 8:</w:t>
      </w:r>
      <w:r w:rsidRPr="002636C4">
        <w:rPr>
          <w:sz w:val="24"/>
          <w:szCs w:val="24"/>
          <w:lang w:val="pt-BR"/>
        </w:rPr>
        <w:t xml:space="preserve"> Mỗi ôtô ngày nay đều có bộ phận xúc tác và đa phần người ta cũng biết là nhờ nó mà chúng ta có được khí thải sạch sẽ hơn. Nhưng nói chính xác thì bộ phận này có nhiệm vụ gì trong chiếc ôtô của bạn?</w:t>
      </w:r>
    </w:p>
    <w:p w:rsidR="00F32369" w:rsidRPr="002636C4" w:rsidRDefault="00F32369" w:rsidP="002636C4">
      <w:pPr>
        <w:ind w:firstLine="600"/>
        <w:jc w:val="both"/>
        <w:rPr>
          <w:sz w:val="24"/>
          <w:szCs w:val="24"/>
          <w:lang w:val="pt-BR"/>
        </w:rPr>
      </w:pPr>
      <w:r w:rsidRPr="002636C4">
        <w:rPr>
          <w:sz w:val="24"/>
          <w:szCs w:val="24"/>
          <w:lang w:val="pt-BR"/>
        </w:rPr>
        <w:t>a. Lọc sạch khí thải và các khí độc ra khỏi khí thải.</w:t>
      </w:r>
    </w:p>
    <w:p w:rsidR="00F32369" w:rsidRPr="002636C4" w:rsidRDefault="00F32369" w:rsidP="002636C4">
      <w:pPr>
        <w:ind w:firstLine="600"/>
        <w:jc w:val="both"/>
        <w:rPr>
          <w:sz w:val="24"/>
          <w:szCs w:val="24"/>
          <w:lang w:val="pt-BR"/>
        </w:rPr>
      </w:pPr>
      <w:r w:rsidRPr="002636C4">
        <w:rPr>
          <w:sz w:val="24"/>
          <w:szCs w:val="24"/>
          <w:lang w:val="pt-BR"/>
        </w:rPr>
        <w:t>b. Làm cho quá trình cháy trong xi lanh của động cơ diễn ra triệt để hơn và sạch sẽ hơn.</w:t>
      </w:r>
    </w:p>
    <w:p w:rsidR="00F32369" w:rsidRPr="002636C4" w:rsidRDefault="00F32369" w:rsidP="002636C4">
      <w:pPr>
        <w:ind w:firstLine="600"/>
        <w:jc w:val="both"/>
        <w:rPr>
          <w:sz w:val="24"/>
          <w:szCs w:val="24"/>
          <w:lang w:val="pt-BR"/>
        </w:rPr>
      </w:pPr>
      <w:r w:rsidRPr="002636C4">
        <w:rPr>
          <w:sz w:val="24"/>
          <w:szCs w:val="24"/>
          <w:lang w:val="pt-BR"/>
        </w:rPr>
        <w:t xml:space="preserve">c. Làm sạch nhiên liệu. </w:t>
      </w:r>
    </w:p>
    <w:p w:rsidR="00F32369" w:rsidRPr="002636C4" w:rsidRDefault="00F32369" w:rsidP="002636C4">
      <w:pPr>
        <w:ind w:firstLine="600"/>
        <w:jc w:val="both"/>
        <w:rPr>
          <w:b/>
          <w:spacing w:val="8"/>
          <w:sz w:val="24"/>
          <w:szCs w:val="24"/>
          <w:lang w:val="pt-BR"/>
        </w:rPr>
      </w:pPr>
      <w:r w:rsidRPr="002636C4">
        <w:rPr>
          <w:b/>
          <w:spacing w:val="8"/>
          <w:sz w:val="24"/>
          <w:szCs w:val="24"/>
          <w:lang w:val="pt-BR"/>
        </w:rPr>
        <w:t>d. Chuyển đổi những thành phần có hại trong khí thải thành các chất vô hại.</w:t>
      </w:r>
    </w:p>
    <w:p w:rsidR="00F32369" w:rsidRPr="002636C4" w:rsidRDefault="00F32369" w:rsidP="002636C4">
      <w:pPr>
        <w:jc w:val="both"/>
        <w:rPr>
          <w:sz w:val="24"/>
          <w:szCs w:val="24"/>
          <w:lang w:val="pt-BR"/>
        </w:rPr>
      </w:pPr>
      <w:r w:rsidRPr="002636C4">
        <w:rPr>
          <w:b/>
          <w:sz w:val="24"/>
          <w:szCs w:val="24"/>
          <w:u w:val="single"/>
          <w:lang w:val="pt-BR"/>
        </w:rPr>
        <w:t>Câu 9:</w:t>
      </w:r>
      <w:r w:rsidRPr="002636C4">
        <w:rPr>
          <w:sz w:val="24"/>
          <w:szCs w:val="24"/>
          <w:lang w:val="pt-BR"/>
        </w:rPr>
        <w:t xml:space="preserve"> Cô Thu muốn rót cho mình một tách cà phê nóng thì chuông điện thoại reo. Trước mặt cô hiện đang có một tách màu trắng, một màu đen và một màu xám. Theo em cô Thu nên rót cà phê vào tách nào để cà phê nguội ít nhất cho tới khi cô kết thúc cuộc điện thoại?    </w:t>
      </w:r>
      <w:r w:rsidRPr="002636C4">
        <w:rPr>
          <w:b/>
          <w:sz w:val="24"/>
          <w:szCs w:val="24"/>
          <w:lang w:val="pt-BR"/>
        </w:rPr>
        <w:t xml:space="preserve">a. Rót vào tách trắng.  </w:t>
      </w:r>
      <w:r w:rsidRPr="002636C4">
        <w:rPr>
          <w:sz w:val="24"/>
          <w:szCs w:val="24"/>
          <w:lang w:val="pt-BR"/>
        </w:rPr>
        <w:t>b. Rót vào tách đen.</w:t>
      </w:r>
    </w:p>
    <w:p w:rsidR="00F32369" w:rsidRPr="002636C4" w:rsidRDefault="00F32369" w:rsidP="002636C4">
      <w:pPr>
        <w:ind w:firstLine="600"/>
        <w:jc w:val="both"/>
        <w:rPr>
          <w:sz w:val="24"/>
          <w:szCs w:val="24"/>
          <w:lang w:val="pt-BR"/>
        </w:rPr>
      </w:pPr>
      <w:r w:rsidRPr="002636C4">
        <w:rPr>
          <w:sz w:val="24"/>
          <w:szCs w:val="24"/>
          <w:lang w:val="pt-BR"/>
        </w:rPr>
        <w:t>c. Rót vào tách màu xám.  d. Rót vào tách nào kết quả cũng giống nhau.</w:t>
      </w:r>
    </w:p>
    <w:p w:rsidR="00F32369" w:rsidRPr="002636C4" w:rsidRDefault="00F32369" w:rsidP="002636C4">
      <w:pPr>
        <w:jc w:val="both"/>
        <w:rPr>
          <w:sz w:val="24"/>
          <w:szCs w:val="24"/>
        </w:rPr>
      </w:pPr>
      <w:r w:rsidRPr="002636C4">
        <w:rPr>
          <w:b/>
          <w:sz w:val="24"/>
          <w:szCs w:val="24"/>
          <w:u w:val="single"/>
          <w:lang w:val="pt-BR"/>
        </w:rPr>
        <w:t xml:space="preserve">Câu 10: </w:t>
      </w:r>
      <w:r w:rsidRPr="002636C4">
        <w:rPr>
          <w:sz w:val="24"/>
          <w:szCs w:val="24"/>
        </w:rPr>
        <w:t xml:space="preserve">Một vệ tinh bay vòng quanh trái đất với vận tốc 100m/s. Vệ tinh này bay với tốc độ bao nhiêu trong đơn vị km/h?  </w:t>
      </w:r>
      <w:r w:rsidRPr="002636C4">
        <w:rPr>
          <w:sz w:val="24"/>
          <w:szCs w:val="24"/>
          <w:lang w:val="pt-BR"/>
        </w:rPr>
        <w:t>a. 200 km/h.</w:t>
      </w:r>
      <w:r w:rsidRPr="002636C4">
        <w:rPr>
          <w:sz w:val="24"/>
          <w:szCs w:val="24"/>
          <w:lang w:val="pt-BR"/>
        </w:rPr>
        <w:tab/>
      </w:r>
      <w:r w:rsidRPr="002636C4">
        <w:rPr>
          <w:sz w:val="24"/>
          <w:szCs w:val="24"/>
          <w:lang w:val="pt-BR"/>
        </w:rPr>
        <w:tab/>
      </w:r>
      <w:r w:rsidRPr="002636C4">
        <w:rPr>
          <w:sz w:val="24"/>
          <w:szCs w:val="24"/>
          <w:lang w:val="pt-BR"/>
        </w:rPr>
        <w:tab/>
      </w:r>
      <w:r w:rsidRPr="002636C4">
        <w:rPr>
          <w:b/>
          <w:sz w:val="24"/>
          <w:szCs w:val="24"/>
          <w:lang w:val="pt-BR"/>
        </w:rPr>
        <w:t xml:space="preserve">b. 360 km/h.      </w:t>
      </w:r>
      <w:r w:rsidRPr="002636C4">
        <w:rPr>
          <w:sz w:val="24"/>
          <w:szCs w:val="24"/>
          <w:lang w:val="pt-BR"/>
        </w:rPr>
        <w:t>c. 630 km/h.</w:t>
      </w:r>
      <w:r w:rsidRPr="002636C4">
        <w:rPr>
          <w:sz w:val="24"/>
          <w:szCs w:val="24"/>
          <w:lang w:val="pt-BR"/>
        </w:rPr>
        <w:tab/>
      </w:r>
      <w:r w:rsidRPr="002636C4">
        <w:rPr>
          <w:sz w:val="24"/>
          <w:szCs w:val="24"/>
          <w:lang w:val="pt-BR"/>
        </w:rPr>
        <w:tab/>
      </w:r>
      <w:r w:rsidRPr="002636C4">
        <w:rPr>
          <w:sz w:val="24"/>
          <w:szCs w:val="24"/>
          <w:lang w:val="pt-BR"/>
        </w:rPr>
        <w:tab/>
      </w:r>
      <w:r w:rsidRPr="002636C4">
        <w:rPr>
          <w:sz w:val="24"/>
          <w:szCs w:val="24"/>
        </w:rPr>
        <w:t>d. 720 km/h.</w:t>
      </w:r>
    </w:p>
    <w:p w:rsidR="00F32369" w:rsidRPr="002636C4" w:rsidRDefault="00F32369" w:rsidP="002636C4">
      <w:pPr>
        <w:jc w:val="both"/>
        <w:rPr>
          <w:sz w:val="24"/>
          <w:szCs w:val="24"/>
        </w:rPr>
      </w:pPr>
      <w:r w:rsidRPr="002636C4">
        <w:rPr>
          <w:b/>
          <w:sz w:val="24"/>
          <w:szCs w:val="24"/>
          <w:u w:val="single"/>
        </w:rPr>
        <w:t xml:space="preserve">Câu 11: </w:t>
      </w:r>
      <w:r w:rsidRPr="002636C4">
        <w:rPr>
          <w:sz w:val="24"/>
          <w:szCs w:val="24"/>
        </w:rPr>
        <w:t>Hành khách đang ngồi trên ôtô đang đi thẳng bỗng thấy mình nghiêng sang trái. Vì sao vậy?</w:t>
      </w:r>
    </w:p>
    <w:p w:rsidR="00F32369" w:rsidRPr="002636C4" w:rsidRDefault="00F32369" w:rsidP="002636C4">
      <w:pPr>
        <w:jc w:val="both"/>
        <w:rPr>
          <w:sz w:val="24"/>
          <w:szCs w:val="24"/>
        </w:rPr>
      </w:pPr>
      <w:r w:rsidRPr="002636C4">
        <w:rPr>
          <w:sz w:val="24"/>
          <w:szCs w:val="24"/>
        </w:rPr>
        <w:t xml:space="preserve">a. Ôtô đột ngột tăng tốc.  b.  Ôtô đột ngột giảm tốc.  </w:t>
      </w:r>
      <w:r w:rsidRPr="002636C4">
        <w:rPr>
          <w:b/>
          <w:sz w:val="24"/>
          <w:szCs w:val="24"/>
        </w:rPr>
        <w:t xml:space="preserve">c. Ôtô đột ngột rẽ phải.    </w:t>
      </w:r>
      <w:r w:rsidRPr="002636C4">
        <w:rPr>
          <w:sz w:val="24"/>
          <w:szCs w:val="24"/>
        </w:rPr>
        <w:t>d. Ôtô đột ngột rẽ trái.</w:t>
      </w:r>
    </w:p>
    <w:p w:rsidR="00F32369" w:rsidRPr="002636C4" w:rsidRDefault="00F32369" w:rsidP="002636C4">
      <w:pPr>
        <w:jc w:val="both"/>
        <w:rPr>
          <w:sz w:val="24"/>
          <w:szCs w:val="24"/>
        </w:rPr>
      </w:pPr>
      <w:r w:rsidRPr="002636C4">
        <w:rPr>
          <w:b/>
          <w:sz w:val="24"/>
          <w:szCs w:val="24"/>
          <w:u w:val="single"/>
        </w:rPr>
        <w:t>Câu 12:</w:t>
      </w:r>
      <w:r w:rsidRPr="002636C4">
        <w:rPr>
          <w:sz w:val="24"/>
          <w:szCs w:val="24"/>
        </w:rPr>
        <w:t xml:space="preserve"> Watt (W) và Volt (V) là các đơn vị đo quen thuộc. Vậy đơn vị Ohm được đặt tên theo nhà vật lý học Georg Simon Ohm (1789 - 1854) dùng để đo đại lượng vật lý nào?</w:t>
      </w:r>
    </w:p>
    <w:p w:rsidR="00F32369" w:rsidRPr="002636C4" w:rsidRDefault="00F32369" w:rsidP="002636C4">
      <w:pPr>
        <w:ind w:firstLine="600"/>
        <w:jc w:val="both"/>
        <w:rPr>
          <w:sz w:val="24"/>
          <w:szCs w:val="24"/>
        </w:rPr>
      </w:pPr>
      <w:r w:rsidRPr="002636C4">
        <w:rPr>
          <w:sz w:val="24"/>
          <w:szCs w:val="24"/>
        </w:rPr>
        <w:t>a. Độ cản quang.                 b. Vận tốc chảy của dòng điện trong một dây dẫn.</w:t>
      </w:r>
    </w:p>
    <w:p w:rsidR="00F32369" w:rsidRPr="002636C4" w:rsidRDefault="00F32369" w:rsidP="002636C4">
      <w:pPr>
        <w:ind w:firstLine="600"/>
        <w:jc w:val="both"/>
        <w:rPr>
          <w:b/>
          <w:sz w:val="24"/>
          <w:szCs w:val="24"/>
        </w:rPr>
      </w:pPr>
      <w:r w:rsidRPr="002636C4">
        <w:rPr>
          <w:b/>
          <w:sz w:val="24"/>
          <w:szCs w:val="24"/>
        </w:rPr>
        <w:t xml:space="preserve">c. Điện trở.                         </w:t>
      </w:r>
      <w:r w:rsidRPr="002636C4">
        <w:rPr>
          <w:sz w:val="24"/>
          <w:szCs w:val="24"/>
        </w:rPr>
        <w:t>d. Cường độ dòng điện.</w:t>
      </w:r>
    </w:p>
    <w:p w:rsidR="00F32369" w:rsidRPr="002636C4" w:rsidRDefault="00F32369" w:rsidP="002636C4">
      <w:pPr>
        <w:jc w:val="both"/>
        <w:rPr>
          <w:sz w:val="24"/>
          <w:szCs w:val="24"/>
        </w:rPr>
      </w:pPr>
      <w:r w:rsidRPr="002636C4">
        <w:rPr>
          <w:b/>
          <w:sz w:val="24"/>
          <w:szCs w:val="24"/>
          <w:u w:val="single"/>
        </w:rPr>
        <w:t>Câu 13:</w:t>
      </w:r>
      <w:r w:rsidRPr="002636C4">
        <w:rPr>
          <w:sz w:val="24"/>
          <w:szCs w:val="24"/>
        </w:rPr>
        <w:t xml:space="preserve"> Công thức tính diện tích hình tròn đường kính D, bán kính R?</w:t>
      </w:r>
    </w:p>
    <w:p w:rsidR="00F32369" w:rsidRPr="002636C4" w:rsidRDefault="00F32369" w:rsidP="002636C4">
      <w:pPr>
        <w:ind w:firstLine="600"/>
        <w:jc w:val="both"/>
        <w:rPr>
          <w:b/>
          <w:sz w:val="24"/>
          <w:szCs w:val="24"/>
          <w:lang w:val="pt-BR"/>
        </w:rPr>
      </w:pPr>
      <w:r w:rsidRPr="002636C4">
        <w:rPr>
          <w:sz w:val="24"/>
          <w:szCs w:val="24"/>
          <w:lang w:val="pt-BR"/>
        </w:rPr>
        <w:t xml:space="preserve">a. S = </w:t>
      </w:r>
      <w:r w:rsidRPr="002636C4">
        <w:rPr>
          <w:sz w:val="24"/>
          <w:szCs w:val="24"/>
          <w:lang w:val="nb-NO"/>
        </w:rPr>
        <w:sym w:font="Symbol" w:char="F050"/>
      </w:r>
      <w:r w:rsidRPr="002636C4">
        <w:rPr>
          <w:sz w:val="24"/>
          <w:szCs w:val="24"/>
          <w:lang w:val="pt-BR"/>
        </w:rPr>
        <w:t>. R</w:t>
      </w:r>
      <w:r w:rsidRPr="002636C4">
        <w:rPr>
          <w:sz w:val="24"/>
          <w:szCs w:val="24"/>
          <w:vertAlign w:val="superscript"/>
          <w:lang w:val="pt-BR"/>
        </w:rPr>
        <w:t>2</w:t>
      </w:r>
      <w:r w:rsidRPr="002636C4">
        <w:rPr>
          <w:sz w:val="24"/>
          <w:szCs w:val="24"/>
          <w:lang w:val="pt-BR"/>
        </w:rPr>
        <w:t>/2</w:t>
      </w:r>
      <w:r w:rsidRPr="002636C4">
        <w:rPr>
          <w:sz w:val="24"/>
          <w:szCs w:val="24"/>
          <w:lang w:val="pt-BR"/>
        </w:rPr>
        <w:tab/>
      </w:r>
      <w:r w:rsidRPr="002636C4">
        <w:rPr>
          <w:sz w:val="24"/>
          <w:szCs w:val="24"/>
          <w:lang w:val="pt-BR"/>
        </w:rPr>
        <w:tab/>
      </w:r>
      <w:r w:rsidRPr="002636C4">
        <w:rPr>
          <w:sz w:val="24"/>
          <w:szCs w:val="24"/>
          <w:lang w:val="pt-BR"/>
        </w:rPr>
        <w:tab/>
      </w:r>
      <w:r w:rsidRPr="002636C4">
        <w:rPr>
          <w:sz w:val="24"/>
          <w:szCs w:val="24"/>
          <w:lang w:val="pt-BR"/>
        </w:rPr>
        <w:tab/>
        <w:t xml:space="preserve">b. S = </w:t>
      </w:r>
      <w:r w:rsidRPr="002636C4">
        <w:rPr>
          <w:sz w:val="24"/>
          <w:szCs w:val="24"/>
          <w:lang w:val="nb-NO"/>
        </w:rPr>
        <w:sym w:font="Symbol" w:char="F050"/>
      </w:r>
      <w:r w:rsidRPr="002636C4">
        <w:rPr>
          <w:sz w:val="24"/>
          <w:szCs w:val="24"/>
          <w:lang w:val="pt-BR"/>
        </w:rPr>
        <w:t>. D</w:t>
      </w:r>
      <w:r w:rsidRPr="002636C4">
        <w:rPr>
          <w:sz w:val="24"/>
          <w:szCs w:val="24"/>
          <w:vertAlign w:val="superscript"/>
          <w:lang w:val="pt-BR"/>
        </w:rPr>
        <w:t xml:space="preserve">2   </w:t>
      </w:r>
      <w:r w:rsidRPr="002636C4">
        <w:rPr>
          <w:sz w:val="24"/>
          <w:szCs w:val="24"/>
          <w:lang w:val="pt-BR"/>
        </w:rPr>
        <w:t xml:space="preserve">c. S = </w:t>
      </w:r>
      <w:r w:rsidRPr="002636C4">
        <w:rPr>
          <w:sz w:val="24"/>
          <w:szCs w:val="24"/>
          <w:lang w:val="nb-NO"/>
        </w:rPr>
        <w:sym w:font="Symbol" w:char="F050"/>
      </w:r>
      <w:r w:rsidRPr="002636C4">
        <w:rPr>
          <w:sz w:val="24"/>
          <w:szCs w:val="24"/>
          <w:lang w:val="pt-BR"/>
        </w:rPr>
        <w:t>. R</w:t>
      </w:r>
      <w:r w:rsidRPr="002636C4">
        <w:rPr>
          <w:sz w:val="24"/>
          <w:szCs w:val="24"/>
          <w:vertAlign w:val="superscript"/>
          <w:lang w:val="pt-BR"/>
        </w:rPr>
        <w:t>2</w:t>
      </w:r>
      <w:r w:rsidRPr="002636C4">
        <w:rPr>
          <w:sz w:val="24"/>
          <w:szCs w:val="24"/>
          <w:lang w:val="pt-BR"/>
        </w:rPr>
        <w:t>/4</w:t>
      </w:r>
      <w:r w:rsidRPr="002636C4">
        <w:rPr>
          <w:sz w:val="24"/>
          <w:szCs w:val="24"/>
          <w:lang w:val="pt-BR"/>
        </w:rPr>
        <w:tab/>
      </w:r>
      <w:r w:rsidRPr="002636C4">
        <w:rPr>
          <w:sz w:val="24"/>
          <w:szCs w:val="24"/>
          <w:lang w:val="pt-BR"/>
        </w:rPr>
        <w:tab/>
      </w:r>
      <w:r w:rsidRPr="002636C4">
        <w:rPr>
          <w:b/>
          <w:sz w:val="24"/>
          <w:szCs w:val="24"/>
          <w:lang w:val="pt-BR"/>
        </w:rPr>
        <w:t xml:space="preserve">d. S = </w:t>
      </w:r>
      <w:r w:rsidRPr="002636C4">
        <w:rPr>
          <w:b/>
          <w:sz w:val="24"/>
          <w:szCs w:val="24"/>
          <w:lang w:val="nb-NO"/>
        </w:rPr>
        <w:sym w:font="Symbol" w:char="F050"/>
      </w:r>
      <w:r w:rsidRPr="002636C4">
        <w:rPr>
          <w:b/>
          <w:sz w:val="24"/>
          <w:szCs w:val="24"/>
          <w:lang w:val="pt-BR"/>
        </w:rPr>
        <w:t>. D</w:t>
      </w:r>
      <w:r w:rsidRPr="002636C4">
        <w:rPr>
          <w:b/>
          <w:sz w:val="24"/>
          <w:szCs w:val="24"/>
          <w:vertAlign w:val="superscript"/>
          <w:lang w:val="pt-BR"/>
        </w:rPr>
        <w:t>2</w:t>
      </w:r>
      <w:r w:rsidRPr="002636C4">
        <w:rPr>
          <w:b/>
          <w:sz w:val="24"/>
          <w:szCs w:val="24"/>
          <w:lang w:val="pt-BR"/>
        </w:rPr>
        <w:t>/4</w:t>
      </w:r>
    </w:p>
    <w:p w:rsidR="00F32369" w:rsidRPr="002636C4" w:rsidRDefault="00F32369" w:rsidP="002636C4">
      <w:pPr>
        <w:jc w:val="both"/>
        <w:rPr>
          <w:sz w:val="24"/>
          <w:szCs w:val="24"/>
        </w:rPr>
      </w:pPr>
      <w:r w:rsidRPr="002636C4">
        <w:rPr>
          <w:b/>
          <w:sz w:val="24"/>
          <w:szCs w:val="24"/>
          <w:u w:val="single"/>
          <w:lang w:val="pt-BR"/>
        </w:rPr>
        <w:t>Câu 14:</w:t>
      </w:r>
      <w:r w:rsidRPr="002636C4">
        <w:rPr>
          <w:sz w:val="24"/>
          <w:szCs w:val="24"/>
          <w:lang w:val="pt-BR"/>
        </w:rPr>
        <w:t xml:space="preserve">  </w:t>
      </w:r>
      <w:r w:rsidRPr="002636C4">
        <w:rPr>
          <w:sz w:val="24"/>
          <w:szCs w:val="24"/>
        </w:rPr>
        <w:t>Trên một gói bột làm bánh có ghi hướng dẫn là bánh trong khi được nướng sẽ nở lên 10%. Vậy thì trước khi nướng, chiếc bánh  nhỏ hơn bánh thành phẩm khoảng bao nhiêu?</w:t>
      </w:r>
    </w:p>
    <w:p w:rsidR="00F32369" w:rsidRPr="002636C4" w:rsidRDefault="00F32369" w:rsidP="002636C4">
      <w:pPr>
        <w:ind w:firstLine="600"/>
        <w:jc w:val="both"/>
        <w:rPr>
          <w:sz w:val="24"/>
          <w:szCs w:val="24"/>
        </w:rPr>
      </w:pPr>
      <w:r w:rsidRPr="002636C4">
        <w:rPr>
          <w:b/>
          <w:sz w:val="24"/>
          <w:szCs w:val="24"/>
        </w:rPr>
        <w:t>a. 9%.</w:t>
      </w:r>
      <w:r w:rsidRPr="002636C4">
        <w:rPr>
          <w:b/>
          <w:sz w:val="24"/>
          <w:szCs w:val="24"/>
        </w:rPr>
        <w:tab/>
      </w:r>
      <w:r w:rsidRPr="002636C4">
        <w:rPr>
          <w:b/>
          <w:sz w:val="24"/>
          <w:szCs w:val="24"/>
        </w:rPr>
        <w:tab/>
      </w:r>
      <w:r w:rsidRPr="002636C4">
        <w:rPr>
          <w:sz w:val="24"/>
          <w:szCs w:val="24"/>
        </w:rPr>
        <w:t>b. 11%.    c. 10%.</w:t>
      </w:r>
      <w:r w:rsidRPr="002636C4">
        <w:rPr>
          <w:sz w:val="24"/>
          <w:szCs w:val="24"/>
        </w:rPr>
        <w:tab/>
      </w:r>
      <w:r w:rsidRPr="002636C4">
        <w:rPr>
          <w:sz w:val="24"/>
          <w:szCs w:val="24"/>
        </w:rPr>
        <w:tab/>
        <w:t>d. 12%.</w:t>
      </w:r>
    </w:p>
    <w:p w:rsidR="00F32369" w:rsidRPr="002636C4" w:rsidRDefault="00F32369" w:rsidP="002636C4">
      <w:pPr>
        <w:jc w:val="both"/>
        <w:rPr>
          <w:spacing w:val="-4"/>
          <w:sz w:val="24"/>
          <w:szCs w:val="24"/>
        </w:rPr>
      </w:pPr>
      <w:r w:rsidRPr="002636C4">
        <w:rPr>
          <w:b/>
          <w:sz w:val="24"/>
          <w:szCs w:val="24"/>
          <w:u w:val="single"/>
        </w:rPr>
        <w:t>Câu 15:</w:t>
      </w:r>
      <w:r w:rsidRPr="002636C4">
        <w:rPr>
          <w:sz w:val="24"/>
          <w:szCs w:val="24"/>
        </w:rPr>
        <w:t xml:space="preserve"> Theo thuyết tương đối của Albert Einsein (1879 - 1955), không có </w:t>
      </w:r>
      <w:r w:rsidRPr="002636C4">
        <w:rPr>
          <w:spacing w:val="-4"/>
          <w:sz w:val="24"/>
          <w:szCs w:val="24"/>
        </w:rPr>
        <w:t>một thứ gì dịch chuyển trong không gian nhanh hơn ánh sáng. Bất kỳ một em nhỏ nào từng quan sát một cơn giông đều biết,  ta nhìn thấy tia chớp trước sau đó mới nghe thấy tiếng sấm. Nhưng chính xác thì ánh sáng nhanh tới mức nào?</w:t>
      </w:r>
    </w:p>
    <w:p w:rsidR="00F32369" w:rsidRPr="002636C4" w:rsidRDefault="00F32369" w:rsidP="002636C4">
      <w:pPr>
        <w:ind w:firstLine="600"/>
        <w:jc w:val="both"/>
        <w:rPr>
          <w:sz w:val="24"/>
          <w:szCs w:val="24"/>
          <w:lang w:val="nl-NL"/>
        </w:rPr>
      </w:pPr>
      <w:r w:rsidRPr="002636C4">
        <w:rPr>
          <w:sz w:val="24"/>
          <w:szCs w:val="24"/>
          <w:lang w:val="nl-NL"/>
        </w:rPr>
        <w:t>a. Khoảng 320 km/s.</w:t>
      </w:r>
      <w:r w:rsidRPr="002636C4">
        <w:rPr>
          <w:sz w:val="24"/>
          <w:szCs w:val="24"/>
          <w:lang w:val="nl-NL"/>
        </w:rPr>
        <w:tab/>
        <w:t xml:space="preserve"> b. Khoảng 3200 km/s.  </w:t>
      </w:r>
      <w:r w:rsidRPr="002636C4">
        <w:rPr>
          <w:b/>
          <w:sz w:val="24"/>
          <w:szCs w:val="24"/>
          <w:lang w:val="nl-NL"/>
        </w:rPr>
        <w:t>c. Khoảng 300.000 km/s.</w:t>
      </w:r>
      <w:r w:rsidRPr="002636C4">
        <w:rPr>
          <w:b/>
          <w:sz w:val="24"/>
          <w:szCs w:val="24"/>
          <w:lang w:val="nl-NL"/>
        </w:rPr>
        <w:tab/>
      </w:r>
      <w:r w:rsidRPr="002636C4">
        <w:rPr>
          <w:sz w:val="24"/>
          <w:szCs w:val="24"/>
          <w:lang w:val="nl-NL"/>
        </w:rPr>
        <w:t>d. Khoảng 5.000.000 km/s.</w:t>
      </w:r>
    </w:p>
    <w:p w:rsidR="00F32369" w:rsidRPr="002636C4" w:rsidRDefault="00F32369" w:rsidP="002636C4">
      <w:pPr>
        <w:jc w:val="both"/>
        <w:rPr>
          <w:sz w:val="24"/>
          <w:szCs w:val="24"/>
          <w:lang w:val="nl-NL"/>
        </w:rPr>
      </w:pPr>
      <w:r w:rsidRPr="002636C4">
        <w:rPr>
          <w:b/>
          <w:sz w:val="24"/>
          <w:szCs w:val="24"/>
          <w:u w:val="single"/>
          <w:lang w:val="nl-NL"/>
        </w:rPr>
        <w:t>Câu 16:</w:t>
      </w:r>
      <w:r w:rsidRPr="002636C4">
        <w:rPr>
          <w:sz w:val="24"/>
          <w:szCs w:val="24"/>
          <w:lang w:val="nl-NL"/>
        </w:rPr>
        <w:t xml:space="preserve"> Các phương tiện giao thông đường bộ chủ yếu là sử dụng động cơ đốt trong. Xe máy dùng động cơ xăng, ôtô chủ yếu dùng động cơ điêzen. Em có biết động cơ xăng đầu tiên ra đời vào năm nào?</w:t>
      </w:r>
    </w:p>
    <w:p w:rsidR="00F32369" w:rsidRPr="002636C4" w:rsidRDefault="00F32369" w:rsidP="002636C4">
      <w:pPr>
        <w:ind w:firstLine="600"/>
        <w:jc w:val="both"/>
        <w:rPr>
          <w:sz w:val="24"/>
          <w:szCs w:val="24"/>
          <w:lang w:val="nl-NL"/>
        </w:rPr>
      </w:pPr>
      <w:r w:rsidRPr="002636C4">
        <w:rPr>
          <w:sz w:val="24"/>
          <w:szCs w:val="24"/>
          <w:lang w:val="nl-NL"/>
        </w:rPr>
        <w:t>a. Năm 1883 - 1884.</w:t>
      </w:r>
      <w:r w:rsidRPr="002636C4">
        <w:rPr>
          <w:sz w:val="24"/>
          <w:szCs w:val="24"/>
          <w:lang w:val="nl-NL"/>
        </w:rPr>
        <w:tab/>
        <w:t xml:space="preserve"> b. Năm 1884 - 1885.  </w:t>
      </w:r>
      <w:r w:rsidRPr="002636C4">
        <w:rPr>
          <w:b/>
          <w:sz w:val="24"/>
          <w:szCs w:val="24"/>
          <w:lang w:val="nl-NL"/>
        </w:rPr>
        <w:t>c. Năm 1885 - 1886.</w:t>
      </w:r>
      <w:r w:rsidRPr="002636C4">
        <w:rPr>
          <w:b/>
          <w:sz w:val="24"/>
          <w:szCs w:val="24"/>
          <w:lang w:val="nl-NL"/>
        </w:rPr>
        <w:tab/>
      </w:r>
      <w:r w:rsidRPr="002636C4">
        <w:rPr>
          <w:sz w:val="24"/>
          <w:szCs w:val="24"/>
          <w:lang w:val="nl-NL"/>
        </w:rPr>
        <w:tab/>
      </w:r>
      <w:r w:rsidRPr="002636C4">
        <w:rPr>
          <w:sz w:val="24"/>
          <w:szCs w:val="24"/>
          <w:lang w:val="nl-NL"/>
        </w:rPr>
        <w:tab/>
        <w:t>d. Năm 1886 - 1887.</w:t>
      </w:r>
    </w:p>
    <w:p w:rsidR="00F32369" w:rsidRPr="002636C4" w:rsidRDefault="00F32369" w:rsidP="002636C4">
      <w:pPr>
        <w:jc w:val="both"/>
        <w:rPr>
          <w:b/>
          <w:sz w:val="24"/>
          <w:szCs w:val="24"/>
          <w:lang w:val="nl-NL"/>
        </w:rPr>
      </w:pPr>
      <w:r w:rsidRPr="002636C4">
        <w:rPr>
          <w:b/>
          <w:sz w:val="24"/>
          <w:szCs w:val="24"/>
          <w:u w:val="single"/>
          <w:lang w:val="nl-NL"/>
        </w:rPr>
        <w:t>Câu 17:</w:t>
      </w:r>
      <w:r w:rsidRPr="002636C4">
        <w:rPr>
          <w:sz w:val="24"/>
          <w:szCs w:val="24"/>
          <w:lang w:val="nl-NL"/>
        </w:rPr>
        <w:t xml:space="preserve"> Hoà phải giúp em làm bài tập về nhà. Bài tập của em Hoà là phải sắp xếp sắt, nhựa và thuỷ tinh theo tỷ trọng tăng dần. Thứ tự nào là thứ tự đúng?    a. Sắt, nhựa, thuỷ tinh.</w:t>
      </w:r>
      <w:r w:rsidRPr="002636C4">
        <w:rPr>
          <w:sz w:val="24"/>
          <w:szCs w:val="24"/>
          <w:lang w:val="nl-NL"/>
        </w:rPr>
        <w:tab/>
      </w:r>
      <w:r w:rsidRPr="002636C4">
        <w:rPr>
          <w:sz w:val="24"/>
          <w:szCs w:val="24"/>
          <w:lang w:val="nl-NL"/>
        </w:rPr>
        <w:lastRenderedPageBreak/>
        <w:tab/>
      </w:r>
      <w:r w:rsidRPr="002636C4">
        <w:rPr>
          <w:sz w:val="24"/>
          <w:szCs w:val="24"/>
          <w:lang w:val="nl-NL"/>
        </w:rPr>
        <w:tab/>
        <w:t>b. Nhựa, sắt, thuỷ tinh.  c. Thuỷ tinh, nhựa, sắt.</w:t>
      </w:r>
      <w:r w:rsidRPr="002636C4">
        <w:rPr>
          <w:sz w:val="24"/>
          <w:szCs w:val="24"/>
          <w:lang w:val="nl-NL"/>
        </w:rPr>
        <w:tab/>
      </w:r>
      <w:r w:rsidRPr="002636C4">
        <w:rPr>
          <w:sz w:val="24"/>
          <w:szCs w:val="24"/>
          <w:lang w:val="nl-NL"/>
        </w:rPr>
        <w:tab/>
      </w:r>
      <w:r w:rsidRPr="002636C4">
        <w:rPr>
          <w:b/>
          <w:sz w:val="24"/>
          <w:szCs w:val="24"/>
          <w:lang w:val="nl-NL"/>
        </w:rPr>
        <w:tab/>
        <w:t>d. Nhựa, thuỷ tinh, sắt.</w:t>
      </w:r>
    </w:p>
    <w:p w:rsidR="00F32369" w:rsidRPr="002636C4" w:rsidRDefault="00F32369" w:rsidP="002636C4">
      <w:pPr>
        <w:jc w:val="both"/>
        <w:rPr>
          <w:spacing w:val="6"/>
          <w:sz w:val="24"/>
          <w:szCs w:val="24"/>
          <w:lang w:val="nl-NL"/>
        </w:rPr>
      </w:pPr>
      <w:r w:rsidRPr="002636C4">
        <w:rPr>
          <w:b/>
          <w:spacing w:val="6"/>
          <w:sz w:val="24"/>
          <w:szCs w:val="24"/>
          <w:u w:val="single"/>
          <w:lang w:val="nl-NL"/>
        </w:rPr>
        <w:t>Câu 18:</w:t>
      </w:r>
      <w:r w:rsidRPr="002636C4">
        <w:rPr>
          <w:spacing w:val="6"/>
          <w:sz w:val="24"/>
          <w:szCs w:val="24"/>
          <w:lang w:val="nl-NL"/>
        </w:rPr>
        <w:t xml:space="preserve"> Trong những phát minh dưới đây, phát minh nào không thuộc về thế kỷ 19?</w:t>
      </w:r>
    </w:p>
    <w:p w:rsidR="00F32369" w:rsidRPr="002636C4" w:rsidRDefault="00F32369" w:rsidP="002636C4">
      <w:pPr>
        <w:ind w:firstLine="600"/>
        <w:jc w:val="both"/>
        <w:rPr>
          <w:sz w:val="24"/>
          <w:szCs w:val="24"/>
          <w:lang w:val="nl-NL"/>
        </w:rPr>
      </w:pPr>
      <w:r w:rsidRPr="002636C4">
        <w:rPr>
          <w:sz w:val="24"/>
          <w:szCs w:val="24"/>
          <w:lang w:val="nl-NL"/>
        </w:rPr>
        <w:t>a. Điện thoại.</w:t>
      </w:r>
      <w:r w:rsidRPr="002636C4">
        <w:rPr>
          <w:sz w:val="24"/>
          <w:szCs w:val="24"/>
          <w:lang w:val="nl-NL"/>
        </w:rPr>
        <w:tab/>
      </w:r>
      <w:r w:rsidRPr="002636C4">
        <w:rPr>
          <w:sz w:val="24"/>
          <w:szCs w:val="24"/>
          <w:lang w:val="nl-NL"/>
        </w:rPr>
        <w:tab/>
        <w:t>b. Động cơ 4 kỳ.</w:t>
      </w:r>
      <w:r w:rsidRPr="002636C4">
        <w:rPr>
          <w:sz w:val="24"/>
          <w:szCs w:val="24"/>
          <w:lang w:val="nl-NL"/>
        </w:rPr>
        <w:tab/>
      </w:r>
      <w:r w:rsidRPr="002636C4">
        <w:rPr>
          <w:b/>
          <w:sz w:val="24"/>
          <w:szCs w:val="24"/>
          <w:lang w:val="nl-NL"/>
        </w:rPr>
        <w:t>c. Dây chuyền sản xuất.</w:t>
      </w:r>
      <w:r w:rsidRPr="002636C4">
        <w:rPr>
          <w:sz w:val="24"/>
          <w:szCs w:val="24"/>
          <w:lang w:val="nl-NL"/>
        </w:rPr>
        <w:tab/>
      </w:r>
      <w:r w:rsidRPr="002636C4">
        <w:rPr>
          <w:sz w:val="24"/>
          <w:szCs w:val="24"/>
          <w:lang w:val="nl-NL"/>
        </w:rPr>
        <w:tab/>
      </w:r>
      <w:r w:rsidRPr="002636C4">
        <w:rPr>
          <w:sz w:val="24"/>
          <w:szCs w:val="24"/>
          <w:lang w:val="nl-NL"/>
        </w:rPr>
        <w:tab/>
        <w:t>d. Nhựa.</w:t>
      </w:r>
    </w:p>
    <w:p w:rsidR="00F32369" w:rsidRPr="002636C4" w:rsidRDefault="00F32369" w:rsidP="002636C4">
      <w:pPr>
        <w:jc w:val="both"/>
        <w:rPr>
          <w:b/>
          <w:sz w:val="24"/>
          <w:szCs w:val="24"/>
          <w:lang w:val="nl-NL"/>
        </w:rPr>
      </w:pPr>
      <w:r w:rsidRPr="002636C4">
        <w:rPr>
          <w:b/>
          <w:sz w:val="24"/>
          <w:szCs w:val="24"/>
          <w:u w:val="single"/>
          <w:lang w:val="nl-NL"/>
        </w:rPr>
        <w:t>Câu 19:</w:t>
      </w:r>
      <w:r w:rsidRPr="002636C4">
        <w:rPr>
          <w:sz w:val="24"/>
          <w:szCs w:val="24"/>
          <w:lang w:val="nl-NL"/>
        </w:rPr>
        <w:t xml:space="preserve">  Để chuyển từ hiệu điện thế 230V xuống hiệu điện thế 12V người ta dùng một máy biến áp, gồm hai cuộn dây có chung một lõi bằng sắt. Cuộn dây thứ hai phải có số vòng dây là bao nhiêu, nếu cuộn dây đầu nối với nguồn 230V, có số vòng 400 vòng?  a. 4000 vòng.  b. 400 vòng.    c. 120 vòng.</w:t>
      </w:r>
      <w:r w:rsidRPr="002636C4">
        <w:rPr>
          <w:sz w:val="24"/>
          <w:szCs w:val="24"/>
          <w:lang w:val="nl-NL"/>
        </w:rPr>
        <w:tab/>
      </w:r>
      <w:r w:rsidRPr="002636C4">
        <w:rPr>
          <w:b/>
          <w:sz w:val="24"/>
          <w:szCs w:val="24"/>
          <w:lang w:val="nl-NL"/>
        </w:rPr>
        <w:t>d. 21 vòng.</w:t>
      </w:r>
    </w:p>
    <w:p w:rsidR="00F32369" w:rsidRPr="002636C4" w:rsidRDefault="00F32369" w:rsidP="002636C4">
      <w:pPr>
        <w:jc w:val="both"/>
        <w:rPr>
          <w:b/>
          <w:sz w:val="24"/>
          <w:szCs w:val="24"/>
          <w:lang w:val="nl-NL"/>
        </w:rPr>
      </w:pPr>
      <w:r w:rsidRPr="002636C4">
        <w:rPr>
          <w:b/>
          <w:sz w:val="24"/>
          <w:szCs w:val="24"/>
          <w:u w:val="single"/>
          <w:lang w:val="nl-NL"/>
        </w:rPr>
        <w:t>Câu 20:</w:t>
      </w:r>
      <w:r w:rsidRPr="002636C4">
        <w:rPr>
          <w:sz w:val="24"/>
          <w:szCs w:val="24"/>
          <w:lang w:val="nl-NL"/>
        </w:rPr>
        <w:t xml:space="preserve"> Một quả bóng bay hình cầu được bơm căng đến khi bán kính của nó tăng gấp 3 lần, thì thể tích của nó tăng lên bao nhiêu?  a. Gấp 3 lần.</w:t>
      </w:r>
      <w:r w:rsidRPr="002636C4">
        <w:rPr>
          <w:sz w:val="24"/>
          <w:szCs w:val="24"/>
          <w:lang w:val="nl-NL"/>
        </w:rPr>
        <w:tab/>
        <w:t>b. Gấp 6 lần.  c. Gấp 9 lần.</w:t>
      </w:r>
      <w:r w:rsidRPr="002636C4">
        <w:rPr>
          <w:sz w:val="24"/>
          <w:szCs w:val="24"/>
          <w:lang w:val="nl-NL"/>
        </w:rPr>
        <w:tab/>
      </w:r>
      <w:r w:rsidRPr="002636C4">
        <w:rPr>
          <w:sz w:val="24"/>
          <w:szCs w:val="24"/>
          <w:lang w:val="nl-NL"/>
        </w:rPr>
        <w:tab/>
      </w:r>
      <w:r w:rsidRPr="002636C4">
        <w:rPr>
          <w:sz w:val="24"/>
          <w:szCs w:val="24"/>
          <w:lang w:val="nl-NL"/>
        </w:rPr>
        <w:tab/>
      </w:r>
      <w:r w:rsidRPr="002636C4">
        <w:rPr>
          <w:b/>
          <w:sz w:val="24"/>
          <w:szCs w:val="24"/>
          <w:lang w:val="nl-NL"/>
        </w:rPr>
        <w:t>d. Gấp 27 lần.</w:t>
      </w:r>
    </w:p>
    <w:p w:rsidR="00F32369" w:rsidRPr="002636C4" w:rsidRDefault="00F32369" w:rsidP="00F32369">
      <w:pPr>
        <w:pStyle w:val="ListParagraph"/>
        <w:numPr>
          <w:ilvl w:val="0"/>
          <w:numId w:val="15"/>
        </w:numPr>
        <w:ind w:left="720" w:hanging="450"/>
        <w:rPr>
          <w:b/>
          <w:sz w:val="24"/>
          <w:szCs w:val="24"/>
        </w:rPr>
      </w:pPr>
      <w:r w:rsidRPr="002636C4">
        <w:rPr>
          <w:b/>
          <w:sz w:val="24"/>
          <w:szCs w:val="24"/>
        </w:rPr>
        <w:t>TỰ LUẬN:</w:t>
      </w:r>
    </w:p>
    <w:p w:rsidR="00F32369" w:rsidRPr="002636C4" w:rsidRDefault="00F32369" w:rsidP="002636C4">
      <w:pPr>
        <w:jc w:val="both"/>
        <w:rPr>
          <w:sz w:val="24"/>
          <w:szCs w:val="24"/>
          <w:lang w:val="vi-VN"/>
        </w:rPr>
      </w:pPr>
      <w:r w:rsidRPr="002636C4">
        <w:rPr>
          <w:b/>
          <w:sz w:val="24"/>
          <w:szCs w:val="24"/>
        </w:rPr>
        <w:t xml:space="preserve">Bài  1: </w:t>
      </w:r>
      <w:r w:rsidRPr="002636C4">
        <w:rPr>
          <w:b/>
          <w:sz w:val="24"/>
          <w:szCs w:val="24"/>
          <w:lang w:val="nl-NL"/>
        </w:rPr>
        <w:t>( 2 điểm)</w:t>
      </w:r>
      <w:r w:rsidRPr="002636C4">
        <w:rPr>
          <w:sz w:val="24"/>
          <w:szCs w:val="24"/>
          <w:lang w:val="nl-NL"/>
        </w:rPr>
        <w:t xml:space="preserve">  Cho các dụng cụ sau</w:t>
      </w:r>
      <w:r w:rsidRPr="002636C4">
        <w:rPr>
          <w:sz w:val="24"/>
          <w:szCs w:val="24"/>
          <w:lang w:val="vi-VN"/>
        </w:rPr>
        <w:t>:</w:t>
      </w:r>
    </w:p>
    <w:p w:rsidR="00F32369" w:rsidRPr="002636C4" w:rsidRDefault="00F32369" w:rsidP="002636C4">
      <w:pPr>
        <w:ind w:firstLine="720"/>
        <w:jc w:val="both"/>
        <w:rPr>
          <w:sz w:val="24"/>
          <w:szCs w:val="24"/>
          <w:lang w:val="vi-VN"/>
        </w:rPr>
      </w:pPr>
      <w:r w:rsidRPr="002636C4">
        <w:rPr>
          <w:sz w:val="24"/>
          <w:szCs w:val="24"/>
          <w:lang w:val="vi-VN"/>
        </w:rPr>
        <w:t xml:space="preserve">- Một </w:t>
      </w:r>
      <w:r w:rsidRPr="002636C4">
        <w:rPr>
          <w:sz w:val="24"/>
          <w:szCs w:val="24"/>
        </w:rPr>
        <w:t>lọ thủy tinh chứa đầy thủy ngân, được đậy kín bằng nút thủy tinh (khối lượng riêng của thủy ngân là D</w:t>
      </w:r>
      <w:r w:rsidRPr="002636C4">
        <w:rPr>
          <w:sz w:val="24"/>
          <w:szCs w:val="24"/>
          <w:vertAlign w:val="subscript"/>
        </w:rPr>
        <w:t>1</w:t>
      </w:r>
      <w:r w:rsidRPr="002636C4">
        <w:rPr>
          <w:sz w:val="24"/>
          <w:szCs w:val="24"/>
        </w:rPr>
        <w:t>, của thủy tinh là D</w:t>
      </w:r>
      <w:r w:rsidRPr="002636C4">
        <w:rPr>
          <w:sz w:val="24"/>
          <w:szCs w:val="24"/>
          <w:vertAlign w:val="subscript"/>
        </w:rPr>
        <w:t>2</w:t>
      </w:r>
      <w:r w:rsidRPr="002636C4">
        <w:rPr>
          <w:sz w:val="24"/>
          <w:szCs w:val="24"/>
        </w:rPr>
        <w:t>).</w:t>
      </w:r>
    </w:p>
    <w:p w:rsidR="00F32369" w:rsidRPr="002636C4" w:rsidRDefault="00F32369" w:rsidP="002636C4">
      <w:pPr>
        <w:ind w:firstLine="720"/>
        <w:jc w:val="both"/>
        <w:rPr>
          <w:sz w:val="24"/>
          <w:szCs w:val="24"/>
        </w:rPr>
      </w:pPr>
      <w:r w:rsidRPr="002636C4">
        <w:rPr>
          <w:sz w:val="24"/>
          <w:szCs w:val="24"/>
          <w:lang w:val="vi-VN"/>
        </w:rPr>
        <w:t xml:space="preserve">- </w:t>
      </w:r>
      <w:r w:rsidRPr="002636C4">
        <w:rPr>
          <w:sz w:val="24"/>
          <w:szCs w:val="24"/>
        </w:rPr>
        <w:t>Bình chia độ.</w:t>
      </w:r>
    </w:p>
    <w:p w:rsidR="00F32369" w:rsidRPr="002636C4" w:rsidRDefault="00F32369" w:rsidP="002636C4">
      <w:pPr>
        <w:ind w:firstLine="720"/>
        <w:jc w:val="both"/>
        <w:rPr>
          <w:sz w:val="24"/>
          <w:szCs w:val="24"/>
        </w:rPr>
      </w:pPr>
      <w:r w:rsidRPr="002636C4">
        <w:rPr>
          <w:sz w:val="24"/>
          <w:szCs w:val="24"/>
          <w:lang w:val="vi-VN"/>
        </w:rPr>
        <w:t xml:space="preserve">- </w:t>
      </w:r>
      <w:r w:rsidRPr="002636C4">
        <w:rPr>
          <w:sz w:val="24"/>
          <w:szCs w:val="24"/>
        </w:rPr>
        <w:t>Một cái cân.</w:t>
      </w:r>
    </w:p>
    <w:p w:rsidR="00F32369" w:rsidRPr="002636C4" w:rsidRDefault="00F32369" w:rsidP="002636C4">
      <w:pPr>
        <w:ind w:firstLine="720"/>
        <w:jc w:val="both"/>
        <w:rPr>
          <w:sz w:val="24"/>
          <w:szCs w:val="24"/>
        </w:rPr>
      </w:pPr>
      <w:r w:rsidRPr="002636C4">
        <w:rPr>
          <w:sz w:val="24"/>
          <w:szCs w:val="24"/>
          <w:lang w:val="vi-VN"/>
        </w:rPr>
        <w:t>- Một lượng nước đủ để làm thí nghiệm</w:t>
      </w:r>
      <w:r w:rsidRPr="002636C4">
        <w:rPr>
          <w:sz w:val="24"/>
          <w:szCs w:val="24"/>
        </w:rPr>
        <w:t>.</w:t>
      </w:r>
    </w:p>
    <w:p w:rsidR="00F32369" w:rsidRPr="002636C4" w:rsidRDefault="00F32369" w:rsidP="002636C4">
      <w:pPr>
        <w:jc w:val="both"/>
        <w:rPr>
          <w:sz w:val="24"/>
          <w:szCs w:val="24"/>
        </w:rPr>
      </w:pPr>
      <w:r w:rsidRPr="002636C4">
        <w:rPr>
          <w:sz w:val="24"/>
          <w:szCs w:val="24"/>
          <w:lang w:val="vi-VN"/>
        </w:rPr>
        <w:t xml:space="preserve"> </w:t>
      </w:r>
      <w:r w:rsidRPr="002636C4">
        <w:rPr>
          <w:sz w:val="24"/>
          <w:szCs w:val="24"/>
        </w:rPr>
        <w:t>H</w:t>
      </w:r>
      <w:r w:rsidRPr="002636C4">
        <w:rPr>
          <w:sz w:val="24"/>
          <w:szCs w:val="24"/>
          <w:lang w:val="vi-VN"/>
        </w:rPr>
        <w:t xml:space="preserve">ãy trình bày </w:t>
      </w:r>
      <w:r w:rsidRPr="002636C4">
        <w:rPr>
          <w:sz w:val="24"/>
          <w:szCs w:val="24"/>
        </w:rPr>
        <w:t>phương án xác định khối lượng thủy ngân chứa trong lọ mà không phải mở nút ra.</w:t>
      </w:r>
    </w:p>
    <w:p w:rsidR="00F32369" w:rsidRPr="002636C4" w:rsidRDefault="00F32369" w:rsidP="002636C4">
      <w:pPr>
        <w:jc w:val="both"/>
        <w:rPr>
          <w:sz w:val="24"/>
          <w:szCs w:val="24"/>
          <w:lang w:val="vi-VN"/>
        </w:rPr>
      </w:pPr>
      <w:r w:rsidRPr="002636C4">
        <w:rPr>
          <w:sz w:val="24"/>
          <w:szCs w:val="24"/>
        </w:rPr>
        <w:t xml:space="preserve">            ( Nêu rõ các bước tiến hành, các phép đo cần thiết trong thí nghiệm).</w:t>
      </w:r>
      <w:r w:rsidRPr="002636C4">
        <w:rPr>
          <w:sz w:val="24"/>
          <w:szCs w:val="24"/>
          <w:lang w:val="vi-VN"/>
        </w:rPr>
        <w:t xml:space="preserve"> </w:t>
      </w:r>
    </w:p>
    <w:p w:rsidR="00F32369" w:rsidRPr="002636C4" w:rsidRDefault="00F32369" w:rsidP="002636C4">
      <w:pPr>
        <w:jc w:val="both"/>
        <w:rPr>
          <w:sz w:val="24"/>
          <w:szCs w:val="24"/>
        </w:rPr>
      </w:pPr>
      <w:r w:rsidRPr="002636C4">
        <w:rPr>
          <w:b/>
          <w:sz w:val="24"/>
          <w:szCs w:val="24"/>
        </w:rPr>
        <w:t xml:space="preserve">Bài 2: </w:t>
      </w:r>
      <w:r w:rsidR="00F85274">
        <w:rPr>
          <w:noProof/>
          <w:sz w:val="24"/>
          <w:szCs w:val="24"/>
        </w:rPr>
        <mc:AlternateContent>
          <mc:Choice Requires="wpg">
            <w:drawing>
              <wp:anchor distT="0" distB="0" distL="114300" distR="114300" simplePos="0" relativeHeight="251689984" behindDoc="0" locked="0" layoutInCell="1" allowOverlap="1">
                <wp:simplePos x="0" y="0"/>
                <wp:positionH relativeFrom="column">
                  <wp:posOffset>5035550</wp:posOffset>
                </wp:positionH>
                <wp:positionV relativeFrom="paragraph">
                  <wp:posOffset>12065</wp:posOffset>
                </wp:positionV>
                <wp:extent cx="1844675" cy="857885"/>
                <wp:effectExtent l="1270" t="0" r="1905" b="0"/>
                <wp:wrapSquare wrapText="bothSides"/>
                <wp:docPr id="96"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857885"/>
                          <a:chOff x="1521" y="5997"/>
                          <a:chExt cx="2905" cy="1351"/>
                        </a:xfrm>
                      </wpg:grpSpPr>
                      <wps:wsp>
                        <wps:cNvPr id="97" name="Text Box 1312"/>
                        <wps:cNvSpPr txBox="1">
                          <a:spLocks noChangeArrowheads="1"/>
                        </wps:cNvSpPr>
                        <wps:spPr bwMode="auto">
                          <a:xfrm>
                            <a:off x="2171" y="6967"/>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p>
                          </w:txbxContent>
                        </wps:txbx>
                        <wps:bodyPr rot="0" vert="horz" wrap="square" lIns="91440" tIns="45720" rIns="91440" bIns="45720" anchor="t" anchorCtr="0" upright="1">
                          <a:noAutofit/>
                        </wps:bodyPr>
                      </wps:wsp>
                      <wps:wsp>
                        <wps:cNvPr id="98" name="Text Box 1313"/>
                        <wps:cNvSpPr txBox="1">
                          <a:spLocks noChangeArrowheads="1"/>
                        </wps:cNvSpPr>
                        <wps:spPr bwMode="auto">
                          <a:xfrm>
                            <a:off x="2581" y="6967"/>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R+1</w:t>
                              </w:r>
                            </w:p>
                          </w:txbxContent>
                        </wps:txbx>
                        <wps:bodyPr rot="0" vert="horz" wrap="square" lIns="91440" tIns="45720" rIns="91440" bIns="45720" anchor="t" anchorCtr="0" upright="1">
                          <a:noAutofit/>
                        </wps:bodyPr>
                      </wps:wsp>
                      <wps:wsp>
                        <wps:cNvPr id="99" name="Text Box 1314"/>
                        <wps:cNvSpPr txBox="1">
                          <a:spLocks noChangeArrowheads="1"/>
                        </wps:cNvSpPr>
                        <wps:spPr bwMode="auto">
                          <a:xfrm>
                            <a:off x="4006" y="6288"/>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t>B</w:t>
                              </w:r>
                            </w:p>
                          </w:txbxContent>
                        </wps:txbx>
                        <wps:bodyPr rot="0" vert="horz" wrap="square" lIns="91440" tIns="45720" rIns="91440" bIns="45720" anchor="t" anchorCtr="0" upright="1">
                          <a:noAutofit/>
                        </wps:bodyPr>
                      </wps:wsp>
                      <wps:wsp>
                        <wps:cNvPr id="100" name="Text Box 1315"/>
                        <wps:cNvSpPr txBox="1">
                          <a:spLocks noChangeArrowheads="1"/>
                        </wps:cNvSpPr>
                        <wps:spPr bwMode="auto">
                          <a:xfrm>
                            <a:off x="1521" y="6849"/>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t>A</w:t>
                              </w:r>
                            </w:p>
                          </w:txbxContent>
                        </wps:txbx>
                        <wps:bodyPr rot="0" vert="horz" wrap="square" lIns="91440" tIns="45720" rIns="91440" bIns="45720" anchor="t" anchorCtr="0" upright="1">
                          <a:noAutofit/>
                        </wps:bodyPr>
                      </wps:wsp>
                      <wps:wsp>
                        <wps:cNvPr id="101" name="Text Box 1316"/>
                        <wps:cNvSpPr txBox="1">
                          <a:spLocks noChangeArrowheads="1"/>
                        </wps:cNvSpPr>
                        <wps:spPr bwMode="auto">
                          <a:xfrm>
                            <a:off x="3271" y="6042"/>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r>
                                <w:t>2</w:t>
                              </w:r>
                            </w:p>
                          </w:txbxContent>
                        </wps:txbx>
                        <wps:bodyPr rot="0" vert="horz" wrap="square" lIns="91440" tIns="45720" rIns="91440" bIns="45720" anchor="t" anchorCtr="0" upright="1">
                          <a:noAutofit/>
                        </wps:bodyPr>
                      </wps:wsp>
                      <wps:wsp>
                        <wps:cNvPr id="102" name="Text Box 1317"/>
                        <wps:cNvSpPr txBox="1">
                          <a:spLocks noChangeArrowheads="1"/>
                        </wps:cNvSpPr>
                        <wps:spPr bwMode="auto">
                          <a:xfrm>
                            <a:off x="2466" y="5997"/>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r>
                                <w:t>1</w:t>
                              </w:r>
                            </w:p>
                          </w:txbxContent>
                        </wps:txbx>
                        <wps:bodyPr rot="0" vert="horz" wrap="square" lIns="91440" tIns="45720" rIns="91440" bIns="45720" anchor="t" anchorCtr="0" upright="1">
                          <a:noAutofit/>
                        </wps:bodyPr>
                      </wps:wsp>
                      <wpg:grpSp>
                        <wpg:cNvPr id="122" name="Group 1318"/>
                        <wpg:cNvGrpSpPr>
                          <a:grpSpLocks/>
                        </wpg:cNvGrpSpPr>
                        <wpg:grpSpPr bwMode="auto">
                          <a:xfrm>
                            <a:off x="1834" y="6365"/>
                            <a:ext cx="2240" cy="890"/>
                            <a:chOff x="1981" y="1687"/>
                            <a:chExt cx="2240" cy="890"/>
                          </a:xfrm>
                        </wpg:grpSpPr>
                        <wps:wsp>
                          <wps:cNvPr id="365" name="Line 1319"/>
                          <wps:cNvCnPr/>
                          <wps:spPr bwMode="auto">
                            <a:xfrm>
                              <a:off x="2333" y="25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6" name="Group 1320"/>
                          <wpg:cNvGrpSpPr>
                            <a:grpSpLocks/>
                          </wpg:cNvGrpSpPr>
                          <wpg:grpSpPr bwMode="auto">
                            <a:xfrm>
                              <a:off x="2007" y="2161"/>
                              <a:ext cx="1440" cy="143"/>
                              <a:chOff x="4680" y="5977"/>
                              <a:chExt cx="1440" cy="143"/>
                            </a:xfrm>
                          </wpg:grpSpPr>
                          <wps:wsp>
                            <wps:cNvPr id="367" name="Rectangle 1321"/>
                            <wps:cNvSpPr>
                              <a:spLocks noChangeArrowheads="1"/>
                            </wps:cNvSpPr>
                            <wps:spPr bwMode="auto">
                              <a:xfrm rot="-10800000">
                                <a:off x="5565" y="5977"/>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1322"/>
                            <wps:cNvSpPr>
                              <a:spLocks noChangeArrowheads="1"/>
                            </wps:cNvSpPr>
                            <wps:spPr bwMode="auto">
                              <a:xfrm rot="-10800000">
                                <a:off x="5045" y="5995"/>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1323"/>
                            <wps:cNvCnPr/>
                            <wps:spPr bwMode="auto">
                              <a:xfrm rot="-5400000">
                                <a:off x="4858" y="5881"/>
                                <a:ext cx="2"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324"/>
                            <wps:cNvCnPr/>
                            <wps:spPr bwMode="auto">
                              <a:xfrm rot="-5400000">
                                <a:off x="6023" y="5948"/>
                                <a:ext cx="1"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325"/>
                            <wps:cNvCnPr/>
                            <wps:spPr bwMode="auto">
                              <a:xfrm rot="-5400000">
                                <a:off x="5482" y="5992"/>
                                <a:ext cx="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2" name="Rectangle 1326"/>
                          <wps:cNvSpPr>
                            <a:spLocks noChangeArrowheads="1"/>
                          </wps:cNvSpPr>
                          <wps:spPr bwMode="auto">
                            <a:xfrm rot="-10800000">
                              <a:off x="3631" y="1687"/>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1327"/>
                          <wps:cNvSpPr>
                            <a:spLocks noChangeArrowheads="1"/>
                          </wps:cNvSpPr>
                          <wps:spPr bwMode="auto">
                            <a:xfrm rot="-10800000">
                              <a:off x="2883" y="1696"/>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1328"/>
                          <wps:cNvCnPr/>
                          <wps:spPr bwMode="auto">
                            <a:xfrm rot="-5400000">
                              <a:off x="2531" y="1407"/>
                              <a:ext cx="4"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329"/>
                          <wps:cNvCnPr/>
                          <wps:spPr bwMode="auto">
                            <a:xfrm rot="-5400000">
                              <a:off x="4089" y="1658"/>
                              <a:ext cx="1"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330"/>
                          <wps:cNvCnPr/>
                          <wps:spPr bwMode="auto">
                            <a:xfrm rot="-5400000">
                              <a:off x="3434" y="1567"/>
                              <a:ext cx="1"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331"/>
                          <wps:cNvCnPr/>
                          <wps:spPr bwMode="auto">
                            <a:xfrm>
                              <a:off x="2195" y="1755"/>
                              <a:ext cx="0"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332"/>
                          <wps:cNvCnPr/>
                          <wps:spPr bwMode="auto">
                            <a:xfrm>
                              <a:off x="3461" y="1754"/>
                              <a:ext cx="0"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Oval 1333"/>
                          <wps:cNvSpPr>
                            <a:spLocks noChangeArrowheads="1"/>
                          </wps:cNvSpPr>
                          <wps:spPr bwMode="auto">
                            <a:xfrm>
                              <a:off x="1981" y="2217"/>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1334"/>
                          <wps:cNvSpPr>
                            <a:spLocks noChangeArrowheads="1"/>
                          </wps:cNvSpPr>
                          <wps:spPr bwMode="auto">
                            <a:xfrm>
                              <a:off x="4176" y="173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1" o:spid="_x0000_s1532" style="position:absolute;left:0;text-align:left;margin-left:396.5pt;margin-top:.95pt;width:145.25pt;height:67.55pt;z-index:251689984" coordorigin="1521,5997" coordsize="2905,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">
                <v:shape id="Text Box 1312" o:spid="_x0000_s1533" type="#_x0000_t202" style="position:absolute;left:2171;top:696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F32369" w:rsidRPr="00C174ED" w:rsidRDefault="00F32369" w:rsidP="002636C4">
                        <w:r w:rsidRPr="00C174ED">
                          <w:t>R</w:t>
                        </w:r>
                      </w:p>
                    </w:txbxContent>
                  </v:textbox>
                </v:shape>
                <v:shape id="Text Box 1313" o:spid="_x0000_s1534" type="#_x0000_t202" style="position:absolute;left:2581;top:6967;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F32369" w:rsidRPr="00C174ED" w:rsidRDefault="00F32369" w:rsidP="002636C4">
                        <w:r w:rsidRPr="00C174ED">
                          <w:t>R+1</w:t>
                        </w:r>
                      </w:p>
                    </w:txbxContent>
                  </v:textbox>
                </v:shape>
                <v:shape id="Text Box 1314" o:spid="_x0000_s1535" type="#_x0000_t202" style="position:absolute;left:4006;top:6288;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F32369" w:rsidRPr="00C174ED" w:rsidRDefault="00F32369" w:rsidP="002636C4">
                        <w:r>
                          <w:t>B</w:t>
                        </w:r>
                      </w:p>
                    </w:txbxContent>
                  </v:textbox>
                </v:shape>
                <v:shape id="Text Box 1315" o:spid="_x0000_s1536" type="#_x0000_t202" style="position:absolute;left:1521;top:684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F32369" w:rsidRPr="00C174ED" w:rsidRDefault="00F32369" w:rsidP="002636C4">
                        <w:r>
                          <w:t>A</w:t>
                        </w:r>
                      </w:p>
                    </w:txbxContent>
                  </v:textbox>
                </v:shape>
                <v:shape id="Text Box 1316" o:spid="_x0000_s1537" type="#_x0000_t202" style="position:absolute;left:3271;top:6042;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F32369" w:rsidRPr="00C174ED" w:rsidRDefault="00F32369" w:rsidP="002636C4">
                        <w:r w:rsidRPr="00C174ED">
                          <w:t>R+</w:t>
                        </w:r>
                        <w:r>
                          <w:t>2</w:t>
                        </w:r>
                      </w:p>
                    </w:txbxContent>
                  </v:textbox>
                </v:shape>
                <v:shape id="Text Box 1317" o:spid="_x0000_s1538" type="#_x0000_t202" style="position:absolute;left:2466;top:5997;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F32369" w:rsidRPr="00C174ED" w:rsidRDefault="00F32369" w:rsidP="002636C4">
                        <w:r w:rsidRPr="00C174ED">
                          <w:t>R+</w:t>
                        </w:r>
                        <w:r>
                          <w:t>1</w:t>
                        </w:r>
                      </w:p>
                    </w:txbxContent>
                  </v:textbox>
                </v:shape>
                <v:group id="Group 1318" o:spid="_x0000_s1539" style="position:absolute;left:1834;top:6365;width:2240;height:890" coordorigin="1981,1687" coordsize="2240,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1319" o:spid="_x0000_s1540" style="position:absolute;visibility:visible;mso-wrap-style:square" from="2333,2577" to="2333,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group id="Group 1320" o:spid="_x0000_s1541" style="position:absolute;left:2007;top:2161;width:1440;height:143" coordorigin="4680,5977" coordsize="144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1321" o:spid="_x0000_s1542" style="position:absolute;left:5565;top:5977;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hMcEA&#10;AADcAAAADwAAAGRycy9kb3ducmV2LnhtbERPTYvCMBS8L/gfwhO8ramKVqpRVBA8eHDVg96ezbMt&#10;Ni+liVr/vREWPMxhmC9mOm9MKR5Uu8Kygl43AkGcWl1wpuB4WP+OQTiPrLG0TApe5GA+a/1MMdH2&#10;yX/02PtMhBJ2CSrIva8SKV2ak0HXtRVx0K62NugDrTOpa3yGclPKfhSNpMGCw0KOFa1ySm/7u1EQ&#10;368XedLVcrg9L3a+F2BNplSn3SwmIDw1/mv+T2+0gsEohs+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YTHBAAAA3AAAAA8AAAAAAAAAAAAAAAAAmAIAAGRycy9kb3du&#10;cmV2LnhtbFBLBQYAAAAABAAEAPUAAACGAwAAAAA=&#10;"/>
                    <v:rect id="Rectangle 1322" o:spid="_x0000_s1543" style="position:absolute;left:5045;top:5995;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1Q8YA&#10;AADcAAAADwAAAGRycy9kb3ducmV2LnhtbESPMW/CQAyFdyT+w8mVusGFVk1RyiWCSpU6MBTKAJub&#10;M0nUnC/KHST8+3qoxODB8vN771sVo2vVlfrQeDawmCegiEtvG64MHL4/ZktQISJbbD2TgRsFKPLp&#10;ZIWZ9QPv6LqPlRITDhkaqGPsMq1DWZPDMPcdsdzOvncYZe0rbXscxNy1+ilJUu2wYUmosaP3msrf&#10;/cUZeL2cf/TRdpuX7Wn9FRcy3lXGPD6M6zdQkcZ4F/9/f1oDz6m0FRgBAZ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1Q8YAAADcAAAADwAAAAAAAAAAAAAAAACYAgAAZHJz&#10;L2Rvd25yZXYueG1sUEsFBgAAAAAEAAQA9QAAAIsDAAAAAA==&#10;"/>
                    <v:line id="Line 1323" o:spid="_x0000_s1544" style="position:absolute;rotation:-90;visibility:visible;mso-wrap-style:square" from="4858,5881" to="4860,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6usYAAADcAAAADwAAAGRycy9kb3ducmV2LnhtbESPQWsCMRSE74X+h/AKvdWsFbSuRhGh&#10;togeqoJ4e2yem9XNy5Kk7vrvm0Khx2FmvmGm887W4kY+VI4V9HsZCOLC6YpLBYf9+8sbiBCRNdaO&#10;ScGdAsxnjw9TzLVr+Ytuu1iKBOGQowITY5NLGQpDFkPPNcTJOztvMSbpS6k9tglua/maZUNpseK0&#10;YLChpaHiuvu2CkZutWlP58vRLz+07R+2W7Pej5V6fuoWExCRuvgf/mt/agWD4R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rrGAAAA3AAAAA8AAAAAAAAA&#10;AAAAAAAAoQIAAGRycy9kb3ducmV2LnhtbFBLBQYAAAAABAAEAPkAAACUAwAAAAA=&#10;"/>
                    <v:line id="Line 1324" o:spid="_x0000_s1545" style="position:absolute;rotation:-90;visibility:visible;mso-wrap-style:square" from="6023,5948" to="602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F+sMAAADcAAAADwAAAGRycy9kb3ducmV2LnhtbERPy2oCMRTdF/oP4Rbc1Ywt+BiNIkKr&#10;SF1UhdLdZXKdjE5uhiQ649+bRaHLw3nPFp2txY18qBwrGPQzEMSF0xWXCo6Hj9cxiBCRNdaOScGd&#10;Aizmz08zzLVr+Ztu+1iKFMIhRwUmxiaXMhSGLIa+a4gTd3LeYkzQl1J7bFO4reVblg2lxYpTg8GG&#10;VoaKy/5qFYzc51f7ezr/+NVa28FxtzPbw0Sp3ku3nIKI1MV/8Z97oxW8j9L8dC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xfrDAAAA3AAAAA8AAAAAAAAAAAAA&#10;AAAAoQIAAGRycy9kb3ducmV2LnhtbFBLBQYAAAAABAAEAPkAAACRAwAAAAA=&#10;"/>
                    <v:line id="Line 1325" o:spid="_x0000_s1546" style="position:absolute;rotation:-90;visibility:visible;mso-wrap-style:square" from="5482,5992" to="5483,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gYcYAAADcAAAADwAAAGRycy9kb3ducmV2LnhtbESPQWsCMRSE74X+h/AK3mp2K9R2NUoR&#10;tEXqoSoUb4/Nc7Pt5mVJUnf990YQehxm5htmOu9tI07kQ+1YQT7MQBCXTtdcKdjvlo8vIEJE1tg4&#10;JgVnCjCf3d9NsdCu4y86bWMlEoRDgQpMjG0hZSgNWQxD1xIn7+i8xZikr6T22CW4beRTlj1LizWn&#10;BYMtLQyVv9s/q2DsVp/d4fjz7Rfv2ub7zcasd69KDR76twmISH38D9/aH1rBaJzD9Uw6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YGHGAAAA3AAAAA8AAAAAAAAA&#10;AAAAAAAAoQIAAGRycy9kb3ducmV2LnhtbFBLBQYAAAAABAAEAPkAAACUAwAAAAA=&#10;"/>
                  </v:group>
                  <v:rect id="Rectangle 1326" o:spid="_x0000_s1547" style="position:absolute;left:3631;top:1687;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UdMIA&#10;AADcAAAADwAAAGRycy9kb3ducmV2LnhtbERPy4rCMBTdD/gP4QruxlTFqVRTUUFw4cJxXOju2tw+&#10;sLkpTdT692ZgYBZncTgvzmLZmVo8qHWVZQWjYQSCOLO64kLB6Wf7OQPhPLLG2jIpeJGDZdr7WGCi&#10;7ZO/6XH0hQgl7BJUUHrfJFK6rCSDbmgb4qDltjXoA20LqVt8hnJTy3EUfUmDFYeFEhvalJTdjnej&#10;IL7nV3nWzXq6v6wOfhRgTaHUoN+t5iA8df7f/JfeaQWTeAy/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1R0wgAAANwAAAAPAAAAAAAAAAAAAAAAAJgCAABkcnMvZG93&#10;bnJldi54bWxQSwUGAAAAAAQABAD1AAAAhwMAAAAA&#10;"/>
                  <v:rect id="Rectangle 1327" o:spid="_x0000_s1548" style="position:absolute;left:2883;top:1696;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78IA&#10;AADcAAAADwAAAGRycy9kb3ducmV2LnhtbERPy4rCMBTdD/gP4QruxtQRp1JNRQcEFy5m1IXurs3t&#10;A5ub0kStfz8RBBdncTgvznzRmVrcqHWVZQWjYQSCOLO64kLBYb/+nIJwHlljbZkUPMjBIu19zDHR&#10;9s5/dNv5QoQSdgkqKL1vEildVpJBN7QNcdBy2xr0gbaF1C3eQ7mp5VcUfUuDFYeFEhv6KSm77K5G&#10;QXzNz/Kom9Vke1r++lGANYVSg363nIHw1Pm3+ZXeaAXjeAz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HvwgAAANwAAAAPAAAAAAAAAAAAAAAAAJgCAABkcnMvZG93&#10;bnJldi54bWxQSwUGAAAAAAQABAD1AAAAhwMAAAAA&#10;"/>
                  <v:line id="Line 1328" o:spid="_x0000_s1549" style="position:absolute;rotation:-90;visibility:visible;mso-wrap-style:square" from="2531,1407" to="2535,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D+cYAAADcAAAADwAAAGRycy9kb3ducmV2LnhtbESPQWsCMRSE7wX/Q3gFbzWrltpujVIE&#10;bSl6qAqlt8fmuVm7eVmS6G7/vRGEHoeZ+YaZzjtbizP5UDlWMBxkIIgLpysuFex3y4dnECEia6wd&#10;k4I/CjCf9e6mmGvX8hedt7EUCcIhRwUmxiaXMhSGLIaBa4iTd3DeYkzSl1J7bBPc1nKUZU/SYsVp&#10;wWBDC0PF7/ZkFUzcat3+HI7ffvGu7XC/2ZjP3YtS/fvu7RVEpC7+h2/tD61gPHmE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w/nGAAAA3AAAAA8AAAAAAAAA&#10;AAAAAAAAoQIAAGRycy9kb3ducmV2LnhtbFBLBQYAAAAABAAEAPkAAACUAwAAAAA=&#10;"/>
                  <v:line id="Line 1329" o:spid="_x0000_s1550" style="position:absolute;rotation:-90;visibility:visible;mso-wrap-style:square" from="4089,1658" to="40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mYsYAAADcAAAADwAAAGRycy9kb3ducmV2LnhtbESPQWsCMRSE7wX/Q3gFbzWr0tpujVIE&#10;bSl6qAqlt8fmuVm7eVmS6G7/vRGEHoeZ+YaZzjtbizP5UDlWMBxkIIgLpysuFex3y4dnECEia6wd&#10;k4I/CjCf9e6mmGvX8hedt7EUCcIhRwUmxiaXMhSGLIaBa4iTd3DeYkzSl1J7bBPc1nKUZU/SYsVp&#10;wWBDC0PF7/ZkFUzcat3+HI7ffvGu7XC/2ZjP3YtS/fvu7RVEpC7+h2/tD61gPHmE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ZmLGAAAA3AAAAA8AAAAAAAAA&#10;AAAAAAAAoQIAAGRycy9kb3ducmV2LnhtbFBLBQYAAAAABAAEAPkAAACUAwAAAAA=&#10;"/>
                  <v:line id="Line 1330" o:spid="_x0000_s1551" style="position:absolute;rotation:-90;visibility:visible;mso-wrap-style:square" from="3434,1567" to="343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4FcYAAADcAAAADwAAAGRycy9kb3ducmV2LnhtbESPQWsCMRSE74X+h/AKvWnWCtquRhGh&#10;togeqoJ4e2yem9XNy5Kk7vrvm0Khx2FmvmGm887W4kY+VI4VDPoZCOLC6YpLBYf9e+8VRIjIGmvH&#10;pOBOAeazx4cp5tq1/EW3XSxFgnDIUYGJscmlDIUhi6HvGuLknZ23GJP0pdQe2wS3tXzJspG0WHFa&#10;MNjQ0lBx3X1bBWO32rSn8+Xolx/aDg7brVnv35R6fuoWExCRuvgf/mt/agXD8Q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BXGAAAA3AAAAA8AAAAAAAAA&#10;AAAAAAAAoQIAAGRycy9kb3ducmV2LnhtbFBLBQYAAAAABAAEAPkAAACUAwAAAAA=&#10;"/>
                  <v:line id="Line 1331" o:spid="_x0000_s1552" style="position:absolute;visibility:visible;mso-wrap-style:square" from="2195,1755" to="2195,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1332" o:spid="_x0000_s1553" style="position:absolute;visibility:visible;mso-wrap-style:square" from="3461,1754" to="346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oval id="Oval 1333" o:spid="_x0000_s1554" style="position:absolute;left:1981;top:22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oval id="Oval 1334" o:spid="_x0000_s1555" style="position:absolute;left:4176;top:17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group>
                <w10:wrap type="square"/>
              </v:group>
            </w:pict>
          </mc:Fallback>
        </mc:AlternateContent>
      </w:r>
      <w:r w:rsidRPr="002636C4">
        <w:rPr>
          <w:sz w:val="24"/>
          <w:szCs w:val="24"/>
        </w:rPr>
        <w:t xml:space="preserve"> </w:t>
      </w:r>
      <w:r w:rsidRPr="002636C4">
        <w:rPr>
          <w:b/>
          <w:sz w:val="24"/>
          <w:szCs w:val="24"/>
          <w:lang w:val="vi-VN"/>
        </w:rPr>
        <w:t>( 2 điểm)</w:t>
      </w:r>
    </w:p>
    <w:p w:rsidR="00F32369" w:rsidRPr="002636C4" w:rsidRDefault="00F32369" w:rsidP="002636C4">
      <w:pPr>
        <w:rPr>
          <w:sz w:val="24"/>
          <w:szCs w:val="24"/>
        </w:rPr>
      </w:pPr>
      <w:r w:rsidRPr="002636C4">
        <w:rPr>
          <w:sz w:val="24"/>
          <w:szCs w:val="24"/>
        </w:rPr>
        <w:t>Đoạn mạch AB gồm bốn điện trở mắc như hình vẽ, cho biết R = 2014 Ω.</w:t>
      </w:r>
    </w:p>
    <w:p w:rsidR="00F32369" w:rsidRPr="002636C4" w:rsidRDefault="00F32369" w:rsidP="002636C4">
      <w:pPr>
        <w:rPr>
          <w:sz w:val="24"/>
          <w:szCs w:val="24"/>
        </w:rPr>
      </w:pPr>
      <w:r w:rsidRPr="002636C4">
        <w:rPr>
          <w:sz w:val="24"/>
          <w:szCs w:val="24"/>
        </w:rPr>
        <w:t xml:space="preserve">     a) Tính điện trở tương đương R</w:t>
      </w:r>
      <w:r w:rsidRPr="002636C4">
        <w:rPr>
          <w:sz w:val="24"/>
          <w:szCs w:val="24"/>
          <w:vertAlign w:val="subscript"/>
        </w:rPr>
        <w:t>AB</w:t>
      </w:r>
      <w:r w:rsidRPr="002636C4">
        <w:rPr>
          <w:sz w:val="24"/>
          <w:szCs w:val="24"/>
        </w:rPr>
        <w:t xml:space="preserve"> của đoạn mạch.</w:t>
      </w:r>
    </w:p>
    <w:p w:rsidR="00F32369" w:rsidRPr="002636C4" w:rsidRDefault="00F32369" w:rsidP="002636C4">
      <w:pPr>
        <w:rPr>
          <w:sz w:val="24"/>
          <w:szCs w:val="24"/>
        </w:rPr>
      </w:pPr>
      <w:r w:rsidRPr="002636C4">
        <w:rPr>
          <w:sz w:val="24"/>
          <w:szCs w:val="24"/>
        </w:rPr>
        <w:t xml:space="preserve">     b) Nếu không cần tính toán, hãy chứng minh giá trị R</w:t>
      </w:r>
      <w:r w:rsidRPr="002636C4">
        <w:rPr>
          <w:sz w:val="24"/>
          <w:szCs w:val="24"/>
          <w:vertAlign w:val="subscript"/>
        </w:rPr>
        <w:t>AB</w:t>
      </w:r>
      <w:r w:rsidRPr="002636C4">
        <w:rPr>
          <w:sz w:val="24"/>
          <w:szCs w:val="24"/>
        </w:rPr>
        <w:t xml:space="preserve"> nằm trong khoảng               3023,5 Ω &lt; R</w:t>
      </w:r>
      <w:r w:rsidRPr="002636C4">
        <w:rPr>
          <w:sz w:val="24"/>
          <w:szCs w:val="24"/>
          <w:vertAlign w:val="subscript"/>
        </w:rPr>
        <w:t>AB</w:t>
      </w:r>
      <w:r w:rsidRPr="002636C4">
        <w:rPr>
          <w:sz w:val="24"/>
          <w:szCs w:val="24"/>
        </w:rPr>
        <w:t xml:space="preserve"> &lt; 4031 Ω.</w:t>
      </w:r>
    </w:p>
    <w:p w:rsidR="00F32369" w:rsidRDefault="00F32369" w:rsidP="0022292C">
      <w:pPr>
        <w:spacing w:line="300" w:lineRule="atLeast"/>
        <w:jc w:val="both"/>
        <w:rPr>
          <w:sz w:val="24"/>
        </w:rPr>
      </w:pPr>
      <w:r>
        <w:rPr>
          <w:b/>
          <w:sz w:val="24"/>
          <w:szCs w:val="24"/>
        </w:rPr>
        <w:t>Bài 3:</w:t>
      </w:r>
      <w:r>
        <w:rPr>
          <w:b/>
          <w:sz w:val="24"/>
          <w:szCs w:val="24"/>
          <w:lang w:val="vi-VN"/>
        </w:rPr>
        <w:t xml:space="preserve"> ( 2 điểm) </w:t>
      </w:r>
      <w:r>
        <w:rPr>
          <w:sz w:val="24"/>
        </w:rPr>
        <w:t>Có 3 khối đồng hình lập phương có kích thước như nhau được đánh dấu A, B, C. Khối A ở nhiệt độ 200</w:t>
      </w:r>
      <w:r>
        <w:rPr>
          <w:sz w:val="24"/>
          <w:vertAlign w:val="superscript"/>
        </w:rPr>
        <w:t>o</w:t>
      </w:r>
      <w:r>
        <w:rPr>
          <w:sz w:val="24"/>
        </w:rPr>
        <w:t>C, khối B và C ở nhiệt độ 0</w:t>
      </w:r>
      <w:r>
        <w:rPr>
          <w:sz w:val="24"/>
          <w:vertAlign w:val="superscript"/>
        </w:rPr>
        <w:t>o</w:t>
      </w:r>
      <w:r>
        <w:rPr>
          <w:sz w:val="24"/>
        </w:rPr>
        <w:t>C. Bỏ qua sự trao đổi nhiệt với môi trường. Hãy nêu quá trình làm cho khối A có nhiệt độ thấp hơn nhiệt độ của hai khối kia. Sau quá trình đó nhiệt độ của khối A là bao nhiêu?</w:t>
      </w:r>
    </w:p>
    <w:p w:rsidR="00F32369" w:rsidRDefault="00F32369" w:rsidP="0022292C">
      <w:r>
        <w:t xml:space="preserve">                                               </w:t>
      </w:r>
    </w:p>
    <w:p w:rsidR="00F32369" w:rsidRDefault="00F32369" w:rsidP="002636C4">
      <w:r>
        <w:t xml:space="preserve">                                               </w:t>
      </w:r>
    </w:p>
    <w:p w:rsidR="00F32369" w:rsidRPr="00CD5B2B" w:rsidRDefault="00F32369" w:rsidP="002636C4">
      <w:pPr>
        <w:rPr>
          <w:b/>
          <w:sz w:val="24"/>
          <w:szCs w:val="24"/>
        </w:rPr>
      </w:pPr>
      <w:r>
        <w:t xml:space="preserve">                                                             </w:t>
      </w:r>
      <w:r w:rsidRPr="00CD5B2B">
        <w:rPr>
          <w:i/>
          <w:lang w:val="vi-VN"/>
        </w:rPr>
        <w:t xml:space="preserve">( Đề thi có </w:t>
      </w:r>
      <w:r w:rsidRPr="00CD5B2B">
        <w:rPr>
          <w:i/>
        </w:rPr>
        <w:t>2</w:t>
      </w:r>
      <w:r w:rsidRPr="00CD5B2B">
        <w:rPr>
          <w:i/>
          <w:lang w:val="vi-VN"/>
        </w:rPr>
        <w:t xml:space="preserve"> trang, Giám Thị không giải thích gì thêm)</w:t>
      </w:r>
    </w:p>
    <w:p w:rsidR="00F32369" w:rsidRPr="002636C4" w:rsidRDefault="00F32369" w:rsidP="002636C4">
      <w:pPr>
        <w:rPr>
          <w:b/>
          <w:sz w:val="24"/>
          <w:szCs w:val="24"/>
        </w:rPr>
      </w:pPr>
    </w:p>
    <w:tbl>
      <w:tblPr>
        <w:tblW w:w="0" w:type="auto"/>
        <w:tblLayout w:type="fixed"/>
        <w:tblLook w:val="0000" w:firstRow="0" w:lastRow="0" w:firstColumn="0" w:lastColumn="0" w:noHBand="0" w:noVBand="0"/>
      </w:tblPr>
      <w:tblGrid>
        <w:gridCol w:w="4621"/>
        <w:gridCol w:w="5802"/>
      </w:tblGrid>
      <w:tr w:rsidR="00F32369">
        <w:trPr>
          <w:trHeight w:val="1510"/>
        </w:trPr>
        <w:tc>
          <w:tcPr>
            <w:tcW w:w="4621" w:type="dxa"/>
          </w:tcPr>
          <w:p w:rsidR="00F32369" w:rsidRDefault="00F32369">
            <w:pPr>
              <w:jc w:val="center"/>
              <w:rPr>
                <w:b/>
                <w:sz w:val="24"/>
                <w:szCs w:val="24"/>
              </w:rPr>
            </w:pPr>
            <w:r>
              <w:rPr>
                <w:b/>
                <w:sz w:val="24"/>
                <w:szCs w:val="24"/>
              </w:rPr>
              <w:t>SỞ GIÁO DỤC VÀ ĐÀO TẠO</w:t>
            </w:r>
          </w:p>
          <w:p w:rsidR="00F32369" w:rsidRDefault="00F32369">
            <w:pPr>
              <w:jc w:val="center"/>
              <w:rPr>
                <w:b/>
                <w:sz w:val="24"/>
                <w:szCs w:val="24"/>
              </w:rPr>
            </w:pPr>
            <w:r>
              <w:rPr>
                <w:b/>
                <w:sz w:val="24"/>
                <w:szCs w:val="24"/>
              </w:rPr>
              <w:t>HÀ TĨNH</w:t>
            </w:r>
          </w:p>
          <w:p w:rsidR="00F32369" w:rsidRDefault="00F85274">
            <w:pPr>
              <w:jc w:val="center"/>
              <w:rPr>
                <w:b/>
                <w:sz w:val="24"/>
                <w:szCs w:val="24"/>
              </w:rPr>
            </w:pPr>
            <w:r>
              <w:rPr>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659130</wp:posOffset>
                      </wp:positionH>
                      <wp:positionV relativeFrom="paragraph">
                        <wp:posOffset>70485</wp:posOffset>
                      </wp:positionV>
                      <wp:extent cx="1472565" cy="252095"/>
                      <wp:effectExtent l="6985" t="10795" r="6350" b="13335"/>
                      <wp:wrapNone/>
                      <wp:docPr id="9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52095"/>
                              </a:xfrm>
                              <a:prstGeom prst="rect">
                                <a:avLst/>
                              </a:prstGeom>
                              <a:solidFill>
                                <a:srgbClr val="FFFFFF"/>
                              </a:solidFill>
                              <a:ln w="9525" cmpd="sng">
                                <a:solidFill>
                                  <a:srgbClr val="000000"/>
                                </a:solidFill>
                                <a:miter lim="800000"/>
                                <a:headEnd/>
                                <a:tailEnd/>
                              </a:ln>
                            </wps:spPr>
                            <wps:txbx>
                              <w:txbxContent>
                                <w:p w:rsidR="00F32369" w:rsidRDefault="00F32369">
                                  <w:pPr>
                                    <w:jc w:val="center"/>
                                    <w:rPr>
                                      <w:b/>
                                      <w:sz w:val="24"/>
                                      <w:szCs w:val="24"/>
                                    </w:rPr>
                                  </w:pPr>
                                  <w:r>
                                    <w:rPr>
                                      <w:b/>
                                      <w:sz w:val="24"/>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556" type="#_x0000_t202" style="position:absolute;left:0;text-align:left;margin-left:51.9pt;margin-top:5.55pt;width:115.95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">
                      <v:textbox>
                        <w:txbxContent>
                          <w:p w:rsidR="00F32369" w:rsidRDefault="00F32369">
                            <w:pPr>
                              <w:jc w:val="center"/>
                              <w:rPr>
                                <w:b/>
                                <w:sz w:val="24"/>
                                <w:szCs w:val="24"/>
                              </w:rPr>
                            </w:pPr>
                            <w:r>
                              <w:rPr>
                                <w:b/>
                                <w:sz w:val="24"/>
                                <w:szCs w:val="24"/>
                              </w:rPr>
                              <w:t>ĐỀ CHÍNH THỨC</w:t>
                            </w:r>
                          </w:p>
                        </w:txbxContent>
                      </v:textbox>
                    </v:shape>
                  </w:pict>
                </mc:Fallback>
              </mc:AlternateContent>
            </w:r>
          </w:p>
          <w:p w:rsidR="00F32369" w:rsidRDefault="00F32369">
            <w:pPr>
              <w:jc w:val="both"/>
              <w:rPr>
                <w:b/>
                <w:sz w:val="24"/>
                <w:szCs w:val="24"/>
              </w:rPr>
            </w:pPr>
          </w:p>
        </w:tc>
        <w:tc>
          <w:tcPr>
            <w:tcW w:w="5802" w:type="dxa"/>
          </w:tcPr>
          <w:p w:rsidR="00F32369" w:rsidRDefault="00F32369">
            <w:pPr>
              <w:jc w:val="center"/>
              <w:rPr>
                <w:b/>
                <w:sz w:val="24"/>
                <w:szCs w:val="24"/>
              </w:rPr>
            </w:pPr>
            <w:r>
              <w:rPr>
                <w:b/>
                <w:sz w:val="24"/>
                <w:szCs w:val="24"/>
              </w:rPr>
              <w:t>KỲ THI CHỌN HỌC SINH GIỎI TỈNH CẤP THPT</w:t>
            </w:r>
          </w:p>
          <w:p w:rsidR="00F32369" w:rsidRDefault="00F32369">
            <w:pPr>
              <w:jc w:val="center"/>
              <w:rPr>
                <w:b/>
                <w:sz w:val="24"/>
                <w:szCs w:val="24"/>
              </w:rPr>
            </w:pPr>
            <w:r>
              <w:rPr>
                <w:b/>
                <w:sz w:val="24"/>
                <w:szCs w:val="24"/>
              </w:rPr>
              <w:t>NĂM HỌC 2012 - 2013</w:t>
            </w:r>
          </w:p>
          <w:p w:rsidR="00F32369" w:rsidRDefault="00F32369">
            <w:pPr>
              <w:jc w:val="center"/>
              <w:rPr>
                <w:b/>
                <w:sz w:val="24"/>
                <w:szCs w:val="24"/>
              </w:rPr>
            </w:pPr>
            <w:r>
              <w:rPr>
                <w:b/>
                <w:sz w:val="24"/>
                <w:szCs w:val="24"/>
              </w:rPr>
              <w:t>Môn thi: VẬT LÝ – lớp 10</w:t>
            </w:r>
          </w:p>
          <w:p w:rsidR="00F32369" w:rsidRDefault="00F32369">
            <w:pPr>
              <w:jc w:val="center"/>
              <w:rPr>
                <w:i/>
                <w:sz w:val="24"/>
                <w:szCs w:val="24"/>
              </w:rPr>
            </w:pPr>
            <w:r>
              <w:rPr>
                <w:i/>
                <w:sz w:val="24"/>
                <w:szCs w:val="24"/>
              </w:rPr>
              <w:t>Thời gian làm bài 180 phút</w:t>
            </w:r>
          </w:p>
          <w:p w:rsidR="00F32369" w:rsidRDefault="00F85274">
            <w:pPr>
              <w:jc w:val="center"/>
              <w:rPr>
                <w:i/>
                <w:sz w:val="24"/>
                <w:szCs w:val="24"/>
              </w:rPr>
            </w:pPr>
            <w:r>
              <w:rPr>
                <w:i/>
                <w:noProof/>
                <w:sz w:val="24"/>
                <w:szCs w:val="24"/>
              </w:rPr>
              <mc:AlternateContent>
                <mc:Choice Requires="wps">
                  <w:drawing>
                    <wp:anchor distT="0" distB="0" distL="114300" distR="114300" simplePos="0" relativeHeight="251693056" behindDoc="0" locked="0" layoutInCell="1" allowOverlap="1">
                      <wp:simplePos x="0" y="0"/>
                      <wp:positionH relativeFrom="column">
                        <wp:posOffset>1193800</wp:posOffset>
                      </wp:positionH>
                      <wp:positionV relativeFrom="paragraph">
                        <wp:posOffset>189230</wp:posOffset>
                      </wp:positionV>
                      <wp:extent cx="1227455" cy="0"/>
                      <wp:effectExtent l="8890" t="13335" r="11430" b="5715"/>
                      <wp:wrapNone/>
                      <wp:docPr id="94"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4.9pt" to="19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"/>
                  </w:pict>
                </mc:Fallback>
              </mc:AlternateContent>
            </w:r>
            <w:r w:rsidR="00F32369">
              <w:rPr>
                <w:i/>
                <w:sz w:val="24"/>
                <w:szCs w:val="24"/>
              </w:rPr>
              <w:t xml:space="preserve">(Đề thi có </w:t>
            </w:r>
            <w:r w:rsidR="00F32369">
              <w:rPr>
                <w:b/>
                <w:i/>
                <w:sz w:val="24"/>
                <w:szCs w:val="24"/>
              </w:rPr>
              <w:t>01</w:t>
            </w:r>
            <w:r w:rsidR="00F32369">
              <w:rPr>
                <w:i/>
                <w:sz w:val="24"/>
                <w:szCs w:val="24"/>
              </w:rPr>
              <w:t xml:space="preserve"> trang, gồm </w:t>
            </w:r>
            <w:r w:rsidR="00F32369">
              <w:rPr>
                <w:b/>
                <w:i/>
                <w:sz w:val="24"/>
                <w:szCs w:val="24"/>
              </w:rPr>
              <w:t>05</w:t>
            </w:r>
            <w:r w:rsidR="00F32369">
              <w:rPr>
                <w:i/>
                <w:sz w:val="24"/>
                <w:szCs w:val="24"/>
              </w:rPr>
              <w:t xml:space="preserve"> câu)</w:t>
            </w:r>
          </w:p>
        </w:tc>
      </w:tr>
    </w:tbl>
    <w:p w:rsidR="00F32369" w:rsidRDefault="00F32369">
      <w:pPr>
        <w:jc w:val="both"/>
        <w:rPr>
          <w:b/>
          <w:sz w:val="14"/>
          <w:szCs w:val="24"/>
        </w:rPr>
      </w:pPr>
    </w:p>
    <w:p w:rsidR="00F32369" w:rsidRDefault="00F85274">
      <w:pPr>
        <w:jc w:val="both"/>
        <w:rPr>
          <w:sz w:val="24"/>
          <w:szCs w:val="24"/>
        </w:rPr>
      </w:pPr>
      <w:r>
        <w:rPr>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6064250</wp:posOffset>
                </wp:positionH>
                <wp:positionV relativeFrom="paragraph">
                  <wp:posOffset>219075</wp:posOffset>
                </wp:positionV>
                <wp:extent cx="138430" cy="0"/>
                <wp:effectExtent l="11430" t="41275" r="21590" b="44450"/>
                <wp:wrapNone/>
                <wp:docPr id="9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pt,17.25pt" to="488.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">
                <v:stroke endarrow="block" endarrowwidth="narrow" endarrowlength="short"/>
              </v:line>
            </w:pict>
          </mc:Fallback>
        </mc:AlternateContent>
      </w:r>
      <w:r>
        <w:rPr>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5651500</wp:posOffset>
                </wp:positionH>
                <wp:positionV relativeFrom="paragraph">
                  <wp:posOffset>219075</wp:posOffset>
                </wp:positionV>
                <wp:extent cx="138430" cy="0"/>
                <wp:effectExtent l="8255" t="41275" r="15240" b="44450"/>
                <wp:wrapNone/>
                <wp:docPr id="92"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7.25pt" to="455.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">
                <v:stroke endarrow="block" endarrowwidth="narrow" endarrowlength="short"/>
              </v:line>
            </w:pict>
          </mc:Fallback>
        </mc:AlternateContent>
      </w:r>
      <w:r w:rsidR="00F32369">
        <w:rPr>
          <w:b/>
          <w:sz w:val="24"/>
          <w:szCs w:val="24"/>
        </w:rPr>
        <w:t>Câu 1:</w:t>
      </w:r>
      <w:r w:rsidR="00F32369">
        <w:rPr>
          <w:sz w:val="24"/>
          <w:szCs w:val="24"/>
        </w:rPr>
        <w:t xml:space="preserve"> Trên cùng một đường thẳng đứng, người ta ném đồng thời hai vật theo phương ngang. Vật A ở độ cao </w:t>
      </w:r>
      <w:r w:rsidR="00F32369">
        <w:rPr>
          <w:i/>
          <w:sz w:val="24"/>
          <w:szCs w:val="24"/>
        </w:rPr>
        <w:t>h</w:t>
      </w:r>
      <w:r w:rsidR="00F32369">
        <w:rPr>
          <w:i/>
          <w:sz w:val="24"/>
          <w:szCs w:val="24"/>
          <w:vertAlign w:val="subscript"/>
        </w:rPr>
        <w:t>1</w:t>
      </w:r>
      <w:r w:rsidR="00F32369">
        <w:rPr>
          <w:sz w:val="24"/>
          <w:szCs w:val="24"/>
        </w:rPr>
        <w:t xml:space="preserve"> và vật B ở độ cao </w:t>
      </w:r>
      <w:r w:rsidR="00F32369">
        <w:rPr>
          <w:i/>
          <w:sz w:val="24"/>
          <w:szCs w:val="24"/>
        </w:rPr>
        <w:t>h</w:t>
      </w:r>
      <w:r w:rsidR="00F32369">
        <w:rPr>
          <w:i/>
          <w:sz w:val="24"/>
          <w:szCs w:val="24"/>
          <w:vertAlign w:val="subscript"/>
        </w:rPr>
        <w:t>2</w:t>
      </w:r>
      <w:r w:rsidR="00F32369">
        <w:rPr>
          <w:sz w:val="24"/>
          <w:szCs w:val="24"/>
        </w:rPr>
        <w:t xml:space="preserve"> (so với sàn nằm ngang) với các vận tốc ban đầu tương ứng là </w:t>
      </w:r>
      <w:r w:rsidR="00F32369">
        <w:rPr>
          <w:i/>
          <w:sz w:val="24"/>
          <w:szCs w:val="24"/>
        </w:rPr>
        <w:t>v</w:t>
      </w:r>
      <w:r w:rsidR="00F32369">
        <w:rPr>
          <w:i/>
          <w:sz w:val="24"/>
          <w:szCs w:val="24"/>
          <w:vertAlign w:val="subscript"/>
        </w:rPr>
        <w:t>01</w:t>
      </w:r>
      <w:r w:rsidR="00F32369">
        <w:rPr>
          <w:sz w:val="24"/>
          <w:szCs w:val="24"/>
        </w:rPr>
        <w:t xml:space="preserve"> và </w:t>
      </w:r>
      <w:r w:rsidR="00F32369">
        <w:rPr>
          <w:i/>
          <w:sz w:val="24"/>
          <w:szCs w:val="24"/>
        </w:rPr>
        <w:t>v</w:t>
      </w:r>
      <w:r w:rsidR="00F32369">
        <w:rPr>
          <w:i/>
          <w:sz w:val="24"/>
          <w:szCs w:val="24"/>
        </w:rPr>
        <w:softHyphen/>
      </w:r>
      <w:r w:rsidR="00F32369">
        <w:rPr>
          <w:i/>
          <w:sz w:val="24"/>
          <w:szCs w:val="24"/>
          <w:vertAlign w:val="subscript"/>
        </w:rPr>
        <w:t>02</w:t>
      </w:r>
      <w:r w:rsidR="00F32369">
        <w:rPr>
          <w:sz w:val="24"/>
          <w:szCs w:val="24"/>
        </w:rPr>
        <w:t>. Bỏ qua mọi lực cản. Lấy g = 10 m/s</w:t>
      </w:r>
      <w:r w:rsidR="00F32369">
        <w:rPr>
          <w:sz w:val="24"/>
          <w:szCs w:val="24"/>
          <w:vertAlign w:val="superscript"/>
        </w:rPr>
        <w:t>2</w:t>
      </w:r>
      <w:r w:rsidR="00F32369">
        <w:rPr>
          <w:sz w:val="24"/>
          <w:szCs w:val="24"/>
        </w:rPr>
        <w:t>.</w:t>
      </w:r>
    </w:p>
    <w:p w:rsidR="00F32369" w:rsidRDefault="00F85274" w:rsidP="00F32369">
      <w:pPr>
        <w:numPr>
          <w:ilvl w:val="0"/>
          <w:numId w:val="16"/>
        </w:numPr>
        <w:tabs>
          <w:tab w:val="clear" w:pos="1080"/>
          <w:tab w:val="left" w:pos="763"/>
        </w:tabs>
        <w:ind w:left="763" w:hanging="327"/>
        <w:jc w:val="both"/>
        <w:rPr>
          <w:sz w:val="24"/>
          <w:szCs w:val="24"/>
        </w:rPr>
      </w:pPr>
      <w:r>
        <w:rPr>
          <w:b/>
          <w:noProof/>
          <w:sz w:val="24"/>
          <w:szCs w:val="24"/>
        </w:rPr>
        <mc:AlternateContent>
          <mc:Choice Requires="wpg">
            <w:drawing>
              <wp:anchor distT="0" distB="0" distL="114300" distR="114300" simplePos="0" relativeHeight="251703296" behindDoc="0" locked="0" layoutInCell="1" allowOverlap="1">
                <wp:simplePos x="0" y="0"/>
                <wp:positionH relativeFrom="column">
                  <wp:posOffset>5417185</wp:posOffset>
                </wp:positionH>
                <wp:positionV relativeFrom="paragraph">
                  <wp:posOffset>106680</wp:posOffset>
                </wp:positionV>
                <wp:extent cx="1296670" cy="2279650"/>
                <wp:effectExtent l="0" t="0" r="3810" b="0"/>
                <wp:wrapSquare wrapText="bothSides"/>
                <wp:docPr id="302"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79650"/>
                          <a:chOff x="0" y="0"/>
                          <a:chExt cx="2042" cy="3590"/>
                        </a:xfrm>
                      </wpg:grpSpPr>
                      <wpg:grpSp>
                        <wpg:cNvPr id="64" name="Group 1402"/>
                        <wpg:cNvGrpSpPr>
                          <a:grpSpLocks/>
                        </wpg:cNvGrpSpPr>
                        <wpg:grpSpPr bwMode="auto">
                          <a:xfrm>
                            <a:off x="0" y="0"/>
                            <a:ext cx="2042" cy="3590"/>
                            <a:chOff x="0" y="0"/>
                            <a:chExt cx="1622" cy="2851"/>
                          </a:xfrm>
                        </wpg:grpSpPr>
                        <wps:wsp>
                          <wps:cNvPr id="65" name="Arc 1403"/>
                          <wps:cNvSpPr>
                            <a:spLocks/>
                          </wps:cNvSpPr>
                          <wps:spPr bwMode="auto">
                            <a:xfrm>
                              <a:off x="244" y="1104"/>
                              <a:ext cx="312" cy="381"/>
                            </a:xfrm>
                            <a:custGeom>
                              <a:avLst/>
                              <a:gdLst>
                                <a:gd name="G0" fmla="+- 0 0 0"/>
                                <a:gd name="G1" fmla="+- 0 0 0"/>
                                <a:gd name="G2" fmla="+- 21600 0 0"/>
                                <a:gd name="T0" fmla="*/ 17669 w 17669"/>
                                <a:gd name="T1" fmla="*/ 12424 h 21599"/>
                                <a:gd name="T2" fmla="*/ 183 w 17669"/>
                                <a:gd name="T3" fmla="*/ 21599 h 21599"/>
                                <a:gd name="T4" fmla="*/ 0 w 17669"/>
                                <a:gd name="T5" fmla="*/ 0 h 21599"/>
                              </a:gdLst>
                              <a:ahLst/>
                              <a:cxnLst>
                                <a:cxn ang="0">
                                  <a:pos x="T0" y="T1"/>
                                </a:cxn>
                                <a:cxn ang="0">
                                  <a:pos x="T2" y="T3"/>
                                </a:cxn>
                                <a:cxn ang="0">
                                  <a:pos x="T4" y="T5"/>
                                </a:cxn>
                              </a:cxnLst>
                              <a:rect l="0" t="0" r="r" b="b"/>
                              <a:pathLst>
                                <a:path w="17669" h="21599" fill="none" extrusionOk="0">
                                  <a:moveTo>
                                    <a:pt x="17669" y="12424"/>
                                  </a:moveTo>
                                  <a:cubicBezTo>
                                    <a:pt x="13661" y="18123"/>
                                    <a:pt x="7150" y="21540"/>
                                    <a:pt x="183" y="21599"/>
                                  </a:cubicBezTo>
                                </a:path>
                                <a:path w="17669" h="21599" stroke="0" extrusionOk="0">
                                  <a:moveTo>
                                    <a:pt x="17669" y="12424"/>
                                  </a:moveTo>
                                  <a:cubicBezTo>
                                    <a:pt x="13661" y="18123"/>
                                    <a:pt x="7150" y="21540"/>
                                    <a:pt x="183" y="21599"/>
                                  </a:cubicBezTo>
                                  <a:lnTo>
                                    <a:pt x="0"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 name="Group 1404"/>
                          <wpg:cNvGrpSpPr>
                            <a:grpSpLocks/>
                          </wpg:cNvGrpSpPr>
                          <wpg:grpSpPr bwMode="auto">
                            <a:xfrm>
                              <a:off x="0" y="0"/>
                              <a:ext cx="1622" cy="2851"/>
                              <a:chOff x="0" y="0"/>
                              <a:chExt cx="1622" cy="2851"/>
                            </a:xfrm>
                          </wpg:grpSpPr>
                          <wpg:grpSp>
                            <wpg:cNvPr id="67" name="Group 1405"/>
                            <wpg:cNvGrpSpPr>
                              <a:grpSpLocks/>
                            </wpg:cNvGrpSpPr>
                            <wpg:grpSpPr bwMode="auto">
                              <a:xfrm>
                                <a:off x="91" y="740"/>
                                <a:ext cx="1531" cy="2111"/>
                                <a:chOff x="0" y="0"/>
                                <a:chExt cx="1531" cy="2111"/>
                              </a:xfrm>
                            </wpg:grpSpPr>
                            <wps:wsp>
                              <wps:cNvPr id="68" name="Text Box 1406"/>
                              <wps:cNvSpPr txBox="1">
                                <a:spLocks noChangeArrowheads="1"/>
                              </wps:cNvSpPr>
                              <wps:spPr bwMode="auto">
                                <a:xfrm>
                                  <a:off x="432" y="642"/>
                                  <a:ext cx="32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18"/>
                                        <w:szCs w:val="18"/>
                                        <w:vertAlign w:val="subscript"/>
                                      </w:rPr>
                                    </w:pPr>
                                    <w:r>
                                      <w:rPr>
                                        <w:sz w:val="18"/>
                                        <w:szCs w:val="18"/>
                                      </w:rPr>
                                      <w:sym w:font="Symbol" w:char="F061"/>
                                    </w:r>
                                    <w:r>
                                      <w:rPr>
                                        <w:sz w:val="18"/>
                                        <w:szCs w:val="18"/>
                                        <w:vertAlign w:val="subscript"/>
                                      </w:rPr>
                                      <w:t>0</w:t>
                                    </w:r>
                                  </w:p>
                                </w:txbxContent>
                              </wps:txbx>
                              <wps:bodyPr rot="0" vert="horz" wrap="square" lIns="0" tIns="0" rIns="0" bIns="0" anchor="t" anchorCtr="0" upright="1">
                                <a:noAutofit/>
                              </wps:bodyPr>
                            </wps:wsp>
                            <wpg:grpSp>
                              <wpg:cNvPr id="69" name="Group 1407"/>
                              <wpg:cNvGrpSpPr>
                                <a:grpSpLocks/>
                              </wpg:cNvGrpSpPr>
                              <wpg:grpSpPr bwMode="auto">
                                <a:xfrm>
                                  <a:off x="0" y="0"/>
                                  <a:ext cx="1531" cy="2111"/>
                                  <a:chOff x="0" y="0"/>
                                  <a:chExt cx="1531" cy="2111"/>
                                </a:xfrm>
                              </wpg:grpSpPr>
                              <wpg:grpSp>
                                <wpg:cNvPr id="70" name="Group 1408"/>
                                <wpg:cNvGrpSpPr>
                                  <a:grpSpLocks/>
                                </wpg:cNvGrpSpPr>
                                <wpg:grpSpPr bwMode="auto">
                                  <a:xfrm>
                                    <a:off x="0" y="0"/>
                                    <a:ext cx="1531" cy="2111"/>
                                    <a:chOff x="0" y="0"/>
                                    <a:chExt cx="1531" cy="2111"/>
                                  </a:xfrm>
                                </wpg:grpSpPr>
                                <wpg:grpSp>
                                  <wpg:cNvPr id="71" name="Group 1409"/>
                                  <wpg:cNvGrpSpPr>
                                    <a:grpSpLocks/>
                                  </wpg:cNvGrpSpPr>
                                  <wpg:grpSpPr bwMode="auto">
                                    <a:xfrm>
                                      <a:off x="0" y="0"/>
                                      <a:ext cx="1313" cy="1767"/>
                                      <a:chOff x="0" y="0"/>
                                      <a:chExt cx="1313" cy="1767"/>
                                    </a:xfrm>
                                  </wpg:grpSpPr>
                                  <wpg:grpSp>
                                    <wpg:cNvPr id="72" name="Group 1410"/>
                                    <wpg:cNvGrpSpPr>
                                      <a:grpSpLocks/>
                                    </wpg:cNvGrpSpPr>
                                    <wpg:grpSpPr bwMode="auto">
                                      <a:xfrm>
                                        <a:off x="0" y="340"/>
                                        <a:ext cx="334" cy="41"/>
                                        <a:chOff x="0" y="0"/>
                                        <a:chExt cx="334" cy="41"/>
                                      </a:xfrm>
                                    </wpg:grpSpPr>
                                    <wps:wsp>
                                      <wps:cNvPr id="73" name="Line 1411"/>
                                      <wps:cNvCnPr/>
                                      <wps:spPr bwMode="auto">
                                        <a:xfrm>
                                          <a:off x="0" y="41"/>
                                          <a:ext cx="32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4" name="Line 1412"/>
                                      <wps:cNvCnPr/>
                                      <wps:spPr bwMode="auto">
                                        <a:xfrm>
                                          <a:off x="7" y="0"/>
                                          <a:ext cx="327" cy="0"/>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75" name="Group 1413"/>
                                    <wpg:cNvGrpSpPr>
                                      <a:grpSpLocks/>
                                    </wpg:cNvGrpSpPr>
                                    <wpg:grpSpPr bwMode="auto">
                                      <a:xfrm>
                                        <a:off x="57" y="0"/>
                                        <a:ext cx="1256" cy="1767"/>
                                        <a:chOff x="0" y="0"/>
                                        <a:chExt cx="1256" cy="1767"/>
                                      </a:xfrm>
                                    </wpg:grpSpPr>
                                    <wpg:grpSp>
                                      <wpg:cNvPr id="76" name="Group 1414"/>
                                      <wpg:cNvGrpSpPr>
                                        <a:grpSpLocks/>
                                      </wpg:cNvGrpSpPr>
                                      <wpg:grpSpPr bwMode="auto">
                                        <a:xfrm>
                                          <a:off x="0" y="302"/>
                                          <a:ext cx="1256" cy="1465"/>
                                          <a:chOff x="0" y="0"/>
                                          <a:chExt cx="1256" cy="1465"/>
                                        </a:xfrm>
                                      </wpg:grpSpPr>
                                      <wps:wsp>
                                        <wps:cNvPr id="79" name="Line 1415"/>
                                        <wps:cNvCnPr/>
                                        <wps:spPr bwMode="auto">
                                          <a:xfrm>
                                            <a:off x="106" y="91"/>
                                            <a:ext cx="0" cy="1143"/>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0" name="Group 1416"/>
                                        <wpg:cNvGrpSpPr>
                                          <a:grpSpLocks/>
                                        </wpg:cNvGrpSpPr>
                                        <wpg:grpSpPr bwMode="auto">
                                          <a:xfrm rot="18120000">
                                            <a:off x="570" y="-210"/>
                                            <a:ext cx="113" cy="1256"/>
                                            <a:chOff x="0" y="0"/>
                                            <a:chExt cx="113" cy="1256"/>
                                          </a:xfrm>
                                        </wpg:grpSpPr>
                                        <wps:wsp>
                                          <wps:cNvPr id="81" name="Line 1417"/>
                                          <wps:cNvCnPr/>
                                          <wps:spPr bwMode="auto">
                                            <a:xfrm>
                                              <a:off x="51" y="0"/>
                                              <a:ext cx="0"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2" name="Oval 1418"/>
                                          <wps:cNvSpPr>
                                            <a:spLocks noChangeArrowheads="1"/>
                                          </wps:cNvSpPr>
                                          <wps:spPr bwMode="auto">
                                            <a:xfrm>
                                              <a:off x="0" y="1143"/>
                                              <a:ext cx="113" cy="113"/>
                                            </a:xfrm>
                                            <a:prstGeom prst="ellipse">
                                              <a:avLst/>
                                            </a:prstGeom>
                                            <a:solidFill>
                                              <a:srgbClr val="000000"/>
                                            </a:solidFill>
                                            <a:ln w="9525" cmpd="sng">
                                              <a:solidFill>
                                                <a:srgbClr val="000000"/>
                                              </a:solidFill>
                                              <a:round/>
                                              <a:headEnd/>
                                              <a:tailEnd/>
                                            </a:ln>
                                          </wps:spPr>
                                          <wps:bodyPr rot="0" vert="horz" wrap="square" lIns="91440" tIns="45720" rIns="91440" bIns="45720" anchor="t" anchorCtr="0" upright="1">
                                            <a:noAutofit/>
                                          </wps:bodyPr>
                                        </wps:wsp>
                                      </wpg:grpSp>
                                      <wpg:grpSp>
                                        <wpg:cNvPr id="83" name="Group 1419"/>
                                        <wpg:cNvGrpSpPr>
                                          <a:grpSpLocks/>
                                        </wpg:cNvGrpSpPr>
                                        <wpg:grpSpPr bwMode="auto">
                                          <a:xfrm rot="19860000">
                                            <a:off x="341" y="0"/>
                                            <a:ext cx="113" cy="1256"/>
                                            <a:chOff x="0" y="0"/>
                                            <a:chExt cx="113" cy="1256"/>
                                          </a:xfrm>
                                        </wpg:grpSpPr>
                                        <wps:wsp>
                                          <wps:cNvPr id="84" name="Line 1420"/>
                                          <wps:cNvCnPr/>
                                          <wps:spPr bwMode="auto">
                                            <a:xfrm>
                                              <a:off x="51" y="0"/>
                                              <a:ext cx="0" cy="1143"/>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Oval 1421"/>
                                          <wps:cNvSpPr>
                                            <a:spLocks noChangeArrowheads="1"/>
                                          </wps:cNvSpPr>
                                          <wps:spPr bwMode="auto">
                                            <a:xfrm>
                                              <a:off x="0" y="1143"/>
                                              <a:ext cx="113" cy="113"/>
                                            </a:xfrm>
                                            <a:prstGeom prst="ellipse">
                                              <a:avLst/>
                                            </a:prstGeom>
                                            <a:solidFill>
                                              <a:srgbClr val="000000"/>
                                            </a:solidFill>
                                            <a:ln w="9525" cmpd="sng">
                                              <a:solidFill>
                                                <a:srgbClr val="000000"/>
                                              </a:solidFill>
                                              <a:prstDash val="dash"/>
                                              <a:round/>
                                              <a:headEnd/>
                                              <a:tailEnd/>
                                            </a:ln>
                                          </wps:spPr>
                                          <wps:bodyPr rot="0" vert="horz" wrap="square" lIns="91440" tIns="45720" rIns="91440" bIns="45720" anchor="t" anchorCtr="0" upright="1">
                                            <a:noAutofit/>
                                          </wps:bodyPr>
                                        </wps:wsp>
                                      </wpg:grpSp>
                                      <wps:wsp>
                                        <wps:cNvPr id="86" name="Rectangle 1422"/>
                                        <wps:cNvSpPr>
                                          <a:spLocks noChangeArrowheads="1"/>
                                        </wps:cNvSpPr>
                                        <wps:spPr bwMode="auto">
                                          <a:xfrm>
                                            <a:off x="553" y="1084"/>
                                            <a:ext cx="51" cy="381"/>
                                          </a:xfrm>
                                          <a:prstGeom prst="rect">
                                            <a:avLst/>
                                          </a:prstGeom>
                                          <a:solidFill>
                                            <a:srgbClr val="808000"/>
                                          </a:solidFill>
                                          <a:ln w="9525" cmpd="sng">
                                            <a:solidFill>
                                              <a:srgbClr val="000000"/>
                                            </a:solidFill>
                                            <a:miter lim="800000"/>
                                            <a:headEnd/>
                                            <a:tailEnd/>
                                          </a:ln>
                                        </wps:spPr>
                                        <wps:bodyPr rot="0" vert="horz" wrap="square" lIns="91440" tIns="45720" rIns="91440" bIns="45720" anchor="t" anchorCtr="0" upright="1">
                                          <a:noAutofit/>
                                        </wps:bodyPr>
                                      </wps:wsp>
                                    </wpg:grpSp>
                                    <wps:wsp>
                                      <wps:cNvPr id="87" name="Arc 1423"/>
                                      <wps:cNvSpPr>
                                        <a:spLocks/>
                                      </wps:cNvSpPr>
                                      <wps:spPr bwMode="auto">
                                        <a:xfrm rot="3480000">
                                          <a:off x="-134" y="413"/>
                                          <a:ext cx="1440" cy="611"/>
                                        </a:xfrm>
                                        <a:custGeom>
                                          <a:avLst/>
                                          <a:gdLst>
                                            <a:gd name="G0" fmla="+- 0 0 0"/>
                                            <a:gd name="G1" fmla="+- 9173 0 0"/>
                                            <a:gd name="G2" fmla="+- 21600 0 0"/>
                                            <a:gd name="T0" fmla="*/ 19555 w 21600"/>
                                            <a:gd name="T1" fmla="*/ 0 h 9173"/>
                                            <a:gd name="T2" fmla="*/ 21600 w 21600"/>
                                            <a:gd name="T3" fmla="*/ 9173 h 9173"/>
                                            <a:gd name="T4" fmla="*/ 0 w 21600"/>
                                            <a:gd name="T5" fmla="*/ 9173 h 9173"/>
                                          </a:gdLst>
                                          <a:ahLst/>
                                          <a:cxnLst>
                                            <a:cxn ang="0">
                                              <a:pos x="T0" y="T1"/>
                                            </a:cxn>
                                            <a:cxn ang="0">
                                              <a:pos x="T2" y="T3"/>
                                            </a:cxn>
                                            <a:cxn ang="0">
                                              <a:pos x="T4" y="T5"/>
                                            </a:cxn>
                                          </a:cxnLst>
                                          <a:rect l="0" t="0" r="r" b="b"/>
                                          <a:pathLst>
                                            <a:path w="21600" h="9173" fill="none" extrusionOk="0">
                                              <a:moveTo>
                                                <a:pt x="19555" y="-1"/>
                                              </a:moveTo>
                                              <a:cubicBezTo>
                                                <a:pt x="20901" y="2870"/>
                                                <a:pt x="21600" y="6002"/>
                                                <a:pt x="21600" y="9173"/>
                                              </a:cubicBezTo>
                                            </a:path>
                                            <a:path w="21600" h="9173" stroke="0" extrusionOk="0">
                                              <a:moveTo>
                                                <a:pt x="19555" y="-1"/>
                                              </a:moveTo>
                                              <a:cubicBezTo>
                                                <a:pt x="20901" y="2870"/>
                                                <a:pt x="21600" y="6002"/>
                                                <a:pt x="21600" y="9173"/>
                                              </a:cubicBezTo>
                                              <a:lnTo>
                                                <a:pt x="0" y="9173"/>
                                              </a:lnTo>
                                              <a:close/>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8" name="Text Box 1424"/>
                                  <wps:cNvSpPr txBox="1">
                                    <a:spLocks noChangeArrowheads="1"/>
                                  </wps:cNvSpPr>
                                  <wps:spPr bwMode="auto">
                                    <a:xfrm>
                                      <a:off x="332" y="1730"/>
                                      <a:ext cx="119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i/>
                                            <w:sz w:val="20"/>
                                            <w:szCs w:val="20"/>
                                          </w:rPr>
                                        </w:pPr>
                                        <w:r>
                                          <w:rPr>
                                            <w:i/>
                                            <w:sz w:val="20"/>
                                            <w:szCs w:val="20"/>
                                          </w:rPr>
                                          <w:t>Hình vẽ 1</w:t>
                                        </w:r>
                                      </w:p>
                                    </w:txbxContent>
                                  </wps:txbx>
                                  <wps:bodyPr rot="0" vert="horz" wrap="square" lIns="91440" tIns="45720" rIns="91440" bIns="45720" anchor="t" anchorCtr="0" upright="1">
                                    <a:noAutofit/>
                                  </wps:bodyPr>
                                </wps:wsp>
                              </wpg:grpSp>
                              <wps:wsp>
                                <wps:cNvPr id="89" name="Text Box 1425"/>
                                <wps:cNvSpPr txBox="1">
                                  <a:spLocks noChangeArrowheads="1"/>
                                </wps:cNvSpPr>
                                <wps:spPr bwMode="auto">
                                  <a:xfrm>
                                    <a:off x="25" y="461"/>
                                    <a:ext cx="43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16"/>
                                          <w:szCs w:val="16"/>
                                        </w:rPr>
                                      </w:pPr>
                                    </w:p>
                                  </w:txbxContent>
                                </wps:txbx>
                                <wps:bodyPr rot="0" vert="horz" wrap="square" lIns="91440" tIns="45720" rIns="91440" bIns="45720" anchor="t" anchorCtr="0" upright="1">
                                  <a:noAutofit/>
                                </wps:bodyPr>
                              </wps:wsp>
                            </wpg:grpSp>
                          </wpg:grpSp>
                          <wps:wsp>
                            <wps:cNvPr id="90" name="Arc 1426"/>
                            <wps:cNvSpPr>
                              <a:spLocks/>
                            </wps:cNvSpPr>
                            <wps:spPr bwMode="auto">
                              <a:xfrm rot="4042809">
                                <a:off x="-644" y="644"/>
                                <a:ext cx="1383" cy="96"/>
                              </a:xfrm>
                              <a:custGeom>
                                <a:avLst/>
                                <a:gdLst>
                                  <a:gd name="G0" fmla="+- 0 0 0"/>
                                  <a:gd name="G1" fmla="+- 2328 0 0"/>
                                  <a:gd name="G2" fmla="+- 21600 0 0"/>
                                  <a:gd name="T0" fmla="*/ 21474 w 21600"/>
                                  <a:gd name="T1" fmla="*/ 0 h 2328"/>
                                  <a:gd name="T2" fmla="*/ 21600 w 21600"/>
                                  <a:gd name="T3" fmla="*/ 2328 h 2328"/>
                                  <a:gd name="T4" fmla="*/ 0 w 21600"/>
                                  <a:gd name="T5" fmla="*/ 2328 h 2328"/>
                                </a:gdLst>
                                <a:ahLst/>
                                <a:cxnLst>
                                  <a:cxn ang="0">
                                    <a:pos x="T0" y="T1"/>
                                  </a:cxn>
                                  <a:cxn ang="0">
                                    <a:pos x="T2" y="T3"/>
                                  </a:cxn>
                                  <a:cxn ang="0">
                                    <a:pos x="T4" y="T5"/>
                                  </a:cxn>
                                </a:cxnLst>
                                <a:rect l="0" t="0" r="r" b="b"/>
                                <a:pathLst>
                                  <a:path w="21600" h="2328" fill="none" extrusionOk="0">
                                    <a:moveTo>
                                      <a:pt x="21474" y="-1"/>
                                    </a:moveTo>
                                    <a:cubicBezTo>
                                      <a:pt x="21557" y="773"/>
                                      <a:pt x="21600" y="1550"/>
                                      <a:pt x="21600" y="2328"/>
                                    </a:cubicBezTo>
                                  </a:path>
                                  <a:path w="21600" h="2328" stroke="0" extrusionOk="0">
                                    <a:moveTo>
                                      <a:pt x="21474" y="-1"/>
                                    </a:moveTo>
                                    <a:cubicBezTo>
                                      <a:pt x="21557" y="773"/>
                                      <a:pt x="21600" y="1550"/>
                                      <a:pt x="21600" y="2328"/>
                                    </a:cubicBezTo>
                                    <a:lnTo>
                                      <a:pt x="0" y="2328"/>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1" name="Text Box 1427"/>
                        <wps:cNvSpPr txBox="1">
                          <a:spLocks noChangeArrowheads="1"/>
                        </wps:cNvSpPr>
                        <wps:spPr bwMode="auto">
                          <a:xfrm>
                            <a:off x="173" y="1525"/>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i/>
                                  <w:sz w:val="20"/>
                                  <w:szCs w:val="20"/>
                                </w:rP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557" style="position:absolute;left:0;text-align:left;margin-left:426.55pt;margin-top:8.4pt;width:102.1pt;height:179.5pt;z-index:251703296" coordsize="2042,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">
                <v:group id="Group 1402" o:spid="_x0000_s1558" style="position:absolute;width:2042;height:3590" coordsize="1622,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Arc 1403" o:spid="_x0000_s1559" style="position:absolute;left:244;top:1104;width:312;height:381;visibility:visible;mso-wrap-style:square;v-text-anchor:top" coordsize="17669,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Oc8QA&#10;AADbAAAADwAAAGRycy9kb3ducmV2LnhtbESPQWvCQBSE70L/w/IKvemmBWOIrlKlpQp6qBX0+Mg+&#10;s8Hs25Ddavz3riB4HGbmG2Yy62wtztT6yrGC90ECgrhwuuJSwe7vu5+B8AFZY+2YFFzJw2z60ptg&#10;rt2Ff+m8DaWIEPY5KjAhNLmUvjBk0Q9cQxy9o2sthijbUuoWLxFua/mRJKm0WHFcMNjQwlBx2v5b&#10;BevhntPNajP/WWZfo6sLpraHTqm31+5zDCJQF57hR3upFaRD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DnPEAAAA2wAAAA8AAAAAAAAAAAAAAAAAmAIAAGRycy9k&#10;b3ducmV2LnhtbFBLBQYAAAAABAAEAPUAAACJAwAAAAA=&#10;" path="m17669,12424nfc13661,18123,7150,21540,183,21599em17669,12424nsc13661,18123,7150,21540,183,21599l,,17669,12424xe" filled="f">
                    <v:path arrowok="t" o:extrusionok="f" o:connecttype="custom" o:connectlocs="312,219;3,381;0,0" o:connectangles="0,0,0"/>
                  </v:shape>
                  <v:group id="Group 1404" o:spid="_x0000_s1560" style="position:absolute;width:1622;height:2851" coordsize="1622,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1405" o:spid="_x0000_s1561" style="position:absolute;left:91;top:740;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406" o:spid="_x0000_s1562" type="#_x0000_t202" style="position:absolute;left:432;top:642;width:32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F32369" w:rsidRDefault="00F32369">
                              <w:pPr>
                                <w:rPr>
                                  <w:sz w:val="18"/>
                                  <w:szCs w:val="18"/>
                                  <w:vertAlign w:val="subscript"/>
                                </w:rPr>
                              </w:pPr>
                              <w:r>
                                <w:rPr>
                                  <w:sz w:val="18"/>
                                  <w:szCs w:val="18"/>
                                </w:rPr>
                                <w:sym w:font="Symbol" w:char="F061"/>
                              </w:r>
                              <w:r>
                                <w:rPr>
                                  <w:sz w:val="18"/>
                                  <w:szCs w:val="18"/>
                                  <w:vertAlign w:val="subscript"/>
                                </w:rPr>
                                <w:t>0</w:t>
                              </w:r>
                            </w:p>
                          </w:txbxContent>
                        </v:textbox>
                      </v:shape>
                      <v:group id="Group 1407" o:spid="_x0000_s1563" style="position:absolute;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408" o:spid="_x0000_s1564" style="position:absolute;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409" o:spid="_x0000_s1565" style="position:absolute;width:1313;height:1767" coordsize="131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410" o:spid="_x0000_s1566" style="position:absolute;top:340;width:334;height:41" coordsize="3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411" o:spid="_x0000_s1567" style="position:absolute;visibility:visible;mso-wrap-style:square" from="0,41" to="3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412" o:spid="_x0000_s1568" style="position:absolute;visibility:visible;mso-wrap-style:square" from="7,0" to="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0vcQAAADbAAAADwAAAGRycy9kb3ducmV2LnhtbESP3WrCQBSE7wt9h+UIvWs2Sm2bmFWK&#10;pSBCS6o+wCF78oPZsyG7JvHtXaHQy2FmvmGyzWRaMVDvGssK5lEMgriwuuFKwen49fwOwnlkja1l&#10;UnAlB5v140OGqbYj/9Jw8JUIEHYpKqi971IpXVGTQRfZjjh4pe0N+iD7SuoexwA3rVzE8as02HBY&#10;qLGjbU3F+XAxCj6/q30S/3S5W5zbvCyXiTtqr9TTbPpYgfA0+f/wX3unFby9wP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fS9xAAAANsAAAAPAAAAAAAAAAAA&#10;AAAAAKECAABkcnMvZG93bnJldi54bWxQSwUGAAAAAAQABAD5AAAAkgMAAAAA&#10;" strokeweight="3pt">
                                <v:stroke r:id="rId10" o:title="" filltype="pattern"/>
                              </v:line>
                            </v:group>
                            <v:group id="Group 1413" o:spid="_x0000_s1569" style="position:absolute;left:57;width:1256;height:1767" coordsize="1256,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1414" o:spid="_x0000_s1570" style="position:absolute;top:302;width:1256;height:1465" coordsize="1256,1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1415" o:spid="_x0000_s1571" style="position:absolute;visibility:visible;mso-wrap-style:square" from="106,91" to="10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v:stroke dashstyle="dash"/>
                                </v:line>
                                <v:group id="Group 1416" o:spid="_x0000_s1572" style="position:absolute;left:570;top:-210;width:113;height:1256;rotation:-58" coordsize="113,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f9ZrwAAADbAAAADwAAAGRycy9kb3ducmV2LnhtbERPuwrCMBTdBf8hXMFN&#10;UwVf1SiiiIKT1cXt0lzbYnNTmljr35tBcDyc92rTmlI0VLvCsoLRMAJBnFpdcKbgdj0M5iCcR9ZY&#10;WiYFH3KwWXc7K4y1ffOFmsRnIoSwi1FB7n0VS+nSnAy6oa2IA/ewtUEfYJ1JXeM7hJtSjqNoKg0W&#10;HBpyrGiXU/pMXkbBcX9CytImuT9mbiGT3Wd0nhRK9XvtdgnCU+v/4p/7pBXMw/rwJfwAuf4C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AoX/Wa8AAAA2wAAAA8AAAAAAAAA&#10;AAAAAAAAqgIAAGRycy9kb3ducmV2LnhtbFBLBQYAAAAABAAEAPoAAACTAwAAAAA=&#10;">
                                  <v:line id="Line 1417" o:spid="_x0000_s1573" style="position:absolute;visibility:visible;mso-wrap-style:square" from="51,0" to="5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oval id="Oval 1418" o:spid="_x0000_s1574" style="position:absolute;top:11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fsEA&#10;AADbAAAADwAAAGRycy9kb3ducmV2LnhtbESPQYvCMBSE7wv+h/CEvSyaKqyUapSloHi1evD4bJ5t&#10;2ealJNG2/34jLHgcZuYbZrMbTCue5HxjWcFinoAgLq1uuFJwOe9nKQgfkDW2lknBSB5228nHBjNt&#10;ez7RswiViBD2GSqoQ+gyKX1Zk0E/tx1x9O7WGQxRukpqh32Em1Yuk2QlDTYcF2rsKK+p/C0eRoH7&#10;6sZ8POb7xY0PxXef6uvqopX6nA4/axCBhvAO/7ePWkG6h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XH7BAAAA2wAAAA8AAAAAAAAAAAAAAAAAmAIAAGRycy9kb3du&#10;cmV2LnhtbFBLBQYAAAAABAAEAPUAAACGAwAAAAA=&#10;" fillcolor="black"/>
                                </v:group>
                                <v:group id="Group 1419" o:spid="_x0000_s1575" style="position:absolute;left:341;width:113;height:1256;rotation:-29" coordsize="113,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riufFAAAA2wAA&#10;AA8AAAAAAAAAAAAAAAAAqgIAAGRycy9kb3ducmV2LnhtbFBLBQYAAAAABAAEAPoAAACcAwAAAAA=&#10;">
                                  <v:line id="Line 1420" o:spid="_x0000_s1576" style="position:absolute;visibility:visible;mso-wrap-style:square" from="51,0" to="5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XXcIAAADbAAAADwAAAGRycy9kb3ducmV2LnhtbESPzYrCMBSF9wO+Q7iCuzFVR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4XXcIAAADbAAAADwAAAAAAAAAAAAAA&#10;AAChAgAAZHJzL2Rvd25yZXYueG1sUEsFBgAAAAAEAAQA+QAAAJADAAAAAA==&#10;">
                                    <v:stroke dashstyle="dash"/>
                                  </v:line>
                                  <v:oval id="Oval 1421" o:spid="_x0000_s1577" style="position:absolute;top:11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fAMQA&#10;AADbAAAADwAAAGRycy9kb3ducmV2LnhtbESPQWvCQBSE7wX/w/IEL0U3CtYQXSVYBC89NCpeH9ln&#10;Esy+DbvbGPvru4VCj8PMfMNsdoNpRU/ON5YVzGcJCOLS6oYrBefTYZqC8AFZY2uZFDzJw247etlg&#10;pu2DP6kvQiUihH2GCuoQukxKX9Zk0M9sRxy9m3UGQ5SuktrhI8JNKxdJ8iYNNhwXauxoX1N5L76M&#10;ggLzy8fe9c3y2g2r99fnd5vmJ6Um4yFfgwg0hP/wX/uoFaR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XwDEAAAA2wAAAA8AAAAAAAAAAAAAAAAAmAIAAGRycy9k&#10;b3ducmV2LnhtbFBLBQYAAAAABAAEAPUAAACJAwAAAAA=&#10;" fillcolor="black">
                                    <v:stroke dashstyle="dash"/>
                                  </v:oval>
                                </v:group>
                                <v:rect id="Rectangle 1422" o:spid="_x0000_s1578" style="position:absolute;left:553;top:1084;width: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YtsMA&#10;AADbAAAADwAAAGRycy9kb3ducmV2LnhtbESP3WoCMRSE7wu+QziCdzVbQdGtWSmKIvSiVfsAh+Ts&#10;D25OliS6a5++KRR6OczMN8x6M9hW3MmHxrGCl2kGglg703Cl4Ouyf16CCBHZYOuYFDwowKYYPa0x&#10;N67nE93PsRIJwiFHBXWMXS5l0DVZDFPXESevdN5iTNJX0njsE9y2cpZlC2mx4bRQY0fbmvT1fLMK&#10;7Nw3lT7stP/47Mtud119v2+jUpPx8PYKItIQ/8N/7aNRsFz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YtsMAAADbAAAADwAAAAAAAAAAAAAAAACYAgAAZHJzL2Rv&#10;d25yZXYueG1sUEsFBgAAAAAEAAQA9QAAAIgDAAAAAA==&#10;" fillcolor="olive"/>
                              </v:group>
                              <v:shape id="Arc 1423" o:spid="_x0000_s1579" style="position:absolute;left:-134;top:413;width:1440;height:611;rotation:58;visibility:visible;mso-wrap-style:square;v-text-anchor:top" coordsize="2160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sjMIA&#10;AADbAAAADwAAAGRycy9kb3ducmV2LnhtbESPQYvCMBSE7wv+h/AEb2uqBytdoyyCIOtlrSJ4ezRv&#10;m7LNS2myNf57syB4HGbmG2a1ibYVA/W+caxgNs1AEFdON1wrOJ9270sQPiBrbB2Tgjt52KxHbyss&#10;tLvxkYYy1CJB2BeowITQFVL6ypBFP3UdcfJ+XG8xJNnXUvd4S3DbynmWLaTFhtOCwY62hqrf8s8q&#10;yHm7O0c6fGO+kPNLOVzNV7wqNRnHzw8QgWJ4hZ/tvVawzOH/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CyMwgAAANsAAAAPAAAAAAAAAAAAAAAAAJgCAABkcnMvZG93&#10;bnJldi54bWxQSwUGAAAAAAQABAD1AAAAhwMAAAAA&#10;" path="m19555,-1nfc20901,2870,21600,6002,21600,9173em19555,-1nsc20901,2870,21600,6002,21600,9173l,9173,19555,-1xe" filled="f">
                                <v:stroke dashstyle="dash"/>
                                <v:path arrowok="t" o:extrusionok="f" o:connecttype="custom" o:connectlocs="1304,0;1440,611;0,611" o:connectangles="0,0,0"/>
                              </v:shape>
                            </v:group>
                          </v:group>
                          <v:shape id="Text Box 1424" o:spid="_x0000_s1580" type="#_x0000_t202" style="position:absolute;left:332;top:1730;width:11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F32369" w:rsidRDefault="00F32369">
                                  <w:pPr>
                                    <w:rPr>
                                      <w:i/>
                                      <w:sz w:val="20"/>
                                      <w:szCs w:val="20"/>
                                    </w:rPr>
                                  </w:pPr>
                                  <w:r>
                                    <w:rPr>
                                      <w:i/>
                                      <w:sz w:val="20"/>
                                      <w:szCs w:val="20"/>
                                    </w:rPr>
                                    <w:t>Hình vẽ 1</w:t>
                                  </w:r>
                                </w:p>
                              </w:txbxContent>
                            </v:textbox>
                          </v:shape>
                        </v:group>
                        <v:shape id="Text Box 1425" o:spid="_x0000_s1581" type="#_x0000_t202" style="position:absolute;left:25;top:461;width:4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F32369" w:rsidRDefault="00F32369">
                                <w:pPr>
                                  <w:rPr>
                                    <w:sz w:val="16"/>
                                    <w:szCs w:val="16"/>
                                  </w:rPr>
                                </w:pPr>
                              </w:p>
                            </w:txbxContent>
                          </v:textbox>
                        </v:shape>
                      </v:group>
                    </v:group>
                    <v:shape id="Arc 1426" o:spid="_x0000_s1582" style="position:absolute;left:-644;top:644;width:1383;height:96;rotation:4415826fd;visibility:visible;mso-wrap-style:square;v-text-anchor:top" coordsize="21600,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4fMEA&#10;AADbAAAADwAAAGRycy9kb3ducmV2LnhtbERPz2vCMBS+D/wfwhN2GZquMnGdaZGBdNep6PWteWuL&#10;zUtNsrb+98thsOPH93tbTKYTAznfWlbwvExAEFdWt1wrOB33iw0IH5A1dpZJwZ08FPnsYYuZtiN/&#10;0nAItYgh7DNU0ITQZ1L6qiGDfml74sh9W2cwROhqqR2OMdx0Mk2StTTYcmxosKf3hqrr4ccoGNtu&#10;dz9fvsrhlu5f5NOqrF2/UupxPu3eQASawr/4z/2hFbzG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e+HzBAAAA2wAAAA8AAAAAAAAAAAAAAAAAmAIAAGRycy9kb3du&#10;cmV2LnhtbFBLBQYAAAAABAAEAPUAAACGAwAAAAA=&#10;" path="m21474,-1nfc21557,773,21600,1550,21600,2328em21474,-1nsc21557,773,21600,1550,21600,2328l,2328,21474,-1xe" filled="f">
                      <v:path arrowok="t" o:extrusionok="f" o:connecttype="custom" o:connectlocs="1375,0;1383,96;0,96" o:connectangles="0,0,0"/>
                    </v:shape>
                  </v:group>
                </v:group>
                <v:shape id="Text Box 1427" o:spid="_x0000_s1583" type="#_x0000_t202" style="position:absolute;left:173;top:1525;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32369" w:rsidRDefault="00F32369">
                        <w:pPr>
                          <w:rPr>
                            <w:sz w:val="20"/>
                            <w:szCs w:val="20"/>
                          </w:rPr>
                        </w:pPr>
                        <w:r>
                          <w:rPr>
                            <w:i/>
                            <w:sz w:val="20"/>
                            <w:szCs w:val="20"/>
                          </w:rPr>
                          <w:sym w:font="Symbol" w:char="F061"/>
                        </w:r>
                      </w:p>
                    </w:txbxContent>
                  </v:textbox>
                </v:shape>
                <w10:wrap type="square"/>
              </v:group>
            </w:pict>
          </mc:Fallback>
        </mc:AlternateContent>
      </w:r>
      <w:r w:rsidR="00F32369">
        <w:rPr>
          <w:sz w:val="24"/>
          <w:szCs w:val="24"/>
        </w:rPr>
        <w:t xml:space="preserve">Cho </w:t>
      </w:r>
      <w:r w:rsidR="00F32369">
        <w:rPr>
          <w:i/>
          <w:sz w:val="24"/>
          <w:szCs w:val="24"/>
        </w:rPr>
        <w:t>h</w:t>
      </w:r>
      <w:r w:rsidR="00F32369">
        <w:rPr>
          <w:i/>
          <w:sz w:val="24"/>
          <w:szCs w:val="24"/>
          <w:vertAlign w:val="subscript"/>
        </w:rPr>
        <w:t>1</w:t>
      </w:r>
      <w:r w:rsidR="00F32369">
        <w:rPr>
          <w:sz w:val="24"/>
          <w:szCs w:val="24"/>
        </w:rPr>
        <w:t xml:space="preserve"> = 80 m và </w:t>
      </w:r>
      <w:r w:rsidR="00F32369">
        <w:rPr>
          <w:i/>
          <w:sz w:val="24"/>
          <w:szCs w:val="24"/>
        </w:rPr>
        <w:t>v</w:t>
      </w:r>
      <w:r w:rsidR="00F32369">
        <w:rPr>
          <w:i/>
          <w:sz w:val="24"/>
          <w:szCs w:val="24"/>
          <w:vertAlign w:val="subscript"/>
        </w:rPr>
        <w:t>01</w:t>
      </w:r>
      <w:r w:rsidR="00F32369">
        <w:rPr>
          <w:sz w:val="24"/>
          <w:szCs w:val="24"/>
        </w:rPr>
        <w:t xml:space="preserve"> = 10 m/s. Viết phương trình quỹ đạo của vật A. Tìm khoảng cách từ vị trí ném vật A đến điểm mà vật A chạm sàn lần đầu tiên.</w:t>
      </w:r>
    </w:p>
    <w:p w:rsidR="00F32369" w:rsidRDefault="00F32369" w:rsidP="00F32369">
      <w:pPr>
        <w:numPr>
          <w:ilvl w:val="0"/>
          <w:numId w:val="16"/>
        </w:numPr>
        <w:tabs>
          <w:tab w:val="clear" w:pos="1080"/>
        </w:tabs>
        <w:ind w:left="763" w:hanging="327"/>
        <w:jc w:val="both"/>
        <w:rPr>
          <w:sz w:val="24"/>
          <w:szCs w:val="24"/>
        </w:rPr>
      </w:pPr>
      <w:r>
        <w:rPr>
          <w:sz w:val="24"/>
          <w:szCs w:val="24"/>
        </w:rPr>
        <w:t xml:space="preserve">Vật B va chạm đàn hồi với sàn, nẩy lên và rơi xuống sàn lần thứ hai cùng một vị trí và cùng thời điểm với vật A chạm sàn lần đầu tiên. Tìm tỷ số </w:t>
      </w:r>
      <w:r>
        <w:rPr>
          <w:position w:val="-30"/>
          <w:sz w:val="24"/>
          <w:szCs w:val="24"/>
        </w:rPr>
        <w:object w:dxaOrig="380" w:dyaOrig="680">
          <v:shape id="_x0000_i1156" type="#_x0000_t75" style="width:18.75pt;height:33.75pt;mso-wrap-style:square;mso-position-horizontal-relative:page;mso-position-vertical-relative:page" o:ole="">
            <v:imagedata r:id="rId639" o:title=""/>
          </v:shape>
          <o:OLEObject Type="Embed" ProgID="Equation.DSMT4" ShapeID="_x0000_i1156" DrawAspect="Content" ObjectID="_1664177456" r:id="rId640"/>
        </w:object>
      </w:r>
      <w:r>
        <w:rPr>
          <w:sz w:val="24"/>
          <w:szCs w:val="24"/>
        </w:rPr>
        <w:t xml:space="preserve">và </w:t>
      </w:r>
      <w:r>
        <w:rPr>
          <w:position w:val="-30"/>
          <w:sz w:val="24"/>
          <w:szCs w:val="24"/>
        </w:rPr>
        <w:object w:dxaOrig="320" w:dyaOrig="680">
          <v:shape id="_x0000_i1157" type="#_x0000_t75" style="width:15.75pt;height:33.75pt;mso-wrap-style:square;mso-position-horizontal-relative:page;mso-position-vertical-relative:page" o:ole="">
            <v:imagedata r:id="rId641" o:title=""/>
          </v:shape>
          <o:OLEObject Type="Embed" ProgID="Equation.DSMT4" ShapeID="_x0000_i1157" DrawAspect="Content" ObjectID="_1664177457" r:id="rId642"/>
        </w:object>
      </w:r>
      <w:r>
        <w:rPr>
          <w:sz w:val="24"/>
          <w:szCs w:val="24"/>
        </w:rPr>
        <w:t xml:space="preserve">. </w:t>
      </w:r>
    </w:p>
    <w:p w:rsidR="00F32369" w:rsidRDefault="00F32369">
      <w:pPr>
        <w:jc w:val="both"/>
        <w:rPr>
          <w:i/>
          <w:sz w:val="24"/>
          <w:szCs w:val="24"/>
        </w:rPr>
      </w:pPr>
      <w:r>
        <w:rPr>
          <w:b/>
          <w:sz w:val="24"/>
          <w:szCs w:val="24"/>
        </w:rPr>
        <w:lastRenderedPageBreak/>
        <w:t>Câu 2:</w:t>
      </w:r>
      <w:r>
        <w:rPr>
          <w:sz w:val="24"/>
          <w:szCs w:val="24"/>
        </w:rPr>
        <w:t xml:space="preserve"> Con lắc đơn gồm sợi dây có chiều dài </w:t>
      </w:r>
      <w:r>
        <w:rPr>
          <w:i/>
          <w:sz w:val="24"/>
          <w:szCs w:val="24"/>
        </w:rPr>
        <w:t>l</w:t>
      </w:r>
      <w:r>
        <w:rPr>
          <w:sz w:val="24"/>
          <w:szCs w:val="24"/>
        </w:rPr>
        <w:t xml:space="preserve"> = 1 m, khối lượng </w:t>
      </w:r>
      <w:r>
        <w:rPr>
          <w:i/>
          <w:sz w:val="24"/>
          <w:szCs w:val="24"/>
        </w:rPr>
        <w:t>m</w:t>
      </w:r>
      <w:r>
        <w:rPr>
          <w:sz w:val="24"/>
          <w:szCs w:val="24"/>
        </w:rPr>
        <w:t xml:space="preserve"> = 500 g, được treo vào một điểm cố định. Kéo con lắc khỏi vị trí cân bằng sao cho dây treo hợp phương thẳng đứng góc </w:t>
      </w:r>
      <w:r>
        <w:rPr>
          <w:i/>
          <w:sz w:val="24"/>
          <w:szCs w:val="24"/>
        </w:rPr>
        <w:sym w:font="Symbol" w:char="F061"/>
      </w:r>
      <w:r>
        <w:rPr>
          <w:i/>
          <w:sz w:val="24"/>
          <w:szCs w:val="24"/>
          <w:vertAlign w:val="subscript"/>
        </w:rPr>
        <w:t>0</w:t>
      </w:r>
      <w:r>
        <w:rPr>
          <w:sz w:val="24"/>
          <w:szCs w:val="24"/>
        </w:rPr>
        <w:t xml:space="preserve"> = 60</w:t>
      </w:r>
      <w:r>
        <w:rPr>
          <w:sz w:val="24"/>
          <w:szCs w:val="24"/>
          <w:vertAlign w:val="superscript"/>
        </w:rPr>
        <w:t>0</w:t>
      </w:r>
      <w:r>
        <w:rPr>
          <w:sz w:val="24"/>
          <w:szCs w:val="24"/>
        </w:rPr>
        <w:t xml:space="preserve"> rồi thả nhẹ. Khi vật chuyển động đến vị trí dây treo hợp phương thẳng đứng góc </w:t>
      </w:r>
      <w:r>
        <w:rPr>
          <w:i/>
          <w:sz w:val="24"/>
          <w:szCs w:val="24"/>
        </w:rPr>
        <w:sym w:font="Symbol" w:char="F061"/>
      </w:r>
      <w:r>
        <w:rPr>
          <w:sz w:val="24"/>
          <w:szCs w:val="24"/>
        </w:rPr>
        <w:t xml:space="preserve"> = 30</w:t>
      </w:r>
      <w:r>
        <w:rPr>
          <w:sz w:val="24"/>
          <w:szCs w:val="24"/>
          <w:vertAlign w:val="superscript"/>
        </w:rPr>
        <w:t>0</w:t>
      </w:r>
      <w:r>
        <w:rPr>
          <w:sz w:val="24"/>
          <w:szCs w:val="24"/>
        </w:rPr>
        <w:t xml:space="preserve"> thì va chạm đàn hồi với mặt phẳng cố định thẳng đứng. Bỏ qua mọi ma sát, dây không giãn. Lấy </w:t>
      </w:r>
      <w:r>
        <w:rPr>
          <w:i/>
          <w:sz w:val="24"/>
          <w:szCs w:val="24"/>
        </w:rPr>
        <w:t>g</w:t>
      </w:r>
      <w:r>
        <w:rPr>
          <w:sz w:val="24"/>
          <w:szCs w:val="24"/>
        </w:rPr>
        <w:t xml:space="preserve"> = 10m/s</w:t>
      </w:r>
      <w:r>
        <w:rPr>
          <w:sz w:val="24"/>
          <w:szCs w:val="24"/>
          <w:vertAlign w:val="superscript"/>
        </w:rPr>
        <w:t>2</w:t>
      </w:r>
      <w:r>
        <w:rPr>
          <w:i/>
          <w:sz w:val="24"/>
          <w:szCs w:val="24"/>
        </w:rPr>
        <w:t>.(Hình vẽ 1)</w:t>
      </w:r>
    </w:p>
    <w:p w:rsidR="00F32369" w:rsidRDefault="00F32369" w:rsidP="00F32369">
      <w:pPr>
        <w:numPr>
          <w:ilvl w:val="0"/>
          <w:numId w:val="17"/>
        </w:numPr>
        <w:tabs>
          <w:tab w:val="clear" w:pos="1080"/>
          <w:tab w:val="left" w:pos="763"/>
        </w:tabs>
        <w:ind w:left="763" w:hanging="327"/>
        <w:jc w:val="both"/>
        <w:rPr>
          <w:sz w:val="24"/>
          <w:szCs w:val="24"/>
        </w:rPr>
      </w:pPr>
      <w:r>
        <w:rPr>
          <w:sz w:val="24"/>
          <w:szCs w:val="24"/>
        </w:rPr>
        <w:t>Tìm vận tốc của vật và lực căng sợi dây ngay trước khi vật va chạm với mặt phẳng.</w:t>
      </w:r>
    </w:p>
    <w:p w:rsidR="00F32369" w:rsidRDefault="00F32369" w:rsidP="00F32369">
      <w:pPr>
        <w:numPr>
          <w:ilvl w:val="0"/>
          <w:numId w:val="17"/>
        </w:numPr>
        <w:tabs>
          <w:tab w:val="clear" w:pos="1080"/>
          <w:tab w:val="left" w:pos="763"/>
        </w:tabs>
        <w:ind w:hanging="644"/>
        <w:jc w:val="both"/>
        <w:rPr>
          <w:sz w:val="24"/>
          <w:szCs w:val="24"/>
        </w:rPr>
      </w:pPr>
      <w:r>
        <w:rPr>
          <w:sz w:val="24"/>
          <w:szCs w:val="24"/>
        </w:rPr>
        <w:t>Tìm độ cao lớn nhất mà vật đạt được sau lần va chạm thứ nhất.</w:t>
      </w:r>
    </w:p>
    <w:p w:rsidR="00F32369" w:rsidRDefault="00F32369">
      <w:pPr>
        <w:jc w:val="both"/>
        <w:rPr>
          <w:sz w:val="8"/>
          <w:szCs w:val="24"/>
        </w:rPr>
      </w:pPr>
    </w:p>
    <w:p w:rsidR="00F32369" w:rsidRDefault="00F32369">
      <w:pPr>
        <w:jc w:val="both"/>
        <w:rPr>
          <w:sz w:val="24"/>
          <w:szCs w:val="24"/>
        </w:rPr>
      </w:pPr>
      <w:r>
        <w:rPr>
          <w:b/>
          <w:sz w:val="24"/>
          <w:szCs w:val="24"/>
        </w:rPr>
        <w:t>Câu 3:</w:t>
      </w:r>
      <w:r>
        <w:rPr>
          <w:sz w:val="24"/>
          <w:szCs w:val="24"/>
        </w:rPr>
        <w:t xml:space="preserve"> Một xilanh đặt nằm ngang, hai đầu kín, có thể tích </w:t>
      </w:r>
      <w:r>
        <w:rPr>
          <w:i/>
          <w:sz w:val="24"/>
          <w:szCs w:val="24"/>
        </w:rPr>
        <w:t>2V</w:t>
      </w:r>
      <w:r>
        <w:rPr>
          <w:i/>
          <w:sz w:val="24"/>
          <w:szCs w:val="24"/>
          <w:vertAlign w:val="subscript"/>
        </w:rPr>
        <w:t>0</w:t>
      </w:r>
      <w:r>
        <w:rPr>
          <w:sz w:val="24"/>
          <w:szCs w:val="24"/>
        </w:rPr>
        <w:t xml:space="preserve"> và chứa khí lí tưởng ở áp suất </w:t>
      </w:r>
      <w:r>
        <w:rPr>
          <w:i/>
          <w:sz w:val="24"/>
          <w:szCs w:val="24"/>
        </w:rPr>
        <w:t>p</w:t>
      </w:r>
      <w:r>
        <w:rPr>
          <w:i/>
          <w:sz w:val="24"/>
          <w:szCs w:val="24"/>
          <w:vertAlign w:val="subscript"/>
        </w:rPr>
        <w:t>0</w:t>
      </w:r>
      <w:r>
        <w:rPr>
          <w:sz w:val="24"/>
          <w:szCs w:val="24"/>
        </w:rPr>
        <w:t xml:space="preserve">. Khí trong xilanh được chia thành hai phần bằng nhau nhờ một pit-tông mỏng, cách nhiệt có khối lượng </w:t>
      </w:r>
      <w:r>
        <w:rPr>
          <w:i/>
          <w:sz w:val="24"/>
          <w:szCs w:val="24"/>
        </w:rPr>
        <w:t>m</w:t>
      </w:r>
      <w:r>
        <w:rPr>
          <w:sz w:val="24"/>
          <w:szCs w:val="24"/>
        </w:rPr>
        <w:t>. Chiều dài của xilanh là 2</w:t>
      </w:r>
      <w:r>
        <w:rPr>
          <w:i/>
          <w:sz w:val="24"/>
          <w:szCs w:val="24"/>
        </w:rPr>
        <w:t>l</w:t>
      </w:r>
      <w:r>
        <w:rPr>
          <w:sz w:val="24"/>
          <w:szCs w:val="24"/>
        </w:rPr>
        <w:t xml:space="preserve">. Ban đầu khí trong xilanh có nhiệt độ là </w:t>
      </w:r>
      <w:r>
        <w:rPr>
          <w:i/>
          <w:sz w:val="24"/>
          <w:szCs w:val="24"/>
        </w:rPr>
        <w:t>T</w:t>
      </w:r>
      <w:r>
        <w:rPr>
          <w:i/>
          <w:sz w:val="24"/>
          <w:szCs w:val="24"/>
          <w:vertAlign w:val="subscript"/>
        </w:rPr>
        <w:t>0</w:t>
      </w:r>
      <w:r>
        <w:rPr>
          <w:sz w:val="24"/>
          <w:szCs w:val="24"/>
        </w:rPr>
        <w:t>, pit-tông có thể chuyển động không ma sát dọc theo xi lanh.</w:t>
      </w:r>
    </w:p>
    <w:p w:rsidR="00F32369" w:rsidRDefault="00F32369" w:rsidP="00F32369">
      <w:pPr>
        <w:numPr>
          <w:ilvl w:val="0"/>
          <w:numId w:val="18"/>
        </w:numPr>
        <w:tabs>
          <w:tab w:val="clear" w:pos="1080"/>
          <w:tab w:val="left" w:pos="763"/>
        </w:tabs>
        <w:ind w:left="763" w:hanging="327"/>
        <w:jc w:val="both"/>
        <w:rPr>
          <w:sz w:val="24"/>
          <w:szCs w:val="24"/>
        </w:rPr>
      </w:pPr>
      <w:r>
        <w:rPr>
          <w:sz w:val="24"/>
          <w:szCs w:val="24"/>
        </w:rPr>
        <w:t xml:space="preserve">Nung nóng chậm một phần khí trong xilanh để nhiệt độ tăng thêm </w:t>
      </w:r>
      <w:r>
        <w:rPr>
          <w:i/>
          <w:sz w:val="24"/>
          <w:szCs w:val="24"/>
        </w:rPr>
        <w:sym w:font="Symbol" w:char="F044"/>
      </w:r>
      <w:r>
        <w:rPr>
          <w:i/>
          <w:sz w:val="24"/>
          <w:szCs w:val="24"/>
        </w:rPr>
        <w:t>T</w:t>
      </w:r>
      <w:r>
        <w:rPr>
          <w:sz w:val="24"/>
          <w:szCs w:val="24"/>
        </w:rPr>
        <w:t xml:space="preserve"> và làm lạnh chậm phần còn lại để nhiệt độ giảm đi </w:t>
      </w:r>
      <w:r>
        <w:rPr>
          <w:i/>
          <w:sz w:val="24"/>
          <w:szCs w:val="24"/>
        </w:rPr>
        <w:sym w:font="Symbol" w:char="F044"/>
      </w:r>
      <w:r>
        <w:rPr>
          <w:i/>
          <w:sz w:val="24"/>
          <w:szCs w:val="24"/>
        </w:rPr>
        <w:t>T</w:t>
      </w:r>
      <w:r>
        <w:rPr>
          <w:sz w:val="24"/>
          <w:szCs w:val="24"/>
        </w:rPr>
        <w:t>. Hỏi pit-tông dịch chuyển một đoạn bằng bao nhiêu khi có cân bằng?</w:t>
      </w:r>
    </w:p>
    <w:p w:rsidR="00F32369" w:rsidRDefault="00F85274" w:rsidP="00F32369">
      <w:pPr>
        <w:numPr>
          <w:ilvl w:val="0"/>
          <w:numId w:val="18"/>
        </w:numPr>
        <w:tabs>
          <w:tab w:val="clear" w:pos="1080"/>
          <w:tab w:val="left" w:pos="763"/>
        </w:tabs>
        <w:ind w:left="763" w:hanging="327"/>
        <w:jc w:val="both"/>
        <w:rPr>
          <w:i/>
          <w:sz w:val="24"/>
          <w:szCs w:val="24"/>
        </w:rPr>
      </w:pPr>
      <w:r>
        <w:rPr>
          <w:b/>
          <w:noProof/>
          <w:sz w:val="24"/>
          <w:szCs w:val="24"/>
        </w:rPr>
        <mc:AlternateContent>
          <mc:Choice Requires="wpg">
            <w:drawing>
              <wp:anchor distT="0" distB="0" distL="114300" distR="114300" simplePos="0" relativeHeight="251700224" behindDoc="0" locked="0" layoutInCell="1" allowOverlap="1">
                <wp:simplePos x="0" y="0"/>
                <wp:positionH relativeFrom="column">
                  <wp:posOffset>5587365</wp:posOffset>
                </wp:positionH>
                <wp:positionV relativeFrom="paragraph">
                  <wp:posOffset>13335</wp:posOffset>
                </wp:positionV>
                <wp:extent cx="1009650" cy="2230120"/>
                <wp:effectExtent l="1270" t="0" r="0" b="0"/>
                <wp:wrapSquare wrapText="bothSides"/>
                <wp:docPr id="253"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230120"/>
                          <a:chOff x="0" y="0"/>
                          <a:chExt cx="1590" cy="3512"/>
                        </a:xfrm>
                      </wpg:grpSpPr>
                      <wpg:grpSp>
                        <wpg:cNvPr id="254" name="Group 1383"/>
                        <wpg:cNvGrpSpPr>
                          <a:grpSpLocks/>
                        </wpg:cNvGrpSpPr>
                        <wpg:grpSpPr bwMode="auto">
                          <a:xfrm>
                            <a:off x="0" y="724"/>
                            <a:ext cx="1590" cy="2788"/>
                            <a:chOff x="0" y="0"/>
                            <a:chExt cx="1590" cy="2788"/>
                          </a:xfrm>
                        </wpg:grpSpPr>
                        <wpg:grpSp>
                          <wpg:cNvPr id="255" name="Group 1384"/>
                          <wpg:cNvGrpSpPr>
                            <a:grpSpLocks/>
                          </wpg:cNvGrpSpPr>
                          <wpg:grpSpPr bwMode="auto">
                            <a:xfrm>
                              <a:off x="333" y="144"/>
                              <a:ext cx="1223" cy="2342"/>
                              <a:chOff x="0" y="0"/>
                              <a:chExt cx="1223" cy="2342"/>
                            </a:xfrm>
                          </wpg:grpSpPr>
                          <wps:wsp>
                            <wps:cNvPr id="288" name="AutoShape 1385"/>
                            <wps:cNvSpPr>
                              <a:spLocks noChangeAspect="1" noChangeArrowheads="1" noTextEdit="1"/>
                            </wps:cNvSpPr>
                            <wps:spPr bwMode="auto">
                              <a:xfrm>
                                <a:off x="0" y="0"/>
                                <a:ext cx="1223"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Oval 1386"/>
                            <wps:cNvSpPr>
                              <a:spLocks noChangeArrowheads="1"/>
                            </wps:cNvSpPr>
                            <wps:spPr bwMode="auto">
                              <a:xfrm>
                                <a:off x="62" y="1371"/>
                                <a:ext cx="461" cy="460"/>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90" name="Line 1387"/>
                            <wps:cNvCnPr/>
                            <wps:spPr bwMode="auto">
                              <a:xfrm rot="19800000">
                                <a:off x="0" y="1772"/>
                                <a:ext cx="921"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291" name="Line 1388"/>
                            <wps:cNvCnPr/>
                            <wps:spPr bwMode="auto">
                              <a:xfrm rot="3600000">
                                <a:off x="-338" y="850"/>
                                <a:ext cx="159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89"/>
                            <wps:cNvCnPr/>
                            <wps:spPr bwMode="auto">
                              <a:xfrm>
                                <a:off x="59" y="21"/>
                                <a:ext cx="1" cy="212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90"/>
                            <wps:cNvCnPr/>
                            <wps:spPr bwMode="auto">
                              <a:xfrm>
                                <a:off x="34" y="21"/>
                                <a:ext cx="0" cy="2128"/>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94" name="Oval 1391"/>
                            <wps:cNvSpPr>
                              <a:spLocks noChangeAspect="1" noChangeArrowheads="1"/>
                            </wps:cNvSpPr>
                            <wps:spPr bwMode="auto">
                              <a:xfrm>
                                <a:off x="34" y="1967"/>
                                <a:ext cx="59" cy="59"/>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95" name="Text Box 1392"/>
                            <wps:cNvSpPr txBox="1">
                              <a:spLocks noChangeArrowheads="1"/>
                            </wps:cNvSpPr>
                            <wps:spPr bwMode="auto">
                              <a:xfrm>
                                <a:off x="240" y="1905"/>
                                <a:ext cx="98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jc w:val="center"/>
                                    <w:rPr>
                                      <w:i/>
                                      <w:sz w:val="24"/>
                                      <w:szCs w:val="24"/>
                                    </w:rPr>
                                  </w:pPr>
                                  <w:r>
                                    <w:rPr>
                                      <w:i/>
                                      <w:sz w:val="24"/>
                                      <w:szCs w:val="24"/>
                                    </w:rPr>
                                    <w:t>Hình vẽ 2</w:t>
                                  </w:r>
                                </w:p>
                              </w:txbxContent>
                            </wps:txbx>
                            <wps:bodyPr rot="0" vert="horz" wrap="square" lIns="0" tIns="0" rIns="0" bIns="0" anchor="t" anchorCtr="0" upright="1">
                              <a:noAutofit/>
                            </wps:bodyPr>
                          </wps:wsp>
                        </wpg:grpSp>
                        <wpg:grpSp>
                          <wpg:cNvPr id="296" name="Group 1393"/>
                          <wpg:cNvGrpSpPr>
                            <a:grpSpLocks/>
                          </wpg:cNvGrpSpPr>
                          <wpg:grpSpPr bwMode="auto">
                            <a:xfrm>
                              <a:off x="0" y="0"/>
                              <a:ext cx="1590" cy="2788"/>
                              <a:chOff x="0" y="0"/>
                              <a:chExt cx="1590" cy="2788"/>
                            </a:xfrm>
                          </wpg:grpSpPr>
                          <wps:wsp>
                            <wps:cNvPr id="297" name="Text Box 1394"/>
                            <wps:cNvSpPr txBox="1">
                              <a:spLocks noChangeArrowheads="1"/>
                            </wps:cNvSpPr>
                            <wps:spPr bwMode="auto">
                              <a:xfrm>
                                <a:off x="0" y="2026"/>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A</w:t>
                                  </w:r>
                                </w:p>
                              </w:txbxContent>
                            </wps:txbx>
                            <wps:bodyPr rot="0" vert="horz" wrap="square" lIns="91440" tIns="45720" rIns="91440" bIns="45720" anchor="t" anchorCtr="0" upright="1">
                              <a:noAutofit/>
                            </wps:bodyPr>
                          </wps:wsp>
                          <wps:wsp>
                            <wps:cNvPr id="298" name="Text Box 1395"/>
                            <wps:cNvSpPr txBox="1">
                              <a:spLocks noChangeArrowheads="1"/>
                            </wps:cNvSpPr>
                            <wps:spPr bwMode="auto">
                              <a:xfrm>
                                <a:off x="1045" y="1404"/>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B</w:t>
                                  </w:r>
                                </w:p>
                              </w:txbxContent>
                            </wps:txbx>
                            <wps:bodyPr rot="0" vert="horz" wrap="square" lIns="91440" tIns="45720" rIns="91440" bIns="45720" anchor="t" anchorCtr="0" upright="1">
                              <a:noAutofit/>
                            </wps:bodyPr>
                          </wps:wsp>
                          <wps:wsp>
                            <wps:cNvPr id="299" name="Text Box 1396"/>
                            <wps:cNvSpPr txBox="1">
                              <a:spLocks noChangeArrowheads="1"/>
                            </wps:cNvSpPr>
                            <wps:spPr bwMode="auto">
                              <a:xfrm>
                                <a:off x="300"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C</w:t>
                                  </w:r>
                                </w:p>
                              </w:txbxContent>
                            </wps:txbx>
                            <wps:bodyPr rot="0" vert="horz" wrap="square" lIns="91440" tIns="45720" rIns="91440" bIns="45720" anchor="t" anchorCtr="0" upright="1">
                              <a:noAutofit/>
                            </wps:bodyPr>
                          </wps:wsp>
                          <wps:wsp>
                            <wps:cNvPr id="300" name="Text Box 1397"/>
                            <wps:cNvSpPr txBox="1">
                              <a:spLocks noChangeArrowheads="1"/>
                            </wps:cNvSpPr>
                            <wps:spPr bwMode="auto">
                              <a:xfrm>
                                <a:off x="270" y="472"/>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
                                    <w:rPr>
                                      <w:sz w:val="24"/>
                                      <w:szCs w:val="24"/>
                                      <w:lang w:val="pt-BR"/>
                                    </w:rPr>
                                    <w:sym w:font="Symbol" w:char="F061"/>
                                  </w:r>
                                </w:p>
                              </w:txbxContent>
                            </wps:txbx>
                            <wps:bodyPr rot="0" vert="horz" wrap="square" lIns="91440" tIns="45720" rIns="91440" bIns="45720" anchor="t" anchorCtr="0" upright="1">
                              <a:noAutofit/>
                            </wps:bodyPr>
                          </wps:wsp>
                        </wpg:grpSp>
                      </wpg:grpSp>
                      <wps:wsp>
                        <wps:cNvPr id="301" name="Arc 1398"/>
                        <wps:cNvSpPr>
                          <a:spLocks/>
                        </wps:cNvSpPr>
                        <wps:spPr bwMode="auto">
                          <a:xfrm rot="4526384">
                            <a:off x="-369" y="590"/>
                            <a:ext cx="1327" cy="147"/>
                          </a:xfrm>
                          <a:custGeom>
                            <a:avLst/>
                            <a:gdLst>
                              <a:gd name="G0" fmla="+- 0 0 0"/>
                              <a:gd name="G1" fmla="+- 4797 0 0"/>
                              <a:gd name="G2" fmla="+- 21600 0 0"/>
                              <a:gd name="T0" fmla="*/ 21061 w 21600"/>
                              <a:gd name="T1" fmla="*/ 0 h 4797"/>
                              <a:gd name="T2" fmla="*/ 21600 w 21600"/>
                              <a:gd name="T3" fmla="*/ 4797 h 4797"/>
                              <a:gd name="T4" fmla="*/ 0 w 21600"/>
                              <a:gd name="T5" fmla="*/ 4797 h 4797"/>
                            </a:gdLst>
                            <a:ahLst/>
                            <a:cxnLst>
                              <a:cxn ang="0">
                                <a:pos x="T0" y="T1"/>
                              </a:cxn>
                              <a:cxn ang="0">
                                <a:pos x="T2" y="T3"/>
                              </a:cxn>
                              <a:cxn ang="0">
                                <a:pos x="T4" y="T5"/>
                              </a:cxn>
                            </a:cxnLst>
                            <a:rect l="0" t="0" r="r" b="b"/>
                            <a:pathLst>
                              <a:path w="21600" h="4797" fill="none" extrusionOk="0">
                                <a:moveTo>
                                  <a:pt x="21060" y="0"/>
                                </a:moveTo>
                                <a:cubicBezTo>
                                  <a:pt x="21419" y="1573"/>
                                  <a:pt x="21600" y="3182"/>
                                  <a:pt x="21600" y="4797"/>
                                </a:cubicBezTo>
                              </a:path>
                              <a:path w="21600" h="4797" stroke="0" extrusionOk="0">
                                <a:moveTo>
                                  <a:pt x="21060" y="0"/>
                                </a:moveTo>
                                <a:cubicBezTo>
                                  <a:pt x="21419" y="1573"/>
                                  <a:pt x="21600" y="3182"/>
                                  <a:pt x="21600" y="4797"/>
                                </a:cubicBezTo>
                                <a:lnTo>
                                  <a:pt x="0" y="4797"/>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2" o:spid="_x0000_s1584" style="position:absolute;left:0;text-align:left;margin-left:439.95pt;margin-top:1.05pt;width:79.5pt;height:175.6pt;z-index:251700224" coordsize="1590,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">
                <v:group id="Group 1383" o:spid="_x0000_s1585" style="position:absolute;top:724;width:1590;height:2788" coordsize="1590,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1384" o:spid="_x0000_s1586" style="position:absolute;left:333;top:144;width:1223;height:2342" coordsize="122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AutoShape 1385" o:spid="_x0000_s1587" style="position:absolute;width:1223;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o:lock v:ext="edit" aspectratio="t" text="t"/>
                    </v:rect>
                    <v:oval id="Oval 1386" o:spid="_x0000_s1588" style="position:absolute;left:62;top:1371;width:46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line id="Line 1387" o:spid="_x0000_s1589" style="position:absolute;rotation:-30;visibility:visible;mso-wrap-style:square" from="0,1772" to="92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6nrcAAAADcAAAADwAAAGRycy9kb3ducmV2LnhtbERPu27CMBTdkfoP1q3ERpww8AiYqK1U&#10;wcLAa7+KL0lofJ3GBhK+Hg9IjEfnvcw6U4sbta6yrCCJYhDEudUVFwqOh9/RDITzyBpry6SgJwfZ&#10;6mOwxFTbO+/otveFCCHsUlRQet+kUrq8JIMusg1x4M62NegDbAupW7yHcFPLcRxPpMGKQ0OJDf2U&#10;lP/tr0bB4/K/vmLP03667exEa0pO36TU8LP7WoDw1Pm3+OXeaAXjeZgfzo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ep63AAAAA3AAAAA8AAAAAAAAAAAAAAAAA&#10;oQIAAGRycy9kb3ducmV2LnhtbFBLBQYAAAAABAAEAPkAAACOAwAAAAA=&#10;" strokeweight="1.5pt"/>
                    <v:line id="Line 1388" o:spid="_x0000_s1590" style="position:absolute;rotation:60;visibility:visible;mso-wrap-style:square" from="-338,850" to="125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qHsMAAADcAAAADwAAAGRycy9kb3ducmV2LnhtbESPT4vCMBTE74LfITzBm6aKK27XKCoU&#10;BU/+Aa9vm2dbt3mpTdTutzeC4HGYmd8w03ljSnGn2hWWFQz6EQji1OqCMwXHQ9KbgHAeWWNpmRT8&#10;k4P5rN2aYqztg3d03/tMBAi7GBXk3lexlC7NyaDr24o4eGdbG/RB1pnUNT4C3JRyGEVjabDgsJBj&#10;Rauc0r/9zShYJr/nbIQJr67F1/q0XS+Ty6VRqttpFj8gPDX+E363N1rB8Hs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rqh7DAAAA3AAAAA8AAAAAAAAAAAAA&#10;AAAAoQIAAGRycy9kb3ducmV2LnhtbFBLBQYAAAAABAAEAPkAAACRAwAAAAA=&#10;"/>
                    <v:line id="Line 1389" o:spid="_x0000_s1591" style="position:absolute;visibility:visible;mso-wrap-style:square" from="59,21" to="60,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390" o:spid="_x0000_s1592" style="position:absolute;visibility:visible;mso-wrap-style:square" from="34,21" to="3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6O8MAAADcAAAADwAAAGRycy9kb3ducmV2LnhtbESP3YrCMBSE7wXfIRxh7zS1i2KrUcRl&#10;YRGU+vMAh+b0B5uT0mS1vr0RFvZymJlvmNWmN424U+dqywqmkwgEcW51zaWC6+V7vADhPLLGxjIp&#10;eJKDzXo4WGGq7YNPdD/7UgQIuxQVVN63qZQur8igm9iWOHiF7Qz6ILtS6g4fAW4aGUfRXBqsOSxU&#10;2NKuovx2/jUKvg7lPomObebiW5MVxSxxF+2V+hj12yUIT73/D/+1f7SCOPmE95lw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jvDAAAA3AAAAA8AAAAAAAAAAAAA&#10;AAAAoQIAAGRycy9kb3ducmV2LnhtbFBLBQYAAAAABAAEAPkAAACRAwAAAAA=&#10;" strokeweight="3pt">
                      <v:stroke r:id="rId10" o:title="" filltype="pattern"/>
                    </v:line>
                    <v:oval id="Oval 1391" o:spid="_x0000_s1593" style="position:absolute;left:34;top:1967;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o:lock v:ext="edit" aspectratio="t"/>
                    </v:oval>
                    <v:shape id="Text Box 1392" o:spid="_x0000_s1594" type="#_x0000_t202" style="position:absolute;left:240;top:1905;width:98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F32369" w:rsidRDefault="00F32369">
                            <w:pPr>
                              <w:jc w:val="center"/>
                              <w:rPr>
                                <w:i/>
                                <w:sz w:val="24"/>
                                <w:szCs w:val="24"/>
                              </w:rPr>
                            </w:pPr>
                            <w:r>
                              <w:rPr>
                                <w:i/>
                                <w:sz w:val="24"/>
                                <w:szCs w:val="24"/>
                              </w:rPr>
                              <w:t>Hình vẽ 2</w:t>
                            </w:r>
                          </w:p>
                        </w:txbxContent>
                      </v:textbox>
                    </v:shape>
                  </v:group>
                  <v:group id="Group 1393" o:spid="_x0000_s1595" style="position:absolute;width:1590;height:2788" coordsize="1590,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 Box 1394" o:spid="_x0000_s1596" type="#_x0000_t202" style="position:absolute;top:2026;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F32369" w:rsidRDefault="00F32369">
                            <w:pPr>
                              <w:rPr>
                                <w:sz w:val="24"/>
                                <w:szCs w:val="24"/>
                              </w:rPr>
                            </w:pPr>
                            <w:r>
                              <w:rPr>
                                <w:sz w:val="24"/>
                                <w:szCs w:val="24"/>
                              </w:rPr>
                              <w:t>A</w:t>
                            </w:r>
                          </w:p>
                        </w:txbxContent>
                      </v:textbox>
                    </v:shape>
                    <v:shape id="Text Box 1395" o:spid="_x0000_s1597" type="#_x0000_t202" style="position:absolute;left:1045;top:1404;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F32369" w:rsidRDefault="00F32369">
                            <w:pPr>
                              <w:rPr>
                                <w:sz w:val="24"/>
                                <w:szCs w:val="24"/>
                              </w:rPr>
                            </w:pPr>
                            <w:r>
                              <w:rPr>
                                <w:sz w:val="24"/>
                                <w:szCs w:val="24"/>
                              </w:rPr>
                              <w:t>B</w:t>
                            </w:r>
                          </w:p>
                        </w:txbxContent>
                      </v:textbox>
                    </v:shape>
                    <v:shape id="Text Box 1396" o:spid="_x0000_s1598" type="#_x0000_t202" style="position:absolute;left:300;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F32369" w:rsidRDefault="00F32369">
                            <w:pPr>
                              <w:rPr>
                                <w:sz w:val="24"/>
                                <w:szCs w:val="24"/>
                              </w:rPr>
                            </w:pPr>
                            <w:r>
                              <w:rPr>
                                <w:sz w:val="24"/>
                                <w:szCs w:val="24"/>
                              </w:rPr>
                              <w:t>C</w:t>
                            </w:r>
                          </w:p>
                        </w:txbxContent>
                      </v:textbox>
                    </v:shape>
                    <v:shape id="Text Box 1397" o:spid="_x0000_s1599" type="#_x0000_t202" style="position:absolute;left:270;top:472;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F32369" w:rsidRDefault="00F32369">
                            <w:r>
                              <w:rPr>
                                <w:sz w:val="24"/>
                                <w:szCs w:val="24"/>
                                <w:lang w:val="pt-BR"/>
                              </w:rPr>
                              <w:sym w:font="Symbol" w:char="F061"/>
                            </w:r>
                          </w:p>
                        </w:txbxContent>
                      </v:textbox>
                    </v:shape>
                  </v:group>
                </v:group>
                <v:shape id="Arc 1398" o:spid="_x0000_s1600" style="position:absolute;left:-369;top:590;width:1327;height:147;rotation:4944018fd;visibility:visible;mso-wrap-style:square;v-text-anchor:top" coordsize="21600,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Cb8UA&#10;AADcAAAADwAAAGRycy9kb3ducmV2LnhtbESPQWvCQBSE74X+h+UVvNXdKLUldRURBAWhmPbi7ZF9&#10;TdJm34bdTYz/3i0UPA4z8w2zXI+2FQP50DjWkE0VCOLSmYYrDV+fu+c3ECEiG2wdk4YrBVivHh+W&#10;mBt34RMNRaxEgnDIUUMdY5dLGcqaLIap64iT9+28xZikr6TxeElw28qZUgtpseG0UGNH25rK36K3&#10;Gj76U/Xa784/Qxb94YU251IdD1pPnsbNO4hIY7yH/9t7o2GuMv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oJvxQAAANwAAAAPAAAAAAAAAAAAAAAAAJgCAABkcnMv&#10;ZG93bnJldi54bWxQSwUGAAAAAAQABAD1AAAAigMAAAAA&#10;" path="m21060,nfc21419,1573,21600,3182,21600,4797em21060,nsc21419,1573,21600,3182,21600,4797l,4797,21060,xe" filled="f">
                  <v:path arrowok="t" o:extrusionok="f" o:connecttype="custom" o:connectlocs="1294,0;1327,147;0,147" o:connectangles="0,0,0"/>
                </v:shape>
                <w10:wrap type="square"/>
              </v:group>
            </w:pict>
          </mc:Fallback>
        </mc:AlternateContent>
      </w:r>
      <w:r w:rsidR="00F32369">
        <w:rPr>
          <w:sz w:val="24"/>
          <w:szCs w:val="24"/>
        </w:rPr>
        <w:t xml:space="preserve">Đưa hệ về trạng thái ban đầu (có áp suất </w:t>
      </w:r>
      <w:r w:rsidR="00F32369">
        <w:rPr>
          <w:i/>
          <w:sz w:val="24"/>
          <w:szCs w:val="24"/>
        </w:rPr>
        <w:t>p</w:t>
      </w:r>
      <w:r w:rsidR="00F32369">
        <w:rPr>
          <w:i/>
          <w:sz w:val="24"/>
          <w:szCs w:val="24"/>
          <w:vertAlign w:val="subscript"/>
        </w:rPr>
        <w:t>0</w:t>
      </w:r>
      <w:r w:rsidR="00F32369">
        <w:rPr>
          <w:sz w:val="24"/>
          <w:szCs w:val="24"/>
        </w:rPr>
        <w:t xml:space="preserve">, nhiệt độ </w:t>
      </w:r>
      <w:r w:rsidR="00F32369">
        <w:rPr>
          <w:i/>
          <w:sz w:val="24"/>
          <w:szCs w:val="24"/>
        </w:rPr>
        <w:t>T</w:t>
      </w:r>
      <w:r w:rsidR="00F32369">
        <w:rPr>
          <w:i/>
          <w:sz w:val="24"/>
          <w:szCs w:val="24"/>
          <w:vertAlign w:val="subscript"/>
        </w:rPr>
        <w:t>0</w:t>
      </w:r>
      <w:r w:rsidR="00F32369">
        <w:rPr>
          <w:sz w:val="24"/>
          <w:szCs w:val="24"/>
        </w:rPr>
        <w:t xml:space="preserve">). Cho xilanh chuyển động nhanh dần đều theo phương ngang dọc theo trục của xi lanh với gia tốc </w:t>
      </w:r>
      <w:r w:rsidR="00F32369">
        <w:rPr>
          <w:i/>
          <w:sz w:val="24"/>
          <w:szCs w:val="24"/>
        </w:rPr>
        <w:t>a</w:t>
      </w:r>
      <w:r w:rsidR="00F32369">
        <w:rPr>
          <w:sz w:val="24"/>
          <w:szCs w:val="24"/>
        </w:rPr>
        <w:t xml:space="preserve"> thì thấy pit-tông dịch chuyển một đoạn </w:t>
      </w:r>
      <w:r w:rsidR="00F32369">
        <w:rPr>
          <w:i/>
          <w:sz w:val="24"/>
          <w:szCs w:val="24"/>
        </w:rPr>
        <w:t>x</w:t>
      </w:r>
      <w:r w:rsidR="00F32369">
        <w:rPr>
          <w:sz w:val="24"/>
          <w:szCs w:val="24"/>
        </w:rPr>
        <w:t xml:space="preserve"> so với vị trí cân bằng ban đầu. Tìm gia tốc </w:t>
      </w:r>
      <w:r w:rsidR="00F32369">
        <w:rPr>
          <w:i/>
          <w:sz w:val="24"/>
          <w:szCs w:val="24"/>
        </w:rPr>
        <w:t xml:space="preserve">a. </w:t>
      </w:r>
      <w:r w:rsidR="00F32369">
        <w:rPr>
          <w:sz w:val="24"/>
          <w:szCs w:val="24"/>
        </w:rPr>
        <w:t>Coi nhiệt độ không đổi khi pit-tông di chuyển và khí phân bố đều</w:t>
      </w:r>
    </w:p>
    <w:p w:rsidR="00F32369" w:rsidRDefault="00F32369">
      <w:pPr>
        <w:jc w:val="both"/>
        <w:rPr>
          <w:i/>
          <w:sz w:val="8"/>
          <w:szCs w:val="24"/>
        </w:rPr>
      </w:pPr>
    </w:p>
    <w:p w:rsidR="00F32369" w:rsidRDefault="00F32369">
      <w:pPr>
        <w:jc w:val="both"/>
        <w:rPr>
          <w:sz w:val="24"/>
          <w:szCs w:val="24"/>
          <w:lang w:val="pt-BR"/>
        </w:rPr>
      </w:pPr>
      <w:r>
        <w:rPr>
          <w:b/>
          <w:sz w:val="24"/>
          <w:szCs w:val="24"/>
          <w:lang w:val="pt-BR"/>
        </w:rPr>
        <w:t>Câu 4</w:t>
      </w:r>
      <w:r>
        <w:rPr>
          <w:sz w:val="24"/>
          <w:szCs w:val="24"/>
          <w:lang w:val="pt-BR"/>
        </w:rPr>
        <w:t xml:space="preserve">: Cho hệ cân bằng như </w:t>
      </w:r>
      <w:r>
        <w:rPr>
          <w:i/>
          <w:sz w:val="24"/>
          <w:szCs w:val="24"/>
          <w:lang w:val="pt-BR"/>
        </w:rPr>
        <w:t>hình vẽ 2</w:t>
      </w:r>
      <w:r>
        <w:rPr>
          <w:sz w:val="24"/>
          <w:szCs w:val="24"/>
          <w:lang w:val="pt-BR"/>
        </w:rPr>
        <w:t xml:space="preserve">. Thanh </w:t>
      </w:r>
      <w:r>
        <w:rPr>
          <w:i/>
          <w:sz w:val="24"/>
          <w:szCs w:val="24"/>
          <w:lang w:val="pt-BR"/>
        </w:rPr>
        <w:t>AB</w:t>
      </w:r>
      <w:r>
        <w:rPr>
          <w:sz w:val="24"/>
          <w:szCs w:val="24"/>
          <w:lang w:val="pt-BR"/>
        </w:rPr>
        <w:t xml:space="preserve"> tiết diện đều đồng chất, khối lượng </w:t>
      </w:r>
      <w:r>
        <w:rPr>
          <w:i/>
          <w:sz w:val="24"/>
          <w:szCs w:val="24"/>
          <w:lang w:val="pt-BR"/>
        </w:rPr>
        <w:t>m</w:t>
      </w:r>
      <w:r>
        <w:rPr>
          <w:sz w:val="24"/>
          <w:szCs w:val="24"/>
          <w:lang w:val="pt-BR"/>
        </w:rPr>
        <w:t xml:space="preserve"> = 2 kg, chiều dài </w:t>
      </w:r>
      <w:r>
        <w:rPr>
          <w:i/>
          <w:sz w:val="24"/>
          <w:szCs w:val="24"/>
          <w:lang w:val="pt-BR"/>
        </w:rPr>
        <w:t>l</w:t>
      </w:r>
      <w:r>
        <w:rPr>
          <w:sz w:val="24"/>
          <w:szCs w:val="24"/>
          <w:lang w:val="pt-BR"/>
        </w:rPr>
        <w:t xml:space="preserve"> = 40 cm có thể quay quanh bản lề </w:t>
      </w:r>
      <w:r>
        <w:rPr>
          <w:i/>
          <w:sz w:val="24"/>
          <w:szCs w:val="24"/>
          <w:lang w:val="pt-BR"/>
        </w:rPr>
        <w:t>A</w:t>
      </w:r>
      <w:r>
        <w:rPr>
          <w:sz w:val="24"/>
          <w:szCs w:val="24"/>
          <w:lang w:val="pt-BR"/>
        </w:rPr>
        <w:t xml:space="preserve">. Sợi dây </w:t>
      </w:r>
      <w:r>
        <w:rPr>
          <w:i/>
          <w:sz w:val="24"/>
          <w:szCs w:val="24"/>
          <w:lang w:val="pt-BR"/>
        </w:rPr>
        <w:t>CB</w:t>
      </w:r>
      <w:r>
        <w:rPr>
          <w:sz w:val="24"/>
          <w:szCs w:val="24"/>
          <w:lang w:val="pt-BR"/>
        </w:rPr>
        <w:t xml:space="preserve"> vuông góc với thanh và tạo với tường thẳng đứng góc </w:t>
      </w:r>
      <w:r>
        <w:rPr>
          <w:i/>
          <w:sz w:val="24"/>
          <w:szCs w:val="24"/>
          <w:lang w:val="pt-BR"/>
        </w:rPr>
        <w:sym w:font="Symbol" w:char="F061"/>
      </w:r>
      <w:r>
        <w:rPr>
          <w:sz w:val="24"/>
          <w:szCs w:val="24"/>
          <w:lang w:val="pt-BR"/>
        </w:rPr>
        <w:t xml:space="preserve"> = 30</w:t>
      </w:r>
      <w:r>
        <w:rPr>
          <w:sz w:val="24"/>
          <w:szCs w:val="24"/>
          <w:vertAlign w:val="superscript"/>
          <w:lang w:val="pt-BR"/>
        </w:rPr>
        <w:t>0</w:t>
      </w:r>
      <w:r>
        <w:rPr>
          <w:sz w:val="24"/>
          <w:szCs w:val="24"/>
          <w:lang w:val="pt-BR"/>
        </w:rPr>
        <w:t xml:space="preserve">. Đĩa tròn hình trụ bán kính </w:t>
      </w:r>
      <w:r>
        <w:rPr>
          <w:i/>
          <w:sz w:val="24"/>
          <w:szCs w:val="24"/>
          <w:lang w:val="pt-BR"/>
        </w:rPr>
        <w:t>R</w:t>
      </w:r>
      <w:r>
        <w:rPr>
          <w:sz w:val="24"/>
          <w:szCs w:val="24"/>
          <w:lang w:val="pt-BR"/>
        </w:rPr>
        <w:t xml:space="preserve"> = 10 cm, khối lượng </w:t>
      </w:r>
      <w:r>
        <w:rPr>
          <w:i/>
          <w:sz w:val="24"/>
          <w:szCs w:val="24"/>
          <w:lang w:val="pt-BR"/>
        </w:rPr>
        <w:t xml:space="preserve">M </w:t>
      </w:r>
      <w:r>
        <w:rPr>
          <w:sz w:val="24"/>
          <w:szCs w:val="24"/>
          <w:lang w:val="pt-BR"/>
        </w:rPr>
        <w:t xml:space="preserve">= 8 kg. Tìm độ lớn các lực tác dụng vào đĩa và thanh </w:t>
      </w:r>
      <w:r>
        <w:rPr>
          <w:i/>
          <w:sz w:val="24"/>
          <w:szCs w:val="24"/>
          <w:lang w:val="pt-BR"/>
        </w:rPr>
        <w:t>AB</w:t>
      </w:r>
      <w:r>
        <w:rPr>
          <w:sz w:val="24"/>
          <w:szCs w:val="24"/>
          <w:lang w:val="pt-BR"/>
        </w:rPr>
        <w:t xml:space="preserve">. Bỏ qua mọi ma sát. Lấy </w:t>
      </w:r>
      <w:r>
        <w:rPr>
          <w:i/>
          <w:sz w:val="24"/>
          <w:szCs w:val="24"/>
          <w:lang w:val="pt-BR"/>
        </w:rPr>
        <w:t>g</w:t>
      </w:r>
      <w:r>
        <w:rPr>
          <w:sz w:val="24"/>
          <w:szCs w:val="24"/>
          <w:lang w:val="pt-BR"/>
        </w:rPr>
        <w:t xml:space="preserve"> = 10m/s</w:t>
      </w:r>
      <w:r>
        <w:rPr>
          <w:sz w:val="24"/>
          <w:szCs w:val="24"/>
          <w:vertAlign w:val="superscript"/>
          <w:lang w:val="pt-BR"/>
        </w:rPr>
        <w:t>2</w:t>
      </w:r>
      <w:r>
        <w:rPr>
          <w:sz w:val="24"/>
          <w:szCs w:val="24"/>
          <w:lang w:val="pt-BR"/>
        </w:rPr>
        <w:t xml:space="preserve">. </w:t>
      </w:r>
    </w:p>
    <w:p w:rsidR="00F32369" w:rsidRDefault="00F32369">
      <w:pPr>
        <w:jc w:val="both"/>
        <w:rPr>
          <w:sz w:val="8"/>
          <w:szCs w:val="6"/>
          <w:lang w:val="pt-BR"/>
        </w:rPr>
      </w:pPr>
    </w:p>
    <w:p w:rsidR="00F32369" w:rsidRDefault="00F85274">
      <w:pPr>
        <w:jc w:val="both"/>
        <w:rPr>
          <w:sz w:val="24"/>
          <w:szCs w:val="24"/>
        </w:rPr>
      </w:pPr>
      <w:r>
        <w:rPr>
          <w:noProof/>
          <w:sz w:val="24"/>
          <w:szCs w:val="24"/>
        </w:rPr>
        <mc:AlternateContent>
          <mc:Choice Requires="wpg">
            <w:drawing>
              <wp:anchor distT="0" distB="0" distL="114300" distR="114300" simplePos="0" relativeHeight="251694080" behindDoc="0" locked="0" layoutInCell="1" allowOverlap="1">
                <wp:simplePos x="0" y="0"/>
                <wp:positionH relativeFrom="column">
                  <wp:posOffset>4290695</wp:posOffset>
                </wp:positionH>
                <wp:positionV relativeFrom="paragraph">
                  <wp:posOffset>176530</wp:posOffset>
                </wp:positionV>
                <wp:extent cx="2146300" cy="1483995"/>
                <wp:effectExtent l="19050" t="635" r="25400" b="1270"/>
                <wp:wrapSquare wrapText="bothSides"/>
                <wp:docPr id="232"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483995"/>
                          <a:chOff x="0" y="0"/>
                          <a:chExt cx="3380" cy="2337"/>
                        </a:xfrm>
                      </wpg:grpSpPr>
                      <wps:wsp>
                        <wps:cNvPr id="233" name="Line 1338"/>
                        <wps:cNvCnPr/>
                        <wps:spPr bwMode="auto">
                          <a:xfrm>
                            <a:off x="0" y="1465"/>
                            <a:ext cx="337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34" name="Arc 1339"/>
                        <wps:cNvSpPr>
                          <a:spLocks/>
                        </wps:cNvSpPr>
                        <wps:spPr bwMode="auto">
                          <a:xfrm rot="180000">
                            <a:off x="640" y="1347"/>
                            <a:ext cx="109" cy="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1340"/>
                        <wpg:cNvGrpSpPr>
                          <a:grpSpLocks/>
                        </wpg:cNvGrpSpPr>
                        <wpg:grpSpPr bwMode="auto">
                          <a:xfrm>
                            <a:off x="1" y="0"/>
                            <a:ext cx="3379" cy="2337"/>
                            <a:chOff x="0" y="0"/>
                            <a:chExt cx="3379" cy="2337"/>
                          </a:xfrm>
                        </wpg:grpSpPr>
                        <wps:wsp>
                          <wps:cNvPr id="236" name="Oval 1341"/>
                          <wps:cNvSpPr>
                            <a:spLocks noChangeArrowheads="1"/>
                          </wps:cNvSpPr>
                          <wps:spPr bwMode="auto">
                            <a:xfrm>
                              <a:off x="1553" y="400"/>
                              <a:ext cx="153" cy="153"/>
                            </a:xfrm>
                            <a:prstGeom prst="ellipse">
                              <a:avLst/>
                            </a:prstGeom>
                            <a:solidFill>
                              <a:srgbClr val="808000"/>
                            </a:solidFill>
                            <a:ln w="9525" cmpd="sng">
                              <a:solidFill>
                                <a:srgbClr val="000000"/>
                              </a:solidFill>
                              <a:round/>
                              <a:headEnd/>
                              <a:tailEnd/>
                            </a:ln>
                          </wps:spPr>
                          <wps:bodyPr rot="0" vert="horz" wrap="square" lIns="91440" tIns="45720" rIns="91440" bIns="45720" anchor="t" anchorCtr="0" upright="1">
                            <a:noAutofit/>
                          </wps:bodyPr>
                        </wps:wsp>
                        <wps:wsp>
                          <wps:cNvPr id="237" name="Oval 1342"/>
                          <wps:cNvSpPr>
                            <a:spLocks noChangeArrowheads="1"/>
                          </wps:cNvSpPr>
                          <wps:spPr bwMode="auto">
                            <a:xfrm>
                              <a:off x="903" y="645"/>
                              <a:ext cx="113" cy="113"/>
                            </a:xfrm>
                            <a:prstGeom prst="ellipse">
                              <a:avLst/>
                            </a:prstGeom>
                            <a:solidFill>
                              <a:srgbClr val="808000"/>
                            </a:solidFill>
                            <a:ln w="9525" cmpd="sng">
                              <a:solidFill>
                                <a:srgbClr val="000000"/>
                              </a:solidFill>
                              <a:round/>
                              <a:headEnd/>
                              <a:tailEnd/>
                            </a:ln>
                          </wps:spPr>
                          <wps:bodyPr rot="0" vert="horz" wrap="square" lIns="91440" tIns="45720" rIns="91440" bIns="45720" anchor="t" anchorCtr="0" upright="1">
                            <a:noAutofit/>
                          </wps:bodyPr>
                        </wps:wsp>
                        <wps:wsp>
                          <wps:cNvPr id="238" name="Line 1343"/>
                          <wps:cNvCnPr/>
                          <wps:spPr bwMode="auto">
                            <a:xfrm>
                              <a:off x="0" y="1507"/>
                              <a:ext cx="3379" cy="0"/>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39" name="Text Box 1344"/>
                          <wps:cNvSpPr txBox="1">
                            <a:spLocks noChangeArrowheads="1"/>
                          </wps:cNvSpPr>
                          <wps:spPr bwMode="auto">
                            <a:xfrm>
                              <a:off x="644" y="1123"/>
                              <a:ext cx="43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sym w:font="Symbol" w:char="F061"/>
                                </w:r>
                              </w:p>
                            </w:txbxContent>
                          </wps:txbx>
                          <wps:bodyPr rot="0" vert="horz" wrap="square" lIns="91440" tIns="45720" rIns="91440" bIns="45720" anchor="t" anchorCtr="0" upright="1">
                            <a:noAutofit/>
                          </wps:bodyPr>
                        </wps:wsp>
                        <wpg:grpSp>
                          <wpg:cNvPr id="240" name="Group 1345"/>
                          <wpg:cNvGrpSpPr>
                            <a:grpSpLocks/>
                          </wpg:cNvGrpSpPr>
                          <wpg:grpSpPr bwMode="auto">
                            <a:xfrm>
                              <a:off x="278" y="0"/>
                              <a:ext cx="3060" cy="2337"/>
                              <a:chOff x="0" y="0"/>
                              <a:chExt cx="3060" cy="2337"/>
                            </a:xfrm>
                          </wpg:grpSpPr>
                          <wpg:grpSp>
                            <wpg:cNvPr id="241" name="Group 1346"/>
                            <wpg:cNvGrpSpPr>
                              <a:grpSpLocks/>
                            </wpg:cNvGrpSpPr>
                            <wpg:grpSpPr bwMode="auto">
                              <a:xfrm>
                                <a:off x="327" y="322"/>
                                <a:ext cx="2302" cy="1143"/>
                                <a:chOff x="0" y="0"/>
                                <a:chExt cx="2302" cy="1143"/>
                              </a:xfrm>
                            </wpg:grpSpPr>
                            <wpg:grpSp>
                              <wpg:cNvPr id="242" name="Group 1347"/>
                              <wpg:cNvGrpSpPr>
                                <a:grpSpLocks/>
                              </wpg:cNvGrpSpPr>
                              <wpg:grpSpPr bwMode="auto">
                                <a:xfrm>
                                  <a:off x="0" y="0"/>
                                  <a:ext cx="2302" cy="1143"/>
                                  <a:chOff x="0" y="0"/>
                                  <a:chExt cx="2302" cy="1143"/>
                                </a:xfrm>
                              </wpg:grpSpPr>
                              <wps:wsp>
                                <wps:cNvPr id="243" name="Line 1348"/>
                                <wps:cNvCnPr/>
                                <wps:spPr bwMode="auto">
                                  <a:xfrm>
                                    <a:off x="0" y="1143"/>
                                    <a:ext cx="230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49"/>
                                <wps:cNvCnPr/>
                                <wps:spPr bwMode="auto">
                                  <a:xfrm flipV="1">
                                    <a:off x="0" y="0"/>
                                    <a:ext cx="654"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50"/>
                                <wps:cNvCnPr/>
                                <wps:spPr bwMode="auto">
                                  <a:xfrm>
                                    <a:off x="654" y="0"/>
                                    <a:ext cx="1635"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Rectangle 1351"/>
                              <wps:cNvSpPr>
                                <a:spLocks noChangeArrowheads="1"/>
                              </wps:cNvSpPr>
                              <wps:spPr bwMode="auto">
                                <a:xfrm rot="1860000">
                                  <a:off x="615" y="26"/>
                                  <a:ext cx="113" cy="113"/>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grpSp>
                          <wps:wsp>
                            <wps:cNvPr id="247" name="Text Box 1352"/>
                            <wps:cNvSpPr txBox="1">
                              <a:spLocks noChangeArrowheads="1"/>
                            </wps:cNvSpPr>
                            <wps:spPr bwMode="auto">
                              <a:xfrm>
                                <a:off x="784"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A</w:t>
                                  </w:r>
                                </w:p>
                              </w:txbxContent>
                            </wps:txbx>
                            <wps:bodyPr rot="0" vert="horz" wrap="square" lIns="91440" tIns="45720" rIns="91440" bIns="45720" anchor="t" anchorCtr="0" upright="1">
                              <a:noAutofit/>
                            </wps:bodyPr>
                          </wps:wsp>
                          <wps:wsp>
                            <wps:cNvPr id="248" name="Text Box 1353"/>
                            <wps:cNvSpPr txBox="1">
                              <a:spLocks noChangeArrowheads="1"/>
                            </wps:cNvSpPr>
                            <wps:spPr bwMode="auto">
                              <a:xfrm>
                                <a:off x="0" y="1175"/>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B</w:t>
                                  </w:r>
                                </w:p>
                              </w:txbxContent>
                            </wps:txbx>
                            <wps:bodyPr rot="0" vert="horz" wrap="square" lIns="91440" tIns="45720" rIns="91440" bIns="45720" anchor="t" anchorCtr="0" upright="1">
                              <a:noAutofit/>
                            </wps:bodyPr>
                          </wps:wsp>
                          <wps:wsp>
                            <wps:cNvPr id="249" name="Text Box 1354"/>
                            <wps:cNvSpPr txBox="1">
                              <a:spLocks noChangeArrowheads="1"/>
                            </wps:cNvSpPr>
                            <wps:spPr bwMode="auto">
                              <a:xfrm>
                                <a:off x="2463" y="1162"/>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C</w:t>
                                  </w:r>
                                </w:p>
                              </w:txbxContent>
                            </wps:txbx>
                            <wps:bodyPr rot="0" vert="horz" wrap="square" lIns="91440" tIns="45720" rIns="91440" bIns="45720" anchor="t" anchorCtr="0" upright="1">
                              <a:noAutofit/>
                            </wps:bodyPr>
                          </wps:wsp>
                          <wps:wsp>
                            <wps:cNvPr id="250" name="Text Box 1355"/>
                            <wps:cNvSpPr txBox="1">
                              <a:spLocks noChangeArrowheads="1"/>
                            </wps:cNvSpPr>
                            <wps:spPr bwMode="auto">
                              <a:xfrm>
                                <a:off x="880" y="1575"/>
                                <a:ext cx="21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i/>
                                      <w:sz w:val="24"/>
                                      <w:szCs w:val="24"/>
                                    </w:rPr>
                                  </w:pPr>
                                  <w:r>
                                    <w:rPr>
                                      <w:i/>
                                      <w:sz w:val="24"/>
                                      <w:szCs w:val="24"/>
                                    </w:rPr>
                                    <w:t>Hình vẽ 3</w:t>
                                  </w:r>
                                </w:p>
                              </w:txbxContent>
                            </wps:txbx>
                            <wps:bodyPr rot="0" vert="horz" wrap="square" lIns="91440" tIns="45720" rIns="91440" bIns="45720" anchor="t" anchorCtr="0" upright="1">
                              <a:noAutofit/>
                            </wps:bodyPr>
                          </wps:wsp>
                          <wps:wsp>
                            <wps:cNvPr id="251" name="Text Box 1356"/>
                            <wps:cNvSpPr txBox="1">
                              <a:spLocks noChangeArrowheads="1"/>
                            </wps:cNvSpPr>
                            <wps:spPr bwMode="auto">
                              <a:xfrm>
                                <a:off x="1401" y="198"/>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vertAlign w:val="subscript"/>
                                    </w:rPr>
                                  </w:pPr>
                                  <w:r>
                                    <w:rPr>
                                      <w:sz w:val="20"/>
                                      <w:szCs w:val="20"/>
                                    </w:rPr>
                                    <w:t>m</w:t>
                                  </w:r>
                                  <w:r>
                                    <w:rPr>
                                      <w:sz w:val="20"/>
                                      <w:szCs w:val="20"/>
                                      <w:vertAlign w:val="subscript"/>
                                    </w:rPr>
                                    <w:t>2</w:t>
                                  </w:r>
                                </w:p>
                              </w:txbxContent>
                            </wps:txbx>
                            <wps:bodyPr rot="0" vert="horz" wrap="square" lIns="91440" tIns="45720" rIns="91440" bIns="45720" anchor="t" anchorCtr="0" upright="1">
                              <a:noAutofit/>
                            </wps:bodyPr>
                          </wps:wsp>
                          <wps:wsp>
                            <wps:cNvPr id="252" name="Text Box 1357"/>
                            <wps:cNvSpPr txBox="1">
                              <a:spLocks noChangeArrowheads="1"/>
                            </wps:cNvSpPr>
                            <wps:spPr bwMode="auto">
                              <a:xfrm>
                                <a:off x="236" y="444"/>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vertAlign w:val="subscript"/>
                                    </w:rPr>
                                  </w:pPr>
                                  <w:r>
                                    <w:rPr>
                                      <w:sz w:val="20"/>
                                      <w:szCs w:val="20"/>
                                    </w:rPr>
                                    <w:t>m</w:t>
                                  </w:r>
                                  <w:r>
                                    <w:rPr>
                                      <w:sz w:val="20"/>
                                      <w:szCs w:val="20"/>
                                      <w:vertAlign w:val="subscript"/>
                                    </w:rPr>
                                    <w:t>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37" o:spid="_x0000_s1601" style="position:absolute;left:0;text-align:left;margin-left:337.85pt;margin-top:13.9pt;width:169pt;height:116.85pt;z-index:251694080" coordsize="3380,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">
                <v:line id="Line 1338" o:spid="_x0000_s1602" style="position:absolute;visibility:visible;mso-wrap-style:square" from="0,1465" to="337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shape id="Arc 1339" o:spid="_x0000_s1603" style="position:absolute;left:640;top:1347;width:109;height:96;rotation: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lKsQA&#10;AADcAAAADwAAAGRycy9kb3ducmV2LnhtbESPQWvCQBSE7wX/w/KE3upGU0Wiq4hU2mMbPXh8ZJ9J&#10;NPt2m12T9N93CwWPw8x8w6y3g2lER62vLSuYThIQxIXVNZcKTsfDyxKED8gaG8uk4Ic8bDejpzVm&#10;2vb8RV0eShEh7DNUUIXgMil9UZFBP7GOOHoX2xoMUbal1C32EW4aOUuShTRYc1yo0NG+ouKW342C&#10;zu3P36mW+VV/vvWpu87fb/lcqefxsFuBCDSER/i//aEVzNJ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pSrEAAAA3AAAAA8AAAAAAAAAAAAAAAAAmAIAAGRycy9k&#10;b3ducmV2LnhtbFBLBQYAAAAABAAEAPUAAACJAwAAAAA=&#10;" path="m-1,nfc11929,,21600,9670,21600,21600em-1,nsc11929,,21600,9670,21600,21600l,21600,-1,xe" filled="f">
                  <v:path arrowok="t" o:extrusionok="f" o:connecttype="custom" o:connectlocs="0,0;109,96;0,96" o:connectangles="0,0,0"/>
                </v:shape>
                <v:group id="Group 1340" o:spid="_x0000_s1604" style="position:absolute;left:1;width:3379;height:2337" coordsize="3379,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oval id="Oval 1341" o:spid="_x0000_s1605" style="position:absolute;left:1553;top:400;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ssMQA&#10;AADcAAAADwAAAGRycy9kb3ducmV2LnhtbESPQYvCMBSE78L+h/AWvGlqBZGuUVRYVi/CuqIen82z&#10;rW1eShO1/nuzIHgcZuYbZjJrTSVu1LjCsoJBPwJBnFpdcKZg9/fdG4NwHlljZZkUPMjBbPrRmWCi&#10;7Z1/6bb1mQgQdgkqyL2vEyldmpNB17c1cfDOtjHog2wyqRu8B7ipZBxFI2mw4LCQY03LnNJyezUK&#10;jof1YXFxPztbnjanpbbxvoz3SnU/2/kXCE+tf4df7ZVWEA9H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LDEAAAA3AAAAA8AAAAAAAAAAAAAAAAAmAIAAGRycy9k&#10;b3ducmV2LnhtbFBLBQYAAAAABAAEAPUAAACJAwAAAAA=&#10;" fillcolor="olive"/>
                  <v:oval id="Oval 1342" o:spid="_x0000_s1606" style="position:absolute;left:903;top:6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JK8UA&#10;AADcAAAADwAAAGRycy9kb3ducmV2LnhtbESPQWvCQBSE70L/w/IKvemmKahEV7FCqV4ErajHZ/aZ&#10;xGTfhuyq8d+7gtDjMDPfMONpaypxpcYVlhV89iIQxKnVBWcKtn8/3SEI55E1VpZJwZ0cTCdvnTEm&#10;2t54TdeNz0SAsEtQQe59nUjp0pwMup6tiYN3so1BH2STSd3gLcBNJeMo6kuDBYeFHGua55SWm4tR&#10;cNgv999n97u15XF1nGsb78p4p9THezsbgfDU+v/wq73QCuKvA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gkrxQAAANwAAAAPAAAAAAAAAAAAAAAAAJgCAABkcnMv&#10;ZG93bnJldi54bWxQSwUGAAAAAAQABAD1AAAAigMAAAAA&#10;" fillcolor="olive"/>
                  <v:line id="Line 1343" o:spid="_x0000_s1607" style="position:absolute;visibility:visible;mso-wrap-style:square" from="0,1507" to="3379,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3cMEAAADcAAAADwAAAGRycy9kb3ducmV2LnhtbERP3WrCMBS+H/gO4Qi7W1M7HFqNIspA&#10;Bhu1+gCH5vQHm5PSZG19++VC2OXH97/dT6YVA/WusaxgEcUgiAurG64U3K6fbysQziNrbC2Tggc5&#10;2O9mL1tMtR35QkPuKxFC2KWooPa+S6V0RU0GXWQ74sCVtjfoA+wrqXscQ7hpZRLHH9Jgw6Ghxo6O&#10;NRX3/NcoOH1XX+v4p8tccm+zslyu3VV7pV7n02EDwtPk/8VP91krSN7D2nAmHA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GDdwwQAAANwAAAAPAAAAAAAAAAAAAAAA&#10;AKECAABkcnMvZG93bnJldi54bWxQSwUGAAAAAAQABAD5AAAAjwMAAAAA&#10;" strokeweight="3pt">
                    <v:stroke r:id="rId10" o:title="" filltype="pattern"/>
                  </v:line>
                  <v:shape id="Text Box 1344" o:spid="_x0000_s1608" type="#_x0000_t202" style="position:absolute;left:644;top:1123;width:4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F32369" w:rsidRDefault="00F32369">
                          <w:pPr>
                            <w:rPr>
                              <w:sz w:val="20"/>
                              <w:szCs w:val="20"/>
                            </w:rPr>
                          </w:pPr>
                          <w:r>
                            <w:rPr>
                              <w:sz w:val="20"/>
                              <w:szCs w:val="20"/>
                            </w:rPr>
                            <w:sym w:font="Symbol" w:char="F061"/>
                          </w:r>
                        </w:p>
                      </w:txbxContent>
                    </v:textbox>
                  </v:shape>
                  <v:group id="Group 1345" o:spid="_x0000_s1609" style="position:absolute;left:278;width:3060;height:2337" coordsize="3060,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1346" o:spid="_x0000_s1610" style="position:absolute;left:327;top:322;width:2302;height:1143" coordsize="2302,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1347" o:spid="_x0000_s1611" style="position:absolute;width:2302;height:1143" coordsize="2302,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1348" o:spid="_x0000_s1612" style="position:absolute;visibility:visible;mso-wrap-style:square" from="0,1143" to="230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349" o:spid="_x0000_s1613" style="position:absolute;flip:y;visibility:visible;mso-wrap-style:square" from="0,0" to="65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1350" o:spid="_x0000_s1614" style="position:absolute;visibility:visible;mso-wrap-style:square" from="654,0" to="228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group>
                      <v:rect id="Rectangle 1351" o:spid="_x0000_s1615" style="position:absolute;left:615;top:26;width:113;height:113;rotation: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8ccgA&#10;AADcAAAADwAAAGRycy9kb3ducmV2LnhtbESP3WrCQBSE74W+w3IKvRGzqdYgqasEQWhpRfwh0LtD&#10;9jQJzZ4N2TXGt+8WCl4OM/MNs1wPphE9da62rOA5ikEQF1bXXCo4n7aTBQjnkTU2lknBjRysVw+j&#10;JabaXvlA/dGXIkDYpaig8r5NpXRFRQZdZFvi4H3bzqAPsiul7vAa4KaR0zhOpMGaw0KFLW0qKn6O&#10;F6NgVu6yTz/+6Ofb/fviMmRfmzyfK/X0OGSvIDwN/h7+b79pBdOXBP7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rxxyAAAANwAAAAPAAAAAAAAAAAAAAAAAJgCAABk&#10;cnMvZG93bnJldi54bWxQSwUGAAAAAAQABAD1AAAAjQMAAAAA&#10;"/>
                    </v:group>
                    <v:shape id="Text Box 1352" o:spid="_x0000_s1616" type="#_x0000_t202" style="position:absolute;left:784;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F32369" w:rsidRDefault="00F32369">
                            <w:pPr>
                              <w:rPr>
                                <w:sz w:val="20"/>
                                <w:szCs w:val="20"/>
                              </w:rPr>
                            </w:pPr>
                            <w:r>
                              <w:rPr>
                                <w:sz w:val="20"/>
                                <w:szCs w:val="20"/>
                              </w:rPr>
                              <w:t>A</w:t>
                            </w:r>
                          </w:p>
                        </w:txbxContent>
                      </v:textbox>
                    </v:shape>
                    <v:shape id="Text Box 1353" o:spid="_x0000_s1617" type="#_x0000_t202" style="position:absolute;top:1175;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F32369" w:rsidRDefault="00F32369">
                            <w:pPr>
                              <w:rPr>
                                <w:sz w:val="20"/>
                                <w:szCs w:val="20"/>
                              </w:rPr>
                            </w:pPr>
                            <w:r>
                              <w:rPr>
                                <w:sz w:val="20"/>
                                <w:szCs w:val="20"/>
                              </w:rPr>
                              <w:t>B</w:t>
                            </w:r>
                          </w:p>
                        </w:txbxContent>
                      </v:textbox>
                    </v:shape>
                    <v:shape id="Text Box 1354" o:spid="_x0000_s1618" type="#_x0000_t202" style="position:absolute;left:2463;top:1162;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F32369" w:rsidRDefault="00F32369">
                            <w:pPr>
                              <w:rPr>
                                <w:sz w:val="20"/>
                                <w:szCs w:val="20"/>
                              </w:rPr>
                            </w:pPr>
                            <w:r>
                              <w:rPr>
                                <w:sz w:val="20"/>
                                <w:szCs w:val="20"/>
                              </w:rPr>
                              <w:t>C</w:t>
                            </w:r>
                          </w:p>
                        </w:txbxContent>
                      </v:textbox>
                    </v:shape>
                    <v:shape id="Text Box 1355" o:spid="_x0000_s1619" type="#_x0000_t202" style="position:absolute;left:880;top:1575;width:21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32369" w:rsidRDefault="00F32369">
                            <w:pPr>
                              <w:rPr>
                                <w:i/>
                                <w:sz w:val="24"/>
                                <w:szCs w:val="24"/>
                              </w:rPr>
                            </w:pPr>
                            <w:r>
                              <w:rPr>
                                <w:i/>
                                <w:sz w:val="24"/>
                                <w:szCs w:val="24"/>
                              </w:rPr>
                              <w:t>Hình vẽ 3</w:t>
                            </w:r>
                          </w:p>
                        </w:txbxContent>
                      </v:textbox>
                    </v:shape>
                    <v:shape id="Text Box 1356" o:spid="_x0000_s1620" type="#_x0000_t202" style="position:absolute;left:1401;top:198;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F32369" w:rsidRDefault="00F32369">
                            <w:pPr>
                              <w:rPr>
                                <w:sz w:val="20"/>
                                <w:szCs w:val="20"/>
                                <w:vertAlign w:val="subscript"/>
                              </w:rPr>
                            </w:pPr>
                            <w:r>
                              <w:rPr>
                                <w:sz w:val="20"/>
                                <w:szCs w:val="20"/>
                              </w:rPr>
                              <w:t>m</w:t>
                            </w:r>
                            <w:r>
                              <w:rPr>
                                <w:sz w:val="20"/>
                                <w:szCs w:val="20"/>
                                <w:vertAlign w:val="subscript"/>
                              </w:rPr>
                              <w:t>2</w:t>
                            </w:r>
                          </w:p>
                        </w:txbxContent>
                      </v:textbox>
                    </v:shape>
                    <v:shape id="Text Box 1357" o:spid="_x0000_s1621" type="#_x0000_t202" style="position:absolute;left:236;top:444;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32369" w:rsidRDefault="00F32369">
                            <w:pPr>
                              <w:rPr>
                                <w:sz w:val="20"/>
                                <w:szCs w:val="20"/>
                                <w:vertAlign w:val="subscript"/>
                              </w:rPr>
                            </w:pPr>
                            <w:r>
                              <w:rPr>
                                <w:sz w:val="20"/>
                                <w:szCs w:val="20"/>
                              </w:rPr>
                              <w:t>m</w:t>
                            </w:r>
                            <w:r>
                              <w:rPr>
                                <w:sz w:val="20"/>
                                <w:szCs w:val="20"/>
                                <w:vertAlign w:val="subscript"/>
                              </w:rPr>
                              <w:t>1</w:t>
                            </w:r>
                          </w:p>
                        </w:txbxContent>
                      </v:textbox>
                    </v:shape>
                  </v:group>
                </v:group>
                <w10:wrap type="square"/>
              </v:group>
            </w:pict>
          </mc:Fallback>
        </mc:AlternateContent>
      </w:r>
      <w:r w:rsidR="00F32369">
        <w:rPr>
          <w:b/>
          <w:sz w:val="24"/>
          <w:szCs w:val="24"/>
        </w:rPr>
        <w:t xml:space="preserve">Câu 5: </w:t>
      </w:r>
      <w:r w:rsidR="00F32369">
        <w:rPr>
          <w:sz w:val="24"/>
          <w:szCs w:val="24"/>
        </w:rPr>
        <w:t xml:space="preserve">Một nêm có tiết diện là tam giác </w:t>
      </w:r>
      <w:r w:rsidR="00F32369">
        <w:rPr>
          <w:i/>
          <w:sz w:val="24"/>
          <w:szCs w:val="24"/>
        </w:rPr>
        <w:t>ABC</w:t>
      </w:r>
      <w:r w:rsidR="00F32369">
        <w:rPr>
          <w:sz w:val="24"/>
          <w:szCs w:val="24"/>
        </w:rPr>
        <w:t xml:space="preserve"> vuông tại </w:t>
      </w:r>
      <w:r w:rsidR="00F32369">
        <w:rPr>
          <w:i/>
          <w:sz w:val="24"/>
          <w:szCs w:val="24"/>
        </w:rPr>
        <w:t>A</w:t>
      </w:r>
      <w:r w:rsidR="00F32369">
        <w:rPr>
          <w:sz w:val="24"/>
          <w:szCs w:val="24"/>
        </w:rPr>
        <w:t xml:space="preserve">, và hai mặt bên là </w:t>
      </w:r>
      <w:r w:rsidR="00F32369">
        <w:rPr>
          <w:i/>
          <w:sz w:val="24"/>
          <w:szCs w:val="24"/>
        </w:rPr>
        <w:t>AB</w:t>
      </w:r>
      <w:r w:rsidR="00F32369">
        <w:rPr>
          <w:sz w:val="24"/>
          <w:szCs w:val="24"/>
        </w:rPr>
        <w:t xml:space="preserve"> và </w:t>
      </w:r>
      <w:r w:rsidR="00F32369">
        <w:rPr>
          <w:i/>
          <w:sz w:val="24"/>
          <w:szCs w:val="24"/>
        </w:rPr>
        <w:t>AC</w:t>
      </w:r>
      <w:r w:rsidR="00F32369">
        <w:rPr>
          <w:sz w:val="24"/>
          <w:szCs w:val="24"/>
        </w:rPr>
        <w:t xml:space="preserve">. Cho hai vật </w:t>
      </w:r>
      <w:r w:rsidR="00F32369">
        <w:rPr>
          <w:i/>
          <w:sz w:val="24"/>
          <w:szCs w:val="24"/>
        </w:rPr>
        <w:t>m</w:t>
      </w:r>
      <w:r w:rsidR="00F32369">
        <w:rPr>
          <w:i/>
          <w:sz w:val="24"/>
          <w:szCs w:val="24"/>
          <w:vertAlign w:val="subscript"/>
        </w:rPr>
        <w:t>1</w:t>
      </w:r>
      <w:r w:rsidR="00F32369">
        <w:rPr>
          <w:sz w:val="24"/>
          <w:szCs w:val="24"/>
        </w:rPr>
        <w:t xml:space="preserve"> và </w:t>
      </w:r>
      <w:r w:rsidR="00F32369">
        <w:rPr>
          <w:i/>
          <w:sz w:val="24"/>
          <w:szCs w:val="24"/>
        </w:rPr>
        <w:t>m</w:t>
      </w:r>
      <w:r w:rsidR="00F32369">
        <w:rPr>
          <w:i/>
          <w:sz w:val="24"/>
          <w:szCs w:val="24"/>
          <w:vertAlign w:val="subscript"/>
        </w:rPr>
        <w:t>2</w:t>
      </w:r>
      <w:r w:rsidR="00F32369">
        <w:rPr>
          <w:sz w:val="24"/>
          <w:szCs w:val="24"/>
        </w:rPr>
        <w:t xml:space="preserve"> chuyển động đồng thời không vận tốc đầu từ </w:t>
      </w:r>
      <w:r w:rsidR="00F32369">
        <w:rPr>
          <w:i/>
          <w:sz w:val="24"/>
          <w:szCs w:val="24"/>
        </w:rPr>
        <w:t>A</w:t>
      </w:r>
      <w:r w:rsidR="00F32369">
        <w:rPr>
          <w:sz w:val="24"/>
          <w:szCs w:val="24"/>
        </w:rPr>
        <w:t xml:space="preserve"> trên hai mặt nêm. Bỏ qua mọi ma sát. Lấy </w:t>
      </w:r>
      <w:r w:rsidR="00F32369">
        <w:rPr>
          <w:i/>
          <w:sz w:val="24"/>
          <w:szCs w:val="24"/>
        </w:rPr>
        <w:t>g</w:t>
      </w:r>
      <w:r w:rsidR="00F32369">
        <w:rPr>
          <w:sz w:val="24"/>
          <w:szCs w:val="24"/>
        </w:rPr>
        <w:t xml:space="preserve"> = 10m/s</w:t>
      </w:r>
      <w:r w:rsidR="00F32369">
        <w:rPr>
          <w:sz w:val="24"/>
          <w:szCs w:val="24"/>
          <w:vertAlign w:val="superscript"/>
        </w:rPr>
        <w:t>2</w:t>
      </w:r>
      <w:r w:rsidR="00F32369">
        <w:rPr>
          <w:sz w:val="24"/>
          <w:szCs w:val="24"/>
        </w:rPr>
        <w:t xml:space="preserve">. </w:t>
      </w:r>
      <w:r w:rsidR="00F32369">
        <w:rPr>
          <w:i/>
          <w:sz w:val="24"/>
          <w:szCs w:val="24"/>
        </w:rPr>
        <w:t>(Hình vẽ 3)</w:t>
      </w:r>
    </w:p>
    <w:p w:rsidR="00F32369" w:rsidRDefault="00F32369">
      <w:pPr>
        <w:ind w:firstLine="436"/>
        <w:jc w:val="both"/>
        <w:rPr>
          <w:sz w:val="24"/>
          <w:szCs w:val="24"/>
        </w:rPr>
      </w:pPr>
      <w:r>
        <w:rPr>
          <w:sz w:val="24"/>
          <w:szCs w:val="24"/>
        </w:rPr>
        <w:t xml:space="preserve">a. Giữ nêm cố định, thời gian hai vật </w:t>
      </w:r>
      <w:r>
        <w:rPr>
          <w:i/>
          <w:sz w:val="24"/>
          <w:szCs w:val="24"/>
        </w:rPr>
        <w:t>m</w:t>
      </w:r>
      <w:r>
        <w:rPr>
          <w:i/>
          <w:sz w:val="24"/>
          <w:szCs w:val="24"/>
          <w:vertAlign w:val="subscript"/>
        </w:rPr>
        <w:t>1</w:t>
      </w:r>
      <w:r>
        <w:rPr>
          <w:sz w:val="24"/>
          <w:szCs w:val="24"/>
        </w:rPr>
        <w:t xml:space="preserve"> và </w:t>
      </w:r>
      <w:r>
        <w:rPr>
          <w:i/>
          <w:sz w:val="24"/>
          <w:szCs w:val="24"/>
        </w:rPr>
        <w:t>m</w:t>
      </w:r>
      <w:r>
        <w:rPr>
          <w:i/>
          <w:sz w:val="24"/>
          <w:szCs w:val="24"/>
          <w:vertAlign w:val="subscript"/>
        </w:rPr>
        <w:t>2</w:t>
      </w:r>
      <w:r>
        <w:rPr>
          <w:sz w:val="24"/>
          <w:szCs w:val="24"/>
        </w:rPr>
        <w:t xml:space="preserve"> trượt đến các chân mặt nêm </w:t>
      </w:r>
      <w:r>
        <w:rPr>
          <w:i/>
          <w:sz w:val="24"/>
          <w:szCs w:val="24"/>
        </w:rPr>
        <w:t xml:space="preserve">AB </w:t>
      </w:r>
      <w:r>
        <w:rPr>
          <w:sz w:val="24"/>
          <w:szCs w:val="24"/>
        </w:rPr>
        <w:t xml:space="preserve">và </w:t>
      </w:r>
      <w:r>
        <w:rPr>
          <w:i/>
          <w:sz w:val="24"/>
          <w:szCs w:val="24"/>
        </w:rPr>
        <w:t>AC</w:t>
      </w:r>
      <w:r>
        <w:rPr>
          <w:sz w:val="24"/>
          <w:szCs w:val="24"/>
        </w:rPr>
        <w:t xml:space="preserve"> tương ứng là </w:t>
      </w:r>
      <w:r>
        <w:rPr>
          <w:i/>
          <w:sz w:val="24"/>
          <w:szCs w:val="24"/>
        </w:rPr>
        <w:t>t</w:t>
      </w:r>
      <w:r>
        <w:rPr>
          <w:i/>
          <w:sz w:val="24"/>
          <w:szCs w:val="24"/>
          <w:vertAlign w:val="subscript"/>
        </w:rPr>
        <w:t>1</w:t>
      </w:r>
      <w:r>
        <w:rPr>
          <w:sz w:val="24"/>
          <w:szCs w:val="24"/>
        </w:rPr>
        <w:t xml:space="preserve"> và </w:t>
      </w:r>
      <w:r>
        <w:rPr>
          <w:i/>
          <w:sz w:val="24"/>
          <w:szCs w:val="24"/>
        </w:rPr>
        <w:t>t</w:t>
      </w:r>
      <w:r>
        <w:rPr>
          <w:i/>
          <w:sz w:val="24"/>
          <w:szCs w:val="24"/>
          <w:vertAlign w:val="subscript"/>
        </w:rPr>
        <w:t>2</w:t>
      </w:r>
      <w:r>
        <w:rPr>
          <w:sz w:val="24"/>
          <w:szCs w:val="24"/>
        </w:rPr>
        <w:t xml:space="preserve"> với </w:t>
      </w:r>
      <w:r>
        <w:rPr>
          <w:i/>
          <w:sz w:val="24"/>
          <w:szCs w:val="24"/>
        </w:rPr>
        <w:t>t</w:t>
      </w:r>
      <w:r>
        <w:rPr>
          <w:i/>
          <w:sz w:val="24"/>
          <w:szCs w:val="24"/>
          <w:vertAlign w:val="subscript"/>
        </w:rPr>
        <w:t>2</w:t>
      </w:r>
      <w:r>
        <w:rPr>
          <w:i/>
          <w:sz w:val="24"/>
          <w:szCs w:val="24"/>
        </w:rPr>
        <w:t xml:space="preserve"> = 2t</w:t>
      </w:r>
      <w:r>
        <w:rPr>
          <w:i/>
          <w:sz w:val="24"/>
          <w:szCs w:val="24"/>
          <w:vertAlign w:val="subscript"/>
        </w:rPr>
        <w:t>1</w:t>
      </w:r>
      <w:r>
        <w:rPr>
          <w:sz w:val="24"/>
          <w:szCs w:val="24"/>
        </w:rPr>
        <w:t xml:space="preserve">. Tìm </w:t>
      </w:r>
      <w:r>
        <w:rPr>
          <w:i/>
          <w:sz w:val="24"/>
          <w:szCs w:val="24"/>
        </w:rPr>
        <w:sym w:font="Symbol" w:char="F061"/>
      </w:r>
      <w:r>
        <w:rPr>
          <w:sz w:val="24"/>
          <w:szCs w:val="24"/>
        </w:rPr>
        <w:t>.</w:t>
      </w:r>
    </w:p>
    <w:p w:rsidR="00F32369" w:rsidRDefault="00F32369">
      <w:pPr>
        <w:ind w:firstLine="436"/>
        <w:jc w:val="both"/>
        <w:rPr>
          <w:sz w:val="24"/>
          <w:szCs w:val="24"/>
        </w:rPr>
      </w:pPr>
      <w:r>
        <w:rPr>
          <w:sz w:val="24"/>
          <w:szCs w:val="24"/>
        </w:rPr>
        <w:t xml:space="preserve">b. Để </w:t>
      </w:r>
      <w:r>
        <w:rPr>
          <w:i/>
          <w:sz w:val="24"/>
          <w:szCs w:val="24"/>
        </w:rPr>
        <w:t>t</w:t>
      </w:r>
      <w:r>
        <w:rPr>
          <w:i/>
          <w:sz w:val="24"/>
          <w:szCs w:val="24"/>
          <w:vertAlign w:val="subscript"/>
        </w:rPr>
        <w:t>1</w:t>
      </w:r>
      <w:r>
        <w:rPr>
          <w:sz w:val="24"/>
          <w:szCs w:val="24"/>
        </w:rPr>
        <w:t xml:space="preserve"> = </w:t>
      </w:r>
      <w:r>
        <w:rPr>
          <w:i/>
          <w:sz w:val="24"/>
          <w:szCs w:val="24"/>
        </w:rPr>
        <w:t>t</w:t>
      </w:r>
      <w:r>
        <w:rPr>
          <w:i/>
          <w:sz w:val="24"/>
          <w:szCs w:val="24"/>
          <w:vertAlign w:val="subscript"/>
        </w:rPr>
        <w:t>2</w:t>
      </w:r>
      <w:r>
        <w:rPr>
          <w:sz w:val="24"/>
          <w:szCs w:val="24"/>
        </w:rPr>
        <w:t xml:space="preserve"> thì cần phải cho nêm chuyển động theo phương ngang một gia tốc </w:t>
      </w:r>
      <w:r>
        <w:rPr>
          <w:i/>
          <w:sz w:val="24"/>
          <w:szCs w:val="24"/>
        </w:rPr>
        <w:t>a</w:t>
      </w:r>
      <w:r>
        <w:rPr>
          <w:i/>
          <w:sz w:val="24"/>
          <w:szCs w:val="24"/>
          <w:vertAlign w:val="subscript"/>
        </w:rPr>
        <w:t>0</w:t>
      </w:r>
      <w:r>
        <w:rPr>
          <w:sz w:val="24"/>
          <w:szCs w:val="24"/>
        </w:rPr>
        <w:t xml:space="preserve"> không đổi bằng bao nhiêu?</w:t>
      </w:r>
    </w:p>
    <w:p w:rsidR="00F32369" w:rsidRDefault="00F85274">
      <w:pPr>
        <w:jc w:val="both"/>
        <w:rPr>
          <w:sz w:val="24"/>
          <w:szCs w:val="24"/>
        </w:rPr>
      </w:pPr>
      <w:r>
        <w:rPr>
          <w:noProof/>
          <w:sz w:val="24"/>
          <w:szCs w:val="24"/>
        </w:rPr>
        <mc:AlternateContent>
          <mc:Choice Requires="wpg">
            <w:drawing>
              <wp:anchor distT="0" distB="0" distL="114300" distR="114300" simplePos="0" relativeHeight="251695104" behindDoc="0" locked="0" layoutInCell="1" allowOverlap="1">
                <wp:simplePos x="0" y="0"/>
                <wp:positionH relativeFrom="column">
                  <wp:posOffset>2699385</wp:posOffset>
                </wp:positionH>
                <wp:positionV relativeFrom="paragraph">
                  <wp:posOffset>61595</wp:posOffset>
                </wp:positionV>
                <wp:extent cx="1591945" cy="483870"/>
                <wp:effectExtent l="8890" t="3810" r="8890" b="0"/>
                <wp:wrapNone/>
                <wp:docPr id="22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483870"/>
                          <a:chOff x="0" y="0"/>
                          <a:chExt cx="1962" cy="762"/>
                        </a:xfrm>
                      </wpg:grpSpPr>
                      <wps:wsp>
                        <wps:cNvPr id="229" name="Line 1359"/>
                        <wps:cNvCnPr/>
                        <wps:spPr bwMode="auto">
                          <a:xfrm>
                            <a:off x="0" y="240"/>
                            <a:ext cx="654"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Line 1360"/>
                        <wps:cNvCnPr/>
                        <wps:spPr bwMode="auto">
                          <a:xfrm>
                            <a:off x="1308" y="240"/>
                            <a:ext cx="654"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Text Box 1361"/>
                        <wps:cNvSpPr txBox="1">
                          <a:spLocks noChangeArrowheads="1"/>
                        </wps:cNvSpPr>
                        <wps:spPr bwMode="auto">
                          <a:xfrm>
                            <a:off x="663" y="0"/>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b/>
                                  <w:sz w:val="24"/>
                                  <w:szCs w:val="24"/>
                                </w:rPr>
                              </w:pPr>
                              <w:r>
                                <w:rPr>
                                  <w:b/>
                                  <w:sz w:val="24"/>
                                  <w:szCs w:val="24"/>
                                </w:rPr>
                                <w:t>HẾT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8" o:spid="_x0000_s1622" style="position:absolute;left:0;text-align:left;margin-left:212.55pt;margin-top:4.85pt;width:125.35pt;height:38.1pt;z-index:251695104" coordsize="1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">
                <v:line id="Line 1359" o:spid="_x0000_s1623" style="position:absolute;visibility:visible;mso-wrap-style:square" from="0,240" to="6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ES8MAAADcAAAADwAAAGRycy9kb3ducmV2LnhtbESPzYrCMBSF9wO+Q7iCuzG1i0GrUUQQ&#10;XDiKOsz60lzbanNTk1jr2xthYJaH8/NxZovO1KIl5yvLCkbDBARxbnXFhYKf0/pzDMIHZI21ZVLw&#10;JA+Lee9jhpm2Dz5QewyFiCPsM1RQhtBkUvq8JIN+aBvi6J2tMxiidIXUDh9x3NQyTZIvabDiSCix&#10;oVVJ+fV4N5GbF1t3+71cu835e7u+cTvZnfZKDfrdcgoiUBf+w3/tjVaQphN4n4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AxEvDAAAA3AAAAA8AAAAAAAAAAAAA&#10;AAAAoQIAAGRycy9kb3ducmV2LnhtbFBLBQYAAAAABAAEAPkAAACRAwAAAAA=&#10;">
                  <v:stroke dashstyle="dash"/>
                </v:line>
                <v:line id="Line 1360" o:spid="_x0000_s1624" style="position:absolute;visibility:visible;mso-wrap-style:square" from="1308,240" to="19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shape id="Text Box 1361" o:spid="_x0000_s1625" type="#_x0000_t202" style="position:absolute;left:663;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F32369" w:rsidRDefault="00F32369">
                        <w:pPr>
                          <w:rPr>
                            <w:b/>
                            <w:sz w:val="24"/>
                            <w:szCs w:val="24"/>
                          </w:rPr>
                        </w:pPr>
                        <w:r>
                          <w:rPr>
                            <w:b/>
                            <w:sz w:val="24"/>
                            <w:szCs w:val="24"/>
                          </w:rPr>
                          <w:t>HẾT</w:t>
                        </w:r>
                      </w:p>
                    </w:txbxContent>
                  </v:textbox>
                </v:shape>
              </v:group>
            </w:pict>
          </mc:Fallback>
        </mc:AlternateContent>
      </w:r>
    </w:p>
    <w:p w:rsidR="00F32369" w:rsidRDefault="00F32369">
      <w:pPr>
        <w:jc w:val="both"/>
        <w:rPr>
          <w:i/>
          <w:sz w:val="24"/>
          <w:szCs w:val="24"/>
        </w:rPr>
      </w:pPr>
    </w:p>
    <w:p w:rsidR="00F32369" w:rsidRDefault="00F32369">
      <w:pPr>
        <w:rPr>
          <w:sz w:val="24"/>
          <w:szCs w:val="24"/>
        </w:rPr>
      </w:pPr>
    </w:p>
    <w:p w:rsidR="00F32369" w:rsidRDefault="00F32369">
      <w:pPr>
        <w:jc w:val="both"/>
        <w:rPr>
          <w:i/>
          <w:sz w:val="24"/>
          <w:szCs w:val="24"/>
        </w:rPr>
      </w:pPr>
      <w:r>
        <w:rPr>
          <w:i/>
          <w:sz w:val="24"/>
          <w:szCs w:val="24"/>
        </w:rPr>
        <w:t>- Thí sinh không được sử dụng tài liệu.</w:t>
      </w:r>
    </w:p>
    <w:p w:rsidR="00F32369" w:rsidRDefault="00F32369">
      <w:pPr>
        <w:jc w:val="both"/>
        <w:rPr>
          <w:i/>
          <w:sz w:val="24"/>
          <w:szCs w:val="24"/>
        </w:rPr>
      </w:pPr>
      <w:r>
        <w:rPr>
          <w:i/>
          <w:sz w:val="24"/>
          <w:szCs w:val="24"/>
        </w:rPr>
        <w:t>- Giám thị không giải tích gì thêm.</w:t>
      </w:r>
    </w:p>
    <w:p w:rsidR="00F32369" w:rsidRDefault="00F32369">
      <w:pPr>
        <w:jc w:val="both"/>
        <w:rPr>
          <w:b/>
          <w:sz w:val="24"/>
          <w:szCs w:val="24"/>
        </w:rPr>
      </w:pPr>
    </w:p>
    <w:p w:rsidR="00F32369" w:rsidRDefault="00F32369">
      <w:pPr>
        <w:jc w:val="center"/>
        <w:rPr>
          <w:i/>
          <w:sz w:val="16"/>
          <w:szCs w:val="16"/>
        </w:rPr>
      </w:pPr>
      <w:r>
        <w:rPr>
          <w:i/>
          <w:sz w:val="24"/>
          <w:szCs w:val="24"/>
        </w:rPr>
        <w:t>Họ và tên thí sinh</w:t>
      </w:r>
      <w:r>
        <w:rPr>
          <w:i/>
          <w:sz w:val="18"/>
          <w:szCs w:val="18"/>
        </w:rPr>
        <w:t>……………………………………………………</w:t>
      </w:r>
      <w:r>
        <w:rPr>
          <w:i/>
          <w:sz w:val="24"/>
          <w:szCs w:val="24"/>
        </w:rPr>
        <w:t>SBD</w:t>
      </w:r>
      <w:r>
        <w:rPr>
          <w:i/>
          <w:sz w:val="16"/>
          <w:szCs w:val="16"/>
        </w:rPr>
        <w:t>………………………….………………………</w:t>
      </w:r>
    </w:p>
    <w:tbl>
      <w:tblPr>
        <w:tblW w:w="0" w:type="auto"/>
        <w:tblLayout w:type="fixed"/>
        <w:tblLook w:val="0000" w:firstRow="0" w:lastRow="0" w:firstColumn="0" w:lastColumn="0" w:noHBand="0" w:noVBand="0"/>
      </w:tblPr>
      <w:tblGrid>
        <w:gridCol w:w="1089"/>
        <w:gridCol w:w="3270"/>
        <w:gridCol w:w="5188"/>
        <w:gridCol w:w="698"/>
        <w:gridCol w:w="218"/>
      </w:tblGrid>
      <w:tr w:rsidR="00F32369">
        <w:trPr>
          <w:gridAfter w:val="1"/>
          <w:wAfter w:w="218" w:type="dxa"/>
          <w:trHeight w:val="1510"/>
        </w:trPr>
        <w:tc>
          <w:tcPr>
            <w:tcW w:w="4359" w:type="dxa"/>
            <w:gridSpan w:val="2"/>
          </w:tcPr>
          <w:p w:rsidR="00F32369" w:rsidRDefault="00F32369">
            <w:pPr>
              <w:jc w:val="center"/>
              <w:rPr>
                <w:b/>
                <w:sz w:val="24"/>
                <w:szCs w:val="24"/>
              </w:rPr>
            </w:pPr>
            <w:r>
              <w:rPr>
                <w:b/>
                <w:sz w:val="24"/>
                <w:szCs w:val="24"/>
              </w:rPr>
              <w:t>SỞ GIÁO DỤC VÀ ĐÀO TẠO</w:t>
            </w:r>
          </w:p>
          <w:p w:rsidR="00F32369" w:rsidRDefault="00F32369">
            <w:pPr>
              <w:jc w:val="center"/>
              <w:rPr>
                <w:b/>
                <w:sz w:val="24"/>
                <w:szCs w:val="24"/>
              </w:rPr>
            </w:pPr>
            <w:r>
              <w:rPr>
                <w:b/>
                <w:sz w:val="24"/>
                <w:szCs w:val="24"/>
              </w:rPr>
              <w:t>HÀ TĨNH</w:t>
            </w:r>
          </w:p>
          <w:p w:rsidR="00F32369" w:rsidRDefault="00F85274">
            <w:pPr>
              <w:jc w:val="center"/>
              <w:rPr>
                <w:b/>
                <w:sz w:val="24"/>
                <w:szCs w:val="24"/>
              </w:rPr>
            </w:pPr>
            <w:r>
              <w:rPr>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659130</wp:posOffset>
                      </wp:positionH>
                      <wp:positionV relativeFrom="paragraph">
                        <wp:posOffset>70485</wp:posOffset>
                      </wp:positionV>
                      <wp:extent cx="1472565" cy="252095"/>
                      <wp:effectExtent l="6985" t="8255" r="6350" b="6350"/>
                      <wp:wrapNone/>
                      <wp:docPr id="227"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52095"/>
                              </a:xfrm>
                              <a:prstGeom prst="rect">
                                <a:avLst/>
                              </a:prstGeom>
                              <a:solidFill>
                                <a:srgbClr val="FFFFFF"/>
                              </a:solidFill>
                              <a:ln w="9525" cmpd="sng">
                                <a:solidFill>
                                  <a:srgbClr val="000000"/>
                                </a:solidFill>
                                <a:miter lim="800000"/>
                                <a:headEnd/>
                                <a:tailEnd/>
                              </a:ln>
                            </wps:spPr>
                            <wps:txbx>
                              <w:txbxContent>
                                <w:p w:rsidR="00F32369" w:rsidRDefault="00F32369">
                                  <w:pPr>
                                    <w:jc w:val="center"/>
                                    <w:rPr>
                                      <w:b/>
                                      <w:sz w:val="24"/>
                                      <w:szCs w:val="24"/>
                                    </w:rPr>
                                  </w:pPr>
                                  <w:r>
                                    <w:rPr>
                                      <w:b/>
                                      <w:sz w:val="24"/>
                                      <w:szCs w:val="24"/>
                                    </w:rPr>
                                    <w:t>HDC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626" type="#_x0000_t202" style="position:absolute;left:0;text-align:left;margin-left:51.9pt;margin-top:5.55pt;width:115.9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">
                      <v:textbox>
                        <w:txbxContent>
                          <w:p w:rsidR="00F32369" w:rsidRDefault="00F32369">
                            <w:pPr>
                              <w:jc w:val="center"/>
                              <w:rPr>
                                <w:b/>
                                <w:sz w:val="24"/>
                                <w:szCs w:val="24"/>
                              </w:rPr>
                            </w:pPr>
                            <w:r>
                              <w:rPr>
                                <w:b/>
                                <w:sz w:val="24"/>
                                <w:szCs w:val="24"/>
                              </w:rPr>
                              <w:t>HDC ĐỀ CHÍNH THỨC</w:t>
                            </w:r>
                          </w:p>
                        </w:txbxContent>
                      </v:textbox>
                    </v:shape>
                  </w:pict>
                </mc:Fallback>
              </mc:AlternateContent>
            </w:r>
          </w:p>
          <w:p w:rsidR="00F32369" w:rsidRDefault="00F32369">
            <w:pPr>
              <w:jc w:val="both"/>
              <w:rPr>
                <w:b/>
                <w:sz w:val="24"/>
                <w:szCs w:val="24"/>
              </w:rPr>
            </w:pPr>
          </w:p>
        </w:tc>
        <w:tc>
          <w:tcPr>
            <w:tcW w:w="5886" w:type="dxa"/>
            <w:gridSpan w:val="2"/>
          </w:tcPr>
          <w:p w:rsidR="00F32369" w:rsidRDefault="00F32369">
            <w:pPr>
              <w:jc w:val="center"/>
              <w:rPr>
                <w:b/>
                <w:sz w:val="24"/>
                <w:szCs w:val="24"/>
              </w:rPr>
            </w:pPr>
            <w:r>
              <w:rPr>
                <w:b/>
                <w:sz w:val="24"/>
                <w:szCs w:val="24"/>
              </w:rPr>
              <w:t>KỲ THI CHỌN HỌC SINH GIỎI TỈNH CẤP THPT</w:t>
            </w:r>
          </w:p>
          <w:p w:rsidR="00F32369" w:rsidRDefault="00F32369">
            <w:pPr>
              <w:jc w:val="center"/>
              <w:rPr>
                <w:b/>
                <w:sz w:val="24"/>
                <w:szCs w:val="24"/>
              </w:rPr>
            </w:pPr>
            <w:r>
              <w:rPr>
                <w:b/>
                <w:sz w:val="24"/>
                <w:szCs w:val="24"/>
              </w:rPr>
              <w:t>NĂM HỌC 2012 - 2013</w:t>
            </w:r>
          </w:p>
          <w:p w:rsidR="00F32369" w:rsidRDefault="00F32369">
            <w:pPr>
              <w:jc w:val="center"/>
              <w:rPr>
                <w:i/>
                <w:sz w:val="24"/>
                <w:szCs w:val="24"/>
              </w:rPr>
            </w:pPr>
            <w:r>
              <w:rPr>
                <w:i/>
                <w:sz w:val="24"/>
                <w:szCs w:val="24"/>
              </w:rPr>
              <w:t>Thời gian làm bài 180 phút</w:t>
            </w:r>
          </w:p>
          <w:p w:rsidR="00F32369" w:rsidRDefault="00F85274">
            <w:pPr>
              <w:jc w:val="center"/>
              <w:rPr>
                <w:i/>
                <w:sz w:val="24"/>
                <w:szCs w:val="24"/>
              </w:rPr>
            </w:pPr>
            <w:r>
              <w:rPr>
                <w:i/>
                <w:noProof/>
                <w:sz w:val="24"/>
                <w:szCs w:val="24"/>
              </w:rPr>
              <mc:AlternateContent>
                <mc:Choice Requires="wps">
                  <w:drawing>
                    <wp:anchor distT="0" distB="0" distL="114300" distR="114300" simplePos="0" relativeHeight="251702272" behindDoc="0" locked="0" layoutInCell="1" allowOverlap="1">
                      <wp:simplePos x="0" y="0"/>
                      <wp:positionH relativeFrom="column">
                        <wp:posOffset>1193800</wp:posOffset>
                      </wp:positionH>
                      <wp:positionV relativeFrom="paragraph">
                        <wp:posOffset>189230</wp:posOffset>
                      </wp:positionV>
                      <wp:extent cx="1227455" cy="0"/>
                      <wp:effectExtent l="13970" t="6985" r="6350" b="12065"/>
                      <wp:wrapNone/>
                      <wp:docPr id="226"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4.9pt" to="19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"/>
                  </w:pict>
                </mc:Fallback>
              </mc:AlternateContent>
            </w:r>
            <w:r w:rsidR="00F32369">
              <w:rPr>
                <w:i/>
                <w:sz w:val="24"/>
                <w:szCs w:val="24"/>
              </w:rPr>
              <w:t>(Đề thi có 01 trang, gồm 05 câu)</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1</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b/>
                <w:sz w:val="24"/>
                <w:szCs w:val="24"/>
              </w:rPr>
            </w:pPr>
            <w:r>
              <w:rPr>
                <w:b/>
                <w:sz w:val="24"/>
                <w:szCs w:val="24"/>
              </w:rPr>
              <w:t>Điểm</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1,5 điểm</w:t>
            </w:r>
          </w:p>
        </w:tc>
        <w:tc>
          <w:tcPr>
            <w:tcW w:w="8458" w:type="dxa"/>
            <w:gridSpan w:val="2"/>
          </w:tcPr>
          <w:p w:rsidR="00F32369" w:rsidRDefault="00F32369">
            <w:pPr>
              <w:jc w:val="both"/>
              <w:rPr>
                <w:sz w:val="24"/>
                <w:szCs w:val="24"/>
              </w:rPr>
            </w:pPr>
            <w:r>
              <w:rPr>
                <w:sz w:val="24"/>
                <w:szCs w:val="24"/>
              </w:rPr>
              <w:t>Chọn:</w:t>
            </w:r>
            <w:r>
              <w:rPr>
                <w:sz w:val="24"/>
                <w:szCs w:val="24"/>
              </w:rPr>
              <w:tab/>
            </w:r>
            <w:r>
              <w:rPr>
                <w:sz w:val="24"/>
                <w:szCs w:val="24"/>
              </w:rPr>
              <w:tab/>
              <w:t xml:space="preserve">hệ tọa độ Oxy, gốc tọa độ, gốc thời gian </w:t>
            </w:r>
            <w:r>
              <w:rPr>
                <w:position w:val="-46"/>
                <w:sz w:val="24"/>
                <w:szCs w:val="24"/>
              </w:rPr>
              <w:object w:dxaOrig="2780" w:dyaOrig="1040">
                <v:shape id="_x0000_i1158" type="#_x0000_t75" style="width:138.75pt;height:51.75pt;mso-wrap-style:square;mso-position-horizontal-relative:page;mso-position-vertical-relative:page" o:ole="">
                  <v:imagedata r:id="rId643" o:title=""/>
                </v:shape>
                <o:OLEObject Type="Embed" ProgID="Equation.DSMT4" ShapeID="_x0000_i1158" DrawAspect="Content" ObjectID="_1664177458" r:id="rId644"/>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Thời gian rơi chạm đất:</w:t>
            </w:r>
            <w:r>
              <w:rPr>
                <w:sz w:val="24"/>
                <w:szCs w:val="24"/>
              </w:rPr>
              <w:tab/>
            </w:r>
            <w:r>
              <w:rPr>
                <w:position w:val="-30"/>
                <w:sz w:val="24"/>
                <w:szCs w:val="24"/>
              </w:rPr>
              <w:object w:dxaOrig="1380" w:dyaOrig="740">
                <v:shape id="_x0000_i1159" type="#_x0000_t75" style="width:69pt;height:36.75pt;mso-wrap-style:square;mso-position-horizontal-relative:page;mso-position-vertical-relative:page" o:ole="">
                  <v:imagedata r:id="rId645" o:title=""/>
                </v:shape>
                <o:OLEObject Type="Embed" ProgID="Equation.DSMT4" ShapeID="_x0000_i1159" DrawAspect="Content" ObjectID="_1664177459" r:id="rId646"/>
              </w:object>
            </w:r>
          </w:p>
          <w:p w:rsidR="00F32369" w:rsidRDefault="00F32369">
            <w:pPr>
              <w:jc w:val="both"/>
              <w:rPr>
                <w:sz w:val="24"/>
                <w:szCs w:val="24"/>
              </w:rPr>
            </w:pPr>
            <w:r>
              <w:rPr>
                <w:sz w:val="24"/>
                <w:szCs w:val="24"/>
              </w:rPr>
              <w:t xml:space="preserve">Tầm xa mà vật đạt </w:t>
            </w:r>
            <w:r>
              <w:rPr>
                <w:sz w:val="24"/>
                <w:szCs w:val="24"/>
              </w:rPr>
              <w:tab/>
              <w:t>L = v</w:t>
            </w:r>
            <w:r>
              <w:rPr>
                <w:sz w:val="24"/>
                <w:szCs w:val="24"/>
                <w:vertAlign w:val="subscript"/>
              </w:rPr>
              <w:t>01</w:t>
            </w:r>
            <w:r>
              <w:rPr>
                <w:sz w:val="24"/>
                <w:szCs w:val="24"/>
              </w:rPr>
              <w:t>t = 40 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Khoảng cách</w:t>
            </w:r>
            <w:r>
              <w:rPr>
                <w:sz w:val="24"/>
                <w:szCs w:val="24"/>
              </w:rPr>
              <w:tab/>
            </w:r>
            <w:r>
              <w:rPr>
                <w:sz w:val="24"/>
                <w:szCs w:val="24"/>
              </w:rPr>
              <w:tab/>
            </w:r>
            <w:r>
              <w:rPr>
                <w:position w:val="-10"/>
                <w:sz w:val="24"/>
                <w:szCs w:val="24"/>
              </w:rPr>
              <w:object w:dxaOrig="3576" w:dyaOrig="420">
                <v:shape id="_x0000_i1160" type="#_x0000_t75" style="width:179.25pt;height:21pt;mso-wrap-style:square;mso-position-horizontal-relative:page;mso-position-vertical-relative:page" o:ole="">
                  <v:imagedata r:id="rId647" o:title=""/>
                </v:shape>
                <o:OLEObject Type="Embed" ProgID="Equation.DSMT4" ShapeID="_x0000_i1160" DrawAspect="Content" ObjectID="_1664177460" r:id="rId648"/>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2,5 điểm</w:t>
            </w:r>
          </w:p>
        </w:tc>
        <w:tc>
          <w:tcPr>
            <w:tcW w:w="8458" w:type="dxa"/>
            <w:gridSpan w:val="2"/>
          </w:tcPr>
          <w:p w:rsidR="00F32369" w:rsidRDefault="00F85274">
            <w:pPr>
              <w:jc w:val="both"/>
              <w:rPr>
                <w:sz w:val="24"/>
                <w:szCs w:val="24"/>
              </w:rPr>
            </w:pPr>
            <w:r>
              <w:rPr>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3737610</wp:posOffset>
                      </wp:positionH>
                      <wp:positionV relativeFrom="paragraph">
                        <wp:posOffset>50165</wp:posOffset>
                      </wp:positionV>
                      <wp:extent cx="1730375" cy="1451610"/>
                      <wp:effectExtent l="0" t="2540" r="0" b="3175"/>
                      <wp:wrapSquare wrapText="bothSides"/>
                      <wp:docPr id="224"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45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85274">
                                  <w:r>
                                    <w:rPr>
                                      <w:noProof/>
                                    </w:rPr>
                                    <w:drawing>
                                      <wp:inline distT="0" distB="0" distL="0" distR="0">
                                        <wp:extent cx="1609725" cy="1371600"/>
                                        <wp:effectExtent l="0" t="0" r="9525" b="0"/>
                                        <wp:docPr id="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627" type="#_x0000_t202" style="position:absolute;left:0;text-align:left;margin-left:294.3pt;margin-top:3.95pt;width:136.25pt;height:11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D3vwIAAMg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" filled="f" stroked="f">
                      <v:textbox>
                        <w:txbxContent>
                          <w:p w:rsidR="00F32369" w:rsidRDefault="00F85274">
                            <w:r>
                              <w:rPr>
                                <w:noProof/>
                              </w:rPr>
                              <w:drawing>
                                <wp:inline distT="0" distB="0" distL="0" distR="0">
                                  <wp:extent cx="1609725" cy="1371600"/>
                                  <wp:effectExtent l="0" t="0" r="9525" b="0"/>
                                  <wp:docPr id="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p>
                        </w:txbxContent>
                      </v:textbox>
                      <w10:wrap type="square"/>
                    </v:shape>
                  </w:pict>
                </mc:Fallback>
              </mc:AlternateContent>
            </w:r>
            <w:r w:rsidR="00F32369">
              <w:rPr>
                <w:sz w:val="24"/>
                <w:szCs w:val="24"/>
              </w:rPr>
              <w:t>Va chạm giữa B và sàn là đàn hồi nên thành phần nằm ngang của vận tốc luôn không đổi</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HM = v</w:t>
            </w:r>
            <w:r>
              <w:rPr>
                <w:sz w:val="24"/>
                <w:szCs w:val="24"/>
                <w:vertAlign w:val="subscript"/>
              </w:rPr>
              <w:t>01</w:t>
            </w:r>
            <w:r>
              <w:rPr>
                <w:sz w:val="24"/>
                <w:szCs w:val="24"/>
              </w:rPr>
              <w:t>t</w:t>
            </w:r>
            <w:r>
              <w:rPr>
                <w:sz w:val="24"/>
                <w:szCs w:val="24"/>
                <w:vertAlign w:val="subscript"/>
              </w:rPr>
              <w:t xml:space="preserve"> </w:t>
            </w:r>
            <w:r>
              <w:rPr>
                <w:sz w:val="24"/>
                <w:szCs w:val="24"/>
              </w:rPr>
              <w:t>= v</w:t>
            </w:r>
            <w:r>
              <w:rPr>
                <w:sz w:val="24"/>
                <w:szCs w:val="24"/>
                <w:vertAlign w:val="subscript"/>
              </w:rPr>
              <w:t>02</w:t>
            </w:r>
            <w:r>
              <w:rPr>
                <w:sz w:val="24"/>
                <w:szCs w:val="24"/>
              </w:rPr>
              <w:t xml:space="preserve">t </w:t>
            </w:r>
            <w:r>
              <w:rPr>
                <w:sz w:val="24"/>
                <w:szCs w:val="24"/>
              </w:rPr>
              <w:sym w:font="Symbol" w:char="F0AE"/>
            </w:r>
            <w:r>
              <w:rPr>
                <w:sz w:val="24"/>
                <w:szCs w:val="24"/>
              </w:rPr>
              <w:t xml:space="preserve"> </w:t>
            </w:r>
            <w:r>
              <w:rPr>
                <w:position w:val="-30"/>
                <w:sz w:val="24"/>
                <w:szCs w:val="24"/>
              </w:rPr>
              <w:object w:dxaOrig="380" w:dyaOrig="680">
                <v:shape id="_x0000_i1161" type="#_x0000_t75" style="width:18.75pt;height:33.75pt;mso-wrap-style:square;mso-position-horizontal-relative:page;mso-position-vertical-relative:page" o:ole="">
                  <v:imagedata r:id="rId639" o:title=""/>
                </v:shape>
                <o:OLEObject Type="Embed" ProgID="Equation.DSMT4" ShapeID="_x0000_i1161" DrawAspect="Content" ObjectID="_1664177461" r:id="rId650"/>
              </w:object>
            </w:r>
            <w:r>
              <w:rPr>
                <w:sz w:val="24"/>
                <w:szCs w:val="24"/>
              </w:rPr>
              <w:t>=1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Xét vật A:</w:t>
            </w:r>
            <w:r>
              <w:rPr>
                <w:sz w:val="24"/>
                <w:szCs w:val="24"/>
              </w:rPr>
              <w:tab/>
              <w:t>h</w:t>
            </w:r>
            <w:r>
              <w:rPr>
                <w:sz w:val="24"/>
                <w:szCs w:val="24"/>
                <w:vertAlign w:val="subscript"/>
              </w:rPr>
              <w:t>1</w:t>
            </w:r>
            <w:r>
              <w:rPr>
                <w:sz w:val="24"/>
                <w:szCs w:val="24"/>
              </w:rPr>
              <w:t xml:space="preserve"> = </w:t>
            </w:r>
            <w:r>
              <w:rPr>
                <w:position w:val="-24"/>
                <w:sz w:val="24"/>
                <w:szCs w:val="24"/>
              </w:rPr>
              <w:object w:dxaOrig="420" w:dyaOrig="659">
                <v:shape id="_x0000_i1162" type="#_x0000_t75" style="width:21pt;height:33pt;mso-wrap-style:square;mso-position-horizontal-relative:page;mso-position-vertical-relative:page" o:ole="">
                  <v:imagedata r:id="rId651" o:title=""/>
                </v:shape>
                <o:OLEObject Type="Embed" ProgID="Equation.DSMT4" ShapeID="_x0000_i1162" DrawAspect="Content" ObjectID="_1664177462" r:id="rId652"/>
              </w:object>
            </w:r>
            <w:r>
              <w:rPr>
                <w:sz w:val="24"/>
                <w:szCs w:val="24"/>
              </w:rPr>
              <w:t xml:space="preserve"> (1)     (t là thời gian kể từ lúc ném vật A đến khi hai vật chạm M)</w:t>
            </w:r>
          </w:p>
          <w:p w:rsidR="00F32369" w:rsidRDefault="00F32369">
            <w:pPr>
              <w:jc w:val="both"/>
              <w:rPr>
                <w:sz w:val="24"/>
                <w:szCs w:val="24"/>
              </w:rPr>
            </w:pPr>
            <w:r>
              <w:rPr>
                <w:sz w:val="24"/>
                <w:szCs w:val="24"/>
              </w:rPr>
              <w:t>Xét B:</w:t>
            </w:r>
            <w:r>
              <w:rPr>
                <w:sz w:val="24"/>
                <w:szCs w:val="24"/>
              </w:rPr>
              <w:tab/>
              <w:t xml:space="preserve">            h</w:t>
            </w:r>
            <w:r>
              <w:rPr>
                <w:sz w:val="24"/>
                <w:szCs w:val="24"/>
                <w:vertAlign w:val="subscript"/>
              </w:rPr>
              <w:t>2</w:t>
            </w:r>
            <w:r>
              <w:rPr>
                <w:sz w:val="24"/>
                <w:szCs w:val="24"/>
              </w:rPr>
              <w:t xml:space="preserve"> = </w:t>
            </w:r>
            <w:r>
              <w:rPr>
                <w:position w:val="-24"/>
                <w:sz w:val="24"/>
                <w:szCs w:val="24"/>
              </w:rPr>
              <w:object w:dxaOrig="500" w:dyaOrig="660">
                <v:shape id="_x0000_i1163" type="#_x0000_t75" style="width:24.75pt;height:33pt;mso-wrap-style:square;mso-position-horizontal-relative:page;mso-position-vertical-relative:page" o:ole="">
                  <v:imagedata r:id="rId653" o:title=""/>
                </v:shape>
                <o:OLEObject Type="Embed" ProgID="Equation.DSMT4" ShapeID="_x0000_i1163" DrawAspect="Content" ObjectID="_1664177463" r:id="rId654"/>
              </w:object>
            </w:r>
            <w:r>
              <w:rPr>
                <w:sz w:val="24"/>
                <w:szCs w:val="24"/>
              </w:rPr>
              <w:t>(2)    (t</w:t>
            </w:r>
            <w:r>
              <w:rPr>
                <w:sz w:val="24"/>
                <w:szCs w:val="24"/>
                <w:vertAlign w:val="subscript"/>
              </w:rPr>
              <w:t>2</w:t>
            </w:r>
            <w:r>
              <w:rPr>
                <w:sz w:val="24"/>
                <w:szCs w:val="24"/>
              </w:rPr>
              <w:t xml:space="preserve"> là thời gian chuyển động từ B đến C)</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1"/>
        </w:trPr>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HM = 3HC </w:t>
            </w:r>
            <w:r>
              <w:rPr>
                <w:sz w:val="24"/>
                <w:szCs w:val="24"/>
              </w:rPr>
              <w:sym w:font="Symbol" w:char="F0AE"/>
            </w:r>
            <w:r>
              <w:rPr>
                <w:sz w:val="24"/>
                <w:szCs w:val="24"/>
              </w:rPr>
              <w:t xml:space="preserve"> v</w:t>
            </w:r>
            <w:r>
              <w:rPr>
                <w:sz w:val="24"/>
                <w:szCs w:val="24"/>
                <w:vertAlign w:val="subscript"/>
              </w:rPr>
              <w:t>01</w:t>
            </w:r>
            <w:r>
              <w:rPr>
                <w:sz w:val="24"/>
                <w:szCs w:val="24"/>
              </w:rPr>
              <w:t>t = 3v</w:t>
            </w:r>
            <w:r>
              <w:rPr>
                <w:sz w:val="24"/>
                <w:szCs w:val="24"/>
                <w:vertAlign w:val="subscript"/>
              </w:rPr>
              <w:t>02</w:t>
            </w:r>
            <w:r>
              <w:rPr>
                <w:sz w:val="24"/>
                <w:szCs w:val="24"/>
              </w:rPr>
              <w:t>t</w:t>
            </w:r>
            <w:r>
              <w:rPr>
                <w:sz w:val="24"/>
                <w:szCs w:val="24"/>
                <w:vertAlign w:val="subscript"/>
              </w:rPr>
              <w:t xml:space="preserve">2 </w:t>
            </w:r>
            <w:r>
              <w:rPr>
                <w:sz w:val="24"/>
                <w:szCs w:val="24"/>
              </w:rPr>
              <w:sym w:font="Symbol" w:char="F0AE"/>
            </w:r>
            <w:r>
              <w:rPr>
                <w:sz w:val="24"/>
                <w:szCs w:val="24"/>
              </w:rPr>
              <w:t xml:space="preserve"> t = 3t</w:t>
            </w:r>
            <w:r>
              <w:rPr>
                <w:sz w:val="24"/>
                <w:szCs w:val="24"/>
                <w:vertAlign w:val="subscript"/>
              </w:rPr>
              <w:t>2</w:t>
            </w:r>
            <w:r>
              <w:rPr>
                <w:sz w:val="24"/>
                <w:szCs w:val="24"/>
                <w:vertAlign w:val="subscript"/>
              </w:rPr>
              <w:tab/>
              <w:t xml:space="preserve"> </w:t>
            </w:r>
            <w:r>
              <w:rPr>
                <w:sz w:val="24"/>
                <w:szCs w:val="24"/>
              </w:rPr>
              <w:t xml:space="preserve">       (3)</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trPr>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Từ (1), (2) và (3) ta được </w:t>
            </w:r>
            <w:r>
              <w:rPr>
                <w:position w:val="-30"/>
                <w:sz w:val="24"/>
                <w:szCs w:val="24"/>
              </w:rPr>
              <w:object w:dxaOrig="320" w:dyaOrig="680">
                <v:shape id="_x0000_i1164" type="#_x0000_t75" style="width:15.75pt;height:33.75pt;mso-wrap-style:square;mso-position-horizontal-relative:page;mso-position-vertical-relative:page" o:ole="">
                  <v:imagedata r:id="rId641" o:title=""/>
                </v:shape>
                <o:OLEObject Type="Embed" ProgID="Equation.DSMT4" ShapeID="_x0000_i1164" DrawAspect="Content" ObjectID="_1664177464" r:id="rId655"/>
              </w:object>
            </w:r>
            <w:r>
              <w:rPr>
                <w:sz w:val="24"/>
                <w:szCs w:val="24"/>
              </w:rPr>
              <w:t xml:space="preserve">= </w:t>
            </w:r>
            <w:r>
              <w:rPr>
                <w:position w:val="-30"/>
                <w:sz w:val="24"/>
                <w:szCs w:val="24"/>
              </w:rPr>
              <w:object w:dxaOrig="280" w:dyaOrig="719">
                <v:shape id="_x0000_i1165" type="#_x0000_t75" style="width:14.25pt;height:36pt;mso-wrap-style:square;mso-position-horizontal-relative:page;mso-position-vertical-relative:page" o:ole="">
                  <v:imagedata r:id="rId656" o:title=""/>
                </v:shape>
                <o:OLEObject Type="Embed" ProgID="Equation.DSMT4" ShapeID="_x0000_i1165" DrawAspect="Content" ObjectID="_1664177465" r:id="rId657"/>
              </w:object>
            </w:r>
            <w:r>
              <w:rPr>
                <w:sz w:val="24"/>
                <w:szCs w:val="24"/>
              </w:rPr>
              <w:t xml:space="preserve"> = 9</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2</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1,5 điểm</w:t>
            </w:r>
          </w:p>
        </w:tc>
        <w:tc>
          <w:tcPr>
            <w:tcW w:w="8458" w:type="dxa"/>
            <w:gridSpan w:val="2"/>
          </w:tcPr>
          <w:p w:rsidR="00F32369" w:rsidRDefault="00F32369">
            <w:pPr>
              <w:jc w:val="both"/>
              <w:rPr>
                <w:sz w:val="24"/>
                <w:szCs w:val="24"/>
              </w:rPr>
            </w:pPr>
            <w:r>
              <w:rPr>
                <w:sz w:val="24"/>
                <w:szCs w:val="24"/>
              </w:rPr>
              <w:t>Chọn mốc tính độ cao ở vị trí va chạm</w:t>
            </w:r>
          </w:p>
          <w:p w:rsidR="00F32369" w:rsidRDefault="00F32369">
            <w:pPr>
              <w:jc w:val="both"/>
              <w:rPr>
                <w:sz w:val="24"/>
                <w:szCs w:val="24"/>
              </w:rPr>
            </w:pPr>
            <w:r>
              <w:rPr>
                <w:sz w:val="24"/>
                <w:szCs w:val="24"/>
              </w:rPr>
              <w:t>Áp dụng định luật bảo toàn cơ năng</w:t>
            </w:r>
            <w:r>
              <w:rPr>
                <w:sz w:val="24"/>
                <w:szCs w:val="24"/>
              </w:rPr>
              <w:tab/>
            </w:r>
          </w:p>
          <w:p w:rsidR="00F32369" w:rsidRDefault="00F32369">
            <w:pPr>
              <w:jc w:val="both"/>
              <w:rPr>
                <w:sz w:val="24"/>
                <w:szCs w:val="24"/>
              </w:rPr>
            </w:pPr>
            <w:r>
              <w:rPr>
                <w:sz w:val="24"/>
                <w:szCs w:val="24"/>
              </w:rPr>
              <w:t>mgh = mv</w:t>
            </w:r>
            <w:r>
              <w:rPr>
                <w:sz w:val="24"/>
                <w:szCs w:val="24"/>
                <w:vertAlign w:val="superscript"/>
              </w:rPr>
              <w:t>2</w:t>
            </w:r>
            <w:r>
              <w:rPr>
                <w:sz w:val="24"/>
                <w:szCs w:val="24"/>
              </w:rPr>
              <w:t xml:space="preserve">/2  </w:t>
            </w:r>
            <w:r>
              <w:rPr>
                <w:sz w:val="24"/>
                <w:szCs w:val="24"/>
              </w:rPr>
              <w:sym w:font="Symbol" w:char="F0AE"/>
            </w:r>
            <w:r>
              <w:rPr>
                <w:sz w:val="24"/>
                <w:szCs w:val="24"/>
              </w:rPr>
              <w:t xml:space="preserve"> v = (2gh)</w:t>
            </w:r>
            <w:r>
              <w:rPr>
                <w:sz w:val="24"/>
                <w:szCs w:val="24"/>
                <w:vertAlign w:val="superscript"/>
              </w:rPr>
              <w:t>1/2</w:t>
            </w:r>
            <w:r>
              <w:rPr>
                <w:sz w:val="24"/>
                <w:szCs w:val="24"/>
              </w:rPr>
              <w:tab/>
            </w:r>
          </w:p>
        </w:tc>
        <w:tc>
          <w:tcPr>
            <w:tcW w:w="916" w:type="dxa"/>
            <w:gridSpan w:val="2"/>
          </w:tcPr>
          <w:p w:rsidR="00F32369" w:rsidRDefault="00F32369">
            <w:pPr>
              <w:jc w:val="center"/>
              <w:rPr>
                <w:sz w:val="24"/>
                <w:szCs w:val="24"/>
              </w:rPr>
            </w:pPr>
          </w:p>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1"/>
        </w:trPr>
        <w:tc>
          <w:tcPr>
            <w:tcW w:w="1089" w:type="dxa"/>
            <w:vMerge/>
            <w:vAlign w:val="center"/>
          </w:tcPr>
          <w:p w:rsidR="00F32369" w:rsidRDefault="00F32369">
            <w:pPr>
              <w:jc w:val="center"/>
              <w:rPr>
                <w:b/>
                <w:sz w:val="24"/>
                <w:szCs w:val="24"/>
              </w:rPr>
            </w:pPr>
          </w:p>
        </w:tc>
        <w:tc>
          <w:tcPr>
            <w:tcW w:w="8458" w:type="dxa"/>
            <w:gridSpan w:val="2"/>
          </w:tcPr>
          <w:p w:rsidR="00F32369" w:rsidRDefault="00F32369">
            <w:pPr>
              <w:jc w:val="both"/>
              <w:rPr>
                <w:sz w:val="24"/>
                <w:szCs w:val="24"/>
              </w:rPr>
            </w:pPr>
            <w:r>
              <w:rPr>
                <w:sz w:val="24"/>
                <w:szCs w:val="24"/>
              </w:rPr>
              <w:t>Với h =</w:t>
            </w:r>
            <w:r>
              <w:rPr>
                <w:i/>
                <w:sz w:val="24"/>
                <w:szCs w:val="24"/>
              </w:rPr>
              <w:t xml:space="preserve"> l</w:t>
            </w:r>
            <w:r>
              <w:rPr>
                <w:sz w:val="24"/>
                <w:szCs w:val="24"/>
              </w:rPr>
              <w:t>(cos</w:t>
            </w:r>
            <w:r>
              <w:rPr>
                <w:sz w:val="24"/>
                <w:szCs w:val="24"/>
                <w:lang w:val="pt-BR"/>
              </w:rPr>
              <w:sym w:font="Symbol" w:char="F061"/>
            </w:r>
            <w:r>
              <w:rPr>
                <w:sz w:val="24"/>
                <w:szCs w:val="24"/>
                <w:lang w:val="pt-BR"/>
              </w:rPr>
              <w:t xml:space="preserve"> - </w:t>
            </w:r>
            <w:r>
              <w:rPr>
                <w:sz w:val="24"/>
                <w:szCs w:val="24"/>
              </w:rPr>
              <w:t>cos</w:t>
            </w:r>
            <w:r>
              <w:rPr>
                <w:sz w:val="24"/>
                <w:szCs w:val="24"/>
                <w:lang w:val="pt-BR"/>
              </w:rPr>
              <w:sym w:font="Symbol" w:char="F061"/>
            </w:r>
            <w:r>
              <w:rPr>
                <w:sz w:val="24"/>
                <w:szCs w:val="24"/>
                <w:vertAlign w:val="subscript"/>
                <w:lang w:val="pt-BR"/>
              </w:rPr>
              <w:t>0</w:t>
            </w:r>
            <w:r>
              <w:rPr>
                <w:sz w:val="24"/>
                <w:szCs w:val="24"/>
              </w:rPr>
              <w:t xml:space="preserve">) </w:t>
            </w:r>
          </w:p>
          <w:p w:rsidR="00F32369" w:rsidRDefault="00F32369">
            <w:pPr>
              <w:jc w:val="both"/>
              <w:rPr>
                <w:sz w:val="24"/>
                <w:szCs w:val="24"/>
              </w:rPr>
            </w:pPr>
            <w:r>
              <w:rPr>
                <w:sz w:val="24"/>
                <w:szCs w:val="24"/>
              </w:rPr>
              <w:sym w:font="Symbol" w:char="F0AE"/>
            </w:r>
            <w:r>
              <w:rPr>
                <w:sz w:val="24"/>
                <w:szCs w:val="24"/>
              </w:rPr>
              <w:t xml:space="preserve"> v = [2g</w:t>
            </w:r>
            <w:r>
              <w:rPr>
                <w:i/>
                <w:sz w:val="24"/>
                <w:szCs w:val="24"/>
              </w:rPr>
              <w:t>l</w:t>
            </w:r>
            <w:r>
              <w:rPr>
                <w:sz w:val="24"/>
                <w:szCs w:val="24"/>
              </w:rPr>
              <w:t>(cos</w:t>
            </w:r>
            <w:r>
              <w:rPr>
                <w:sz w:val="24"/>
                <w:szCs w:val="24"/>
                <w:lang w:val="pt-BR"/>
              </w:rPr>
              <w:sym w:font="Symbol" w:char="F061"/>
            </w:r>
            <w:r>
              <w:rPr>
                <w:sz w:val="24"/>
                <w:szCs w:val="24"/>
                <w:lang w:val="pt-BR"/>
              </w:rPr>
              <w:t xml:space="preserve"> - </w:t>
            </w:r>
            <w:r>
              <w:rPr>
                <w:sz w:val="24"/>
                <w:szCs w:val="24"/>
              </w:rPr>
              <w:t>cos</w:t>
            </w:r>
            <w:r>
              <w:rPr>
                <w:sz w:val="24"/>
                <w:szCs w:val="24"/>
                <w:lang w:val="pt-BR"/>
              </w:rPr>
              <w:sym w:font="Symbol" w:char="F061"/>
            </w:r>
            <w:r>
              <w:rPr>
                <w:sz w:val="24"/>
                <w:szCs w:val="24"/>
                <w:vertAlign w:val="subscript"/>
                <w:lang w:val="pt-BR"/>
              </w:rPr>
              <w:t>0</w:t>
            </w:r>
            <w:r>
              <w:rPr>
                <w:sz w:val="24"/>
                <w:szCs w:val="24"/>
              </w:rPr>
              <w:t>)]</w:t>
            </w:r>
            <w:r>
              <w:rPr>
                <w:sz w:val="24"/>
                <w:szCs w:val="24"/>
                <w:vertAlign w:val="superscript"/>
              </w:rPr>
              <w:t>1/2</w:t>
            </w:r>
            <w:r>
              <w:rPr>
                <w:sz w:val="24"/>
                <w:szCs w:val="24"/>
              </w:rPr>
              <w:t xml:space="preserve"> = 2,7 m/s</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Áp dụng định luật II Niu–tơn:  </w:t>
            </w:r>
          </w:p>
          <w:p w:rsidR="00F32369" w:rsidRDefault="00F32369">
            <w:pPr>
              <w:jc w:val="both"/>
              <w:rPr>
                <w:sz w:val="24"/>
                <w:szCs w:val="24"/>
                <w:lang w:val="pt-BR"/>
              </w:rPr>
            </w:pPr>
            <w:r>
              <w:rPr>
                <w:sz w:val="24"/>
                <w:szCs w:val="24"/>
              </w:rPr>
              <w:t>T - mgcos</w:t>
            </w:r>
            <w:r>
              <w:rPr>
                <w:sz w:val="24"/>
                <w:szCs w:val="24"/>
                <w:lang w:val="pt-BR"/>
              </w:rPr>
              <w:sym w:font="Symbol" w:char="F061"/>
            </w:r>
            <w:r>
              <w:rPr>
                <w:sz w:val="24"/>
                <w:szCs w:val="24"/>
                <w:lang w:val="pt-BR"/>
              </w:rPr>
              <w:t xml:space="preserve"> = mv</w:t>
            </w:r>
            <w:r>
              <w:rPr>
                <w:sz w:val="24"/>
                <w:szCs w:val="24"/>
                <w:vertAlign w:val="superscript"/>
                <w:lang w:val="pt-BR"/>
              </w:rPr>
              <w:t>2</w:t>
            </w:r>
            <w:r>
              <w:rPr>
                <w:sz w:val="24"/>
                <w:szCs w:val="24"/>
                <w:lang w:val="pt-BR"/>
              </w:rPr>
              <w:t xml:space="preserve">/2 </w:t>
            </w:r>
            <w:r>
              <w:rPr>
                <w:sz w:val="24"/>
                <w:szCs w:val="24"/>
              </w:rPr>
              <w:sym w:font="Symbol" w:char="F0AE"/>
            </w:r>
            <w:r>
              <w:rPr>
                <w:sz w:val="24"/>
                <w:szCs w:val="24"/>
                <w:lang w:val="pt-BR"/>
              </w:rPr>
              <w:t xml:space="preserve"> T = mg(3cos</w:t>
            </w:r>
            <w:r>
              <w:rPr>
                <w:sz w:val="24"/>
                <w:szCs w:val="24"/>
                <w:lang w:val="pt-BR"/>
              </w:rPr>
              <w:sym w:font="Symbol" w:char="F061"/>
            </w:r>
            <w:r>
              <w:rPr>
                <w:sz w:val="24"/>
                <w:szCs w:val="24"/>
                <w:lang w:val="pt-BR"/>
              </w:rPr>
              <w:t xml:space="preserve"> - 2cos</w:t>
            </w:r>
            <w:r>
              <w:rPr>
                <w:sz w:val="24"/>
                <w:szCs w:val="24"/>
                <w:lang w:val="pt-BR"/>
              </w:rPr>
              <w:sym w:font="Symbol" w:char="F061"/>
            </w:r>
            <w:r>
              <w:rPr>
                <w:sz w:val="24"/>
                <w:szCs w:val="24"/>
                <w:vertAlign w:val="subscript"/>
                <w:lang w:val="pt-BR"/>
              </w:rPr>
              <w:t>0</w:t>
            </w:r>
            <w:r>
              <w:rPr>
                <w:sz w:val="24"/>
                <w:szCs w:val="24"/>
                <w:lang w:val="pt-BR"/>
              </w:rPr>
              <w:t>) = 7,79 N.</w:t>
            </w:r>
            <w:r>
              <w:rPr>
                <w:sz w:val="24"/>
                <w:szCs w:val="24"/>
                <w:lang w:val="pt-BR"/>
              </w:rPr>
              <w:tab/>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1089" w:type="dxa"/>
            <w:vMerge w:val="restart"/>
            <w:vAlign w:val="center"/>
          </w:tcPr>
          <w:p w:rsidR="00F32369" w:rsidRDefault="00F32369">
            <w:pPr>
              <w:jc w:val="center"/>
              <w:rPr>
                <w:b/>
                <w:sz w:val="24"/>
                <w:szCs w:val="24"/>
                <w:lang w:val="pt-BR"/>
              </w:rPr>
            </w:pPr>
            <w:r>
              <w:rPr>
                <w:b/>
                <w:sz w:val="24"/>
                <w:szCs w:val="24"/>
                <w:lang w:val="pt-BR"/>
              </w:rPr>
              <w:t>b</w:t>
            </w:r>
          </w:p>
          <w:p w:rsidR="00F32369" w:rsidRDefault="00F32369">
            <w:pPr>
              <w:jc w:val="center"/>
              <w:rPr>
                <w:sz w:val="24"/>
                <w:szCs w:val="24"/>
              </w:rPr>
            </w:pPr>
            <w:r>
              <w:rPr>
                <w:b/>
                <w:sz w:val="24"/>
                <w:szCs w:val="24"/>
                <w:lang w:val="pt-BR"/>
              </w:rPr>
              <w:t>2,5 điểm</w:t>
            </w:r>
          </w:p>
        </w:tc>
        <w:tc>
          <w:tcPr>
            <w:tcW w:w="8458" w:type="dxa"/>
            <w:gridSpan w:val="2"/>
          </w:tcPr>
          <w:p w:rsidR="00F32369" w:rsidRDefault="00F32369">
            <w:pPr>
              <w:jc w:val="both"/>
              <w:rPr>
                <w:sz w:val="24"/>
                <w:szCs w:val="24"/>
                <w:lang w:val="pt-BR"/>
              </w:rPr>
            </w:pPr>
            <w:r>
              <w:rPr>
                <w:sz w:val="24"/>
                <w:szCs w:val="24"/>
                <w:lang w:val="pt-BR"/>
              </w:rPr>
              <w:t>Vì va chạm đàn hồi với mặt phẳng cố định nên ngay sau va chạm vật có vận tốc đối xứng với vận tốc trước va chạm qua mặt phẳng thẳng đứng</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1089" w:type="dxa"/>
            <w:vMerge/>
            <w:vAlign w:val="center"/>
          </w:tcPr>
          <w:p w:rsidR="00F32369" w:rsidRDefault="00F32369">
            <w:pPr>
              <w:jc w:val="center"/>
              <w:rPr>
                <w:b/>
                <w:sz w:val="24"/>
                <w:szCs w:val="24"/>
                <w:lang w:val="pt-BR"/>
              </w:rPr>
            </w:pPr>
          </w:p>
        </w:tc>
        <w:tc>
          <w:tcPr>
            <w:tcW w:w="8458" w:type="dxa"/>
            <w:gridSpan w:val="2"/>
          </w:tcPr>
          <w:p w:rsidR="00F32369" w:rsidRDefault="00F32369">
            <w:pPr>
              <w:jc w:val="both"/>
              <w:rPr>
                <w:sz w:val="24"/>
                <w:szCs w:val="24"/>
                <w:lang w:val="pt-BR"/>
              </w:rPr>
            </w:pPr>
            <w:r>
              <w:rPr>
                <w:sz w:val="24"/>
                <w:szCs w:val="24"/>
                <w:lang w:val="pt-BR"/>
              </w:rPr>
              <w:t>v</w:t>
            </w:r>
            <w:r>
              <w:rPr>
                <w:sz w:val="24"/>
                <w:szCs w:val="24"/>
                <w:vertAlign w:val="superscript"/>
                <w:lang w:val="pt-BR"/>
              </w:rPr>
              <w:t>’</w:t>
            </w:r>
            <w:r>
              <w:rPr>
                <w:sz w:val="24"/>
                <w:szCs w:val="24"/>
                <w:lang w:val="pt-BR"/>
              </w:rPr>
              <w:t xml:space="preserve"> = v =  </w:t>
            </w:r>
            <w:r>
              <w:rPr>
                <w:sz w:val="24"/>
                <w:szCs w:val="24"/>
              </w:rPr>
              <w:t>(2gh)</w:t>
            </w:r>
            <w:r>
              <w:rPr>
                <w:sz w:val="24"/>
                <w:szCs w:val="24"/>
                <w:vertAlign w:val="superscript"/>
              </w:rPr>
              <w:t>1/2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jc w:val="center"/>
              <w:rPr>
                <w:sz w:val="24"/>
                <w:szCs w:val="24"/>
                <w:lang w:val="pt-BR"/>
              </w:rPr>
            </w:pPr>
          </w:p>
        </w:tc>
        <w:tc>
          <w:tcPr>
            <w:tcW w:w="8458" w:type="dxa"/>
            <w:gridSpan w:val="2"/>
          </w:tcPr>
          <w:p w:rsidR="00F32369" w:rsidRDefault="00F32369">
            <w:pPr>
              <w:rPr>
                <w:sz w:val="22"/>
                <w:szCs w:val="22"/>
              </w:rPr>
            </w:pPr>
            <w:r>
              <w:rPr>
                <w:sz w:val="22"/>
                <w:szCs w:val="22"/>
              </w:rPr>
              <w:t>Ngay sau va chạm thành phần vận tốc v</w:t>
            </w:r>
            <w:r>
              <w:rPr>
                <w:sz w:val="22"/>
                <w:szCs w:val="22"/>
                <w:vertAlign w:val="superscript"/>
              </w:rPr>
              <w:t>’</w:t>
            </w:r>
            <w:r>
              <w:rPr>
                <w:sz w:val="22"/>
                <w:szCs w:val="22"/>
                <w:vertAlign w:val="subscript"/>
              </w:rPr>
              <w:t>x</w:t>
            </w:r>
            <w:r>
              <w:rPr>
                <w:sz w:val="22"/>
                <w:szCs w:val="22"/>
              </w:rPr>
              <w:t xml:space="preserve"> = v</w:t>
            </w:r>
            <w:r>
              <w:rPr>
                <w:sz w:val="22"/>
                <w:szCs w:val="22"/>
                <w:vertAlign w:val="superscript"/>
              </w:rPr>
              <w:t>’</w:t>
            </w:r>
            <w:r>
              <w:rPr>
                <w:sz w:val="22"/>
                <w:szCs w:val="22"/>
              </w:rPr>
              <w:t>sin30</w:t>
            </w:r>
            <w:r>
              <w:rPr>
                <w:sz w:val="22"/>
                <w:szCs w:val="22"/>
                <w:vertAlign w:val="superscript"/>
              </w:rPr>
              <w:t>0</w:t>
            </w:r>
            <w:r>
              <w:rPr>
                <w:sz w:val="22"/>
                <w:szCs w:val="22"/>
              </w:rPr>
              <w:t xml:space="preserve"> = </w:t>
            </w:r>
            <w:r>
              <w:rPr>
                <w:sz w:val="24"/>
                <w:szCs w:val="24"/>
              </w:rPr>
              <w:t>(2gh)</w:t>
            </w:r>
            <w:r>
              <w:rPr>
                <w:sz w:val="24"/>
                <w:szCs w:val="24"/>
                <w:vertAlign w:val="superscript"/>
              </w:rPr>
              <w:t>1/2</w:t>
            </w:r>
            <w:r>
              <w:rPr>
                <w:sz w:val="24"/>
                <w:szCs w:val="24"/>
              </w:rPr>
              <w:t>sin30</w:t>
            </w:r>
            <w:r>
              <w:rPr>
                <w:sz w:val="24"/>
                <w:szCs w:val="24"/>
                <w:vertAlign w:val="superscript"/>
              </w:rPr>
              <w:t xml:space="preserve">0 </w:t>
            </w:r>
            <w:r>
              <w:rPr>
                <w:sz w:val="22"/>
                <w:szCs w:val="22"/>
              </w:rPr>
              <w:t>sẽ kéo vật chuyển động đi lên.</w:t>
            </w:r>
          </w:p>
        </w:tc>
        <w:tc>
          <w:tcPr>
            <w:tcW w:w="916" w:type="dxa"/>
            <w:gridSpan w:val="2"/>
          </w:tcPr>
          <w:p w:rsidR="00F32369" w:rsidRDefault="00F32369">
            <w:pPr>
              <w:jc w:val="center"/>
              <w:rPr>
                <w:sz w:val="24"/>
                <w:szCs w:val="24"/>
              </w:rPr>
            </w:pPr>
            <w:r>
              <w:rPr>
                <w:sz w:val="24"/>
                <w:szCs w:val="24"/>
              </w:rPr>
              <w:t>1</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jc w:val="center"/>
              <w:rPr>
                <w:sz w:val="24"/>
                <w:szCs w:val="24"/>
                <w:lang w:val="pt-BR"/>
              </w:rPr>
            </w:pPr>
          </w:p>
        </w:tc>
        <w:tc>
          <w:tcPr>
            <w:tcW w:w="8458" w:type="dxa"/>
            <w:gridSpan w:val="2"/>
          </w:tcPr>
          <w:p w:rsidR="00F32369" w:rsidRDefault="00F32369">
            <w:pPr>
              <w:rPr>
                <w:sz w:val="22"/>
                <w:szCs w:val="22"/>
              </w:rPr>
            </w:pPr>
            <w:r>
              <w:rPr>
                <w:sz w:val="22"/>
                <w:szCs w:val="22"/>
              </w:rPr>
              <w:t>Áp dụng định luật bảo toàn cơ năng: mgH</w:t>
            </w:r>
            <w:r>
              <w:rPr>
                <w:sz w:val="22"/>
                <w:szCs w:val="22"/>
                <w:vertAlign w:val="subscript"/>
              </w:rPr>
              <w:t>max</w:t>
            </w:r>
            <w:r>
              <w:rPr>
                <w:sz w:val="22"/>
                <w:szCs w:val="22"/>
              </w:rPr>
              <w:t xml:space="preserve"> = mv</w:t>
            </w:r>
            <w:r>
              <w:rPr>
                <w:sz w:val="22"/>
                <w:szCs w:val="22"/>
                <w:vertAlign w:val="superscript"/>
              </w:rPr>
              <w:t>’</w:t>
            </w:r>
            <w:r>
              <w:rPr>
                <w:sz w:val="22"/>
                <w:szCs w:val="22"/>
                <w:vertAlign w:val="subscript"/>
              </w:rPr>
              <w:t>x</w:t>
            </w:r>
            <w:r>
              <w:rPr>
                <w:sz w:val="22"/>
                <w:szCs w:val="22"/>
                <w:vertAlign w:val="superscript"/>
              </w:rPr>
              <w:t>2</w:t>
            </w:r>
            <w:r>
              <w:rPr>
                <w:sz w:val="22"/>
                <w:szCs w:val="22"/>
              </w:rPr>
              <w:t xml:space="preserve">/2 </w:t>
            </w:r>
            <w:r>
              <w:rPr>
                <w:sz w:val="22"/>
                <w:szCs w:val="22"/>
              </w:rPr>
              <w:sym w:font="Symbol" w:char="F0AE"/>
            </w:r>
            <w:r>
              <w:rPr>
                <w:sz w:val="22"/>
                <w:szCs w:val="22"/>
              </w:rPr>
              <w:t xml:space="preserve"> H</w:t>
            </w:r>
            <w:r>
              <w:rPr>
                <w:sz w:val="22"/>
                <w:szCs w:val="22"/>
                <w:vertAlign w:val="subscript"/>
              </w:rPr>
              <w:t>max</w:t>
            </w:r>
            <w:r>
              <w:rPr>
                <w:sz w:val="22"/>
                <w:szCs w:val="22"/>
              </w:rPr>
              <w:t xml:space="preserve"> =  h/4  </w:t>
            </w:r>
            <w:r>
              <w:rPr>
                <w:sz w:val="22"/>
                <w:szCs w:val="22"/>
              </w:rPr>
              <w:sym w:font="Symbol" w:char="F0BB"/>
            </w:r>
            <w:r>
              <w:rPr>
                <w:sz w:val="22"/>
                <w:szCs w:val="22"/>
              </w:rPr>
              <w:t xml:space="preserve"> 9 cm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3</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2 điểm</w:t>
            </w:r>
          </w:p>
        </w:tc>
        <w:tc>
          <w:tcPr>
            <w:tcW w:w="8458" w:type="dxa"/>
            <w:gridSpan w:val="2"/>
          </w:tcPr>
          <w:p w:rsidR="00F32369" w:rsidRDefault="00F32369">
            <w:pPr>
              <w:jc w:val="both"/>
              <w:rPr>
                <w:rFonts w:ascii="VNI-Centur" w:hAnsi="VNI-Centur"/>
                <w:sz w:val="24"/>
                <w:szCs w:val="24"/>
              </w:rPr>
            </w:pPr>
            <w:r>
              <w:rPr>
                <w:sz w:val="24"/>
                <w:szCs w:val="24"/>
              </w:rPr>
              <w:t>Phần xi lanh bi nung nóng:</w:t>
            </w:r>
            <w:r>
              <w:rPr>
                <w:rFonts w:ascii="VNI-Centur" w:hAnsi="VNI-Centur"/>
                <w:sz w:val="24"/>
                <w:szCs w:val="24"/>
              </w:rPr>
              <w:tab/>
            </w:r>
            <w:r>
              <w:rPr>
                <w:rFonts w:ascii="VNI-Centur" w:hAnsi="VNI-Centur"/>
                <w:sz w:val="24"/>
                <w:szCs w:val="24"/>
              </w:rPr>
              <w:tab/>
            </w:r>
            <w:r>
              <w:rPr>
                <w:rFonts w:ascii="VNI-Centur" w:hAnsi="VNI-Centur"/>
                <w:position w:val="-30"/>
                <w:sz w:val="24"/>
                <w:szCs w:val="24"/>
              </w:rPr>
              <w:object w:dxaOrig="2160" w:dyaOrig="680">
                <v:shape id="_x0000_i1166" type="#_x0000_t75" style="width:94.5pt;height:29.25pt;mso-wrap-style:square;mso-position-horizontal-relative:page;mso-position-vertical-relative:page" o:ole="">
                  <v:imagedata r:id="rId658" o:title=""/>
                </v:shape>
                <o:OLEObject Type="Embed" ProgID="Equation.DSMT4" ShapeID="_x0000_i1166" DrawAspect="Content" ObjectID="_1664177466" r:id="rId659"/>
              </w:object>
            </w:r>
            <w:r>
              <w:rPr>
                <w:rFonts w:ascii="VNI-Centur" w:hAnsi="VNI-Centur"/>
                <w:sz w:val="24"/>
                <w:szCs w:val="24"/>
              </w:rPr>
              <w:t xml:space="preserve"> </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rFonts w:ascii="VNI-Centur" w:hAnsi="VNI-Centur"/>
                <w:sz w:val="24"/>
                <w:szCs w:val="24"/>
              </w:rPr>
            </w:pPr>
            <w:r>
              <w:rPr>
                <w:sz w:val="24"/>
                <w:szCs w:val="24"/>
              </w:rPr>
              <w:t>Phần xi lanh bị làm lạnh:</w:t>
            </w:r>
            <w:r>
              <w:rPr>
                <w:sz w:val="24"/>
                <w:szCs w:val="24"/>
              </w:rPr>
              <w:tab/>
            </w:r>
            <w:r>
              <w:rPr>
                <w:sz w:val="24"/>
                <w:szCs w:val="24"/>
              </w:rPr>
              <w:tab/>
            </w:r>
            <w:r>
              <w:rPr>
                <w:rFonts w:ascii="VNI-Centur" w:hAnsi="VNI-Centur"/>
                <w:position w:val="-30"/>
                <w:sz w:val="24"/>
                <w:szCs w:val="24"/>
              </w:rPr>
              <w:object w:dxaOrig="2220" w:dyaOrig="680">
                <v:shape id="_x0000_i1167" type="#_x0000_t75" style="width:99.75pt;height:30pt;mso-wrap-style:square;mso-position-horizontal-relative:page;mso-position-vertical-relative:page" o:ole="">
                  <v:imagedata r:id="rId660" o:title=""/>
                </v:shape>
                <o:OLEObject Type="Embed" ProgID="Equation.DSMT4" ShapeID="_x0000_i1167" DrawAspect="Content" ObjectID="_1664177467" r:id="rId661"/>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sz w:val="24"/>
                <w:szCs w:val="24"/>
              </w:rPr>
            </w:pPr>
            <w:r>
              <w:rPr>
                <w:sz w:val="24"/>
                <w:szCs w:val="24"/>
              </w:rPr>
              <w:t xml:space="preserve">Vì </w:t>
            </w:r>
            <w:r>
              <w:rPr>
                <w:sz w:val="24"/>
                <w:szCs w:val="24"/>
              </w:rPr>
              <w:tab/>
              <w:t>P</w:t>
            </w:r>
            <w:r>
              <w:rPr>
                <w:sz w:val="24"/>
                <w:szCs w:val="24"/>
                <w:vertAlign w:val="subscript"/>
              </w:rPr>
              <w:t>1</w:t>
            </w:r>
            <w:r>
              <w:rPr>
                <w:sz w:val="24"/>
                <w:szCs w:val="24"/>
              </w:rPr>
              <w:t xml:space="preserve"> = P</w:t>
            </w:r>
            <w:r>
              <w:rPr>
                <w:sz w:val="24"/>
                <w:szCs w:val="24"/>
                <w:vertAlign w:val="subscript"/>
              </w:rPr>
              <w:t>2</w:t>
            </w:r>
            <w:r>
              <w:rPr>
                <w:sz w:val="24"/>
                <w:szCs w:val="24"/>
              </w:rPr>
              <w:t xml:space="preserve"> </w:t>
            </w:r>
            <w:r>
              <w:rPr>
                <w:sz w:val="24"/>
                <w:szCs w:val="24"/>
              </w:rPr>
              <w:sym w:font="Symbol" w:char="F0AE"/>
            </w:r>
            <w:r>
              <w:rPr>
                <w:sz w:val="24"/>
                <w:szCs w:val="24"/>
              </w:rPr>
              <w:t xml:space="preserve"> </w:t>
            </w:r>
            <w:r>
              <w:rPr>
                <w:rFonts w:ascii="VNI-Centur" w:hAnsi="VNI-Centur"/>
                <w:position w:val="-30"/>
                <w:sz w:val="24"/>
                <w:szCs w:val="24"/>
              </w:rPr>
              <w:object w:dxaOrig="1340" w:dyaOrig="680">
                <v:shape id="_x0000_i1168" type="#_x0000_t75" style="width:60.75pt;height:30.75pt;mso-wrap-style:square;mso-position-horizontal-relative:page;mso-position-vertical-relative:page" o:ole="">
                  <v:imagedata r:id="rId662" o:title=""/>
                </v:shape>
                <o:OLEObject Type="Embed" ProgID="Equation.DSMT4" ShapeID="_x0000_i1168" DrawAspect="Content" ObjectID="_1664177468" r:id="rId663"/>
              </w:object>
            </w:r>
            <w:r>
              <w:rPr>
                <w:rFonts w:ascii="VNI-Centur" w:hAnsi="VNI-Centur"/>
                <w:sz w:val="24"/>
                <w:szCs w:val="24"/>
              </w:rPr>
              <w:tab/>
            </w:r>
            <w:r>
              <w:rPr>
                <w:sz w:val="24"/>
                <w:szCs w:val="24"/>
              </w:rPr>
              <w:t>(1)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sz w:val="24"/>
                <w:szCs w:val="24"/>
              </w:rPr>
            </w:pPr>
            <w:r>
              <w:rPr>
                <w:sz w:val="24"/>
                <w:szCs w:val="24"/>
              </w:rPr>
              <w:t>Gọi đoạn di chuyển của pit-tông là x, ta có:</w:t>
            </w:r>
            <w:r>
              <w:rPr>
                <w:sz w:val="24"/>
                <w:szCs w:val="24"/>
              </w:rPr>
              <w:tab/>
            </w:r>
            <w:r>
              <w:rPr>
                <w:sz w:val="24"/>
                <w:szCs w:val="24"/>
              </w:rPr>
              <w:tab/>
              <w:t>V</w:t>
            </w:r>
            <w:r>
              <w:rPr>
                <w:sz w:val="24"/>
                <w:szCs w:val="24"/>
                <w:vertAlign w:val="subscript"/>
              </w:rPr>
              <w:t>1</w:t>
            </w:r>
            <w:r>
              <w:rPr>
                <w:sz w:val="24"/>
                <w:szCs w:val="24"/>
              </w:rPr>
              <w:t xml:space="preserve"> = (</w:t>
            </w:r>
            <w:r>
              <w:rPr>
                <w:i/>
                <w:sz w:val="24"/>
                <w:szCs w:val="24"/>
              </w:rPr>
              <w:t>l</w:t>
            </w:r>
            <w:r>
              <w:rPr>
                <w:sz w:val="24"/>
                <w:szCs w:val="24"/>
              </w:rPr>
              <w:t xml:space="preserve"> + x)S và V</w:t>
            </w:r>
            <w:r>
              <w:rPr>
                <w:sz w:val="24"/>
                <w:szCs w:val="24"/>
                <w:vertAlign w:val="subscript"/>
              </w:rPr>
              <w:t>2</w:t>
            </w:r>
            <w:r>
              <w:rPr>
                <w:sz w:val="24"/>
                <w:szCs w:val="24"/>
              </w:rPr>
              <w:t xml:space="preserve"> = (</w:t>
            </w:r>
            <w:r>
              <w:rPr>
                <w:i/>
                <w:sz w:val="24"/>
                <w:szCs w:val="24"/>
              </w:rPr>
              <w:t>l</w:t>
            </w:r>
            <w:r>
              <w:rPr>
                <w:sz w:val="24"/>
                <w:szCs w:val="24"/>
              </w:rPr>
              <w:t xml:space="preserve"> - x)S </w:t>
            </w:r>
            <w:r>
              <w:rPr>
                <w:sz w:val="24"/>
                <w:szCs w:val="24"/>
              </w:rPr>
              <w:tab/>
              <w:t xml:space="preserve">     (2)</w:t>
            </w:r>
          </w:p>
          <w:p w:rsidR="00F32369" w:rsidRDefault="00F32369">
            <w:pPr>
              <w:jc w:val="both"/>
              <w:rPr>
                <w:sz w:val="24"/>
                <w:szCs w:val="24"/>
              </w:rPr>
            </w:pPr>
            <w:r>
              <w:rPr>
                <w:sz w:val="24"/>
                <w:szCs w:val="24"/>
              </w:rPr>
              <w:t>Từ (1) và (2) ta có</w:t>
            </w:r>
            <w:r>
              <w:rPr>
                <w:sz w:val="24"/>
                <w:szCs w:val="24"/>
              </w:rPr>
              <w:tab/>
            </w:r>
            <w:r>
              <w:rPr>
                <w:sz w:val="24"/>
                <w:szCs w:val="24"/>
              </w:rPr>
              <w:tab/>
            </w:r>
            <w:r>
              <w:rPr>
                <w:rFonts w:ascii="VNI-Centur" w:hAnsi="VNI-Centur"/>
                <w:position w:val="-32"/>
                <w:sz w:val="24"/>
                <w:szCs w:val="24"/>
              </w:rPr>
              <w:object w:dxaOrig="1941" w:dyaOrig="740">
                <v:shape id="_x0000_i1169" type="#_x0000_t75" style="width:87.75pt;height:33.75pt;mso-wrap-style:square;mso-position-horizontal-relative:page;mso-position-vertical-relative:page" o:ole="">
                  <v:imagedata r:id="rId664" o:title=""/>
                </v:shape>
                <o:OLEObject Type="Embed" ProgID="Equation.DSMT4" ShapeID="_x0000_i1169" DrawAspect="Content" ObjectID="_1664177469" r:id="rId665"/>
              </w:object>
            </w:r>
            <w:r>
              <w:rPr>
                <w:rFonts w:ascii="VNI-Centur" w:hAnsi="VNI-Centur"/>
                <w:sz w:val="24"/>
                <w:szCs w:val="24"/>
              </w:rPr>
              <w:t xml:space="preserve"> </w:t>
            </w:r>
            <w:r>
              <w:rPr>
                <w:rFonts w:ascii="VNI-Centur" w:hAnsi="VNI-Centur"/>
                <w:sz w:val="24"/>
                <w:szCs w:val="24"/>
              </w:rPr>
              <w:sym w:font="Symbol" w:char="F0AE"/>
            </w:r>
            <w:r>
              <w:rPr>
                <w:rFonts w:ascii="VNI-Centur" w:hAnsi="VNI-Centur"/>
                <w:sz w:val="24"/>
                <w:szCs w:val="24"/>
              </w:rPr>
              <w:t xml:space="preserve"> </w:t>
            </w:r>
            <w:r>
              <w:rPr>
                <w:sz w:val="24"/>
                <w:szCs w:val="24"/>
              </w:rPr>
              <w:t>x</w:t>
            </w:r>
            <w:r>
              <w:rPr>
                <w:rFonts w:ascii="VNI-Centur" w:hAnsi="VNI-Centur"/>
                <w:sz w:val="24"/>
                <w:szCs w:val="24"/>
              </w:rPr>
              <w:t xml:space="preserve"> = </w:t>
            </w:r>
            <w:r>
              <w:rPr>
                <w:rFonts w:ascii="VNI-Centur" w:hAnsi="VNI-Centur"/>
                <w:position w:val="-30"/>
                <w:sz w:val="24"/>
                <w:szCs w:val="24"/>
              </w:rPr>
              <w:object w:dxaOrig="500" w:dyaOrig="680">
                <v:shape id="_x0000_i1170" type="#_x0000_t75" style="width:22.5pt;height:30.75pt;mso-wrap-style:square;mso-position-horizontal-relative:page;mso-position-vertical-relative:page" o:ole="">
                  <v:imagedata r:id="rId666" o:title=""/>
                </v:shape>
                <o:OLEObject Type="Embed" ProgID="Equation.DSMT4" ShapeID="_x0000_i1170" DrawAspect="Content" ObjectID="_1664177470" r:id="rId667"/>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 điểm</w:t>
            </w:r>
          </w:p>
        </w:tc>
        <w:tc>
          <w:tcPr>
            <w:tcW w:w="8458" w:type="dxa"/>
            <w:gridSpan w:val="2"/>
          </w:tcPr>
          <w:p w:rsidR="00F32369" w:rsidRDefault="00F85274">
            <w:pPr>
              <w:jc w:val="both"/>
              <w:rPr>
                <w:sz w:val="24"/>
                <w:szCs w:val="24"/>
              </w:rPr>
            </w:pPr>
            <w:r>
              <w:rPr>
                <w:noProof/>
                <w:sz w:val="24"/>
                <w:szCs w:val="24"/>
              </w:rPr>
              <mc:AlternateContent>
                <mc:Choice Requires="wpg">
                  <w:drawing>
                    <wp:anchor distT="0" distB="0" distL="114300" distR="114300" simplePos="0" relativeHeight="251699200" behindDoc="0" locked="0" layoutInCell="1" allowOverlap="1">
                      <wp:simplePos x="0" y="0"/>
                      <wp:positionH relativeFrom="column">
                        <wp:posOffset>4015105</wp:posOffset>
                      </wp:positionH>
                      <wp:positionV relativeFrom="paragraph">
                        <wp:posOffset>101600</wp:posOffset>
                      </wp:positionV>
                      <wp:extent cx="1364615" cy="746760"/>
                      <wp:effectExtent l="6350" t="7620" r="635" b="0"/>
                      <wp:wrapNone/>
                      <wp:docPr id="1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746760"/>
                                <a:chOff x="0" y="0"/>
                                <a:chExt cx="2149" cy="1176"/>
                              </a:xfrm>
                            </wpg:grpSpPr>
                            <wpg:grpSp>
                              <wpg:cNvPr id="16" name="Group 1366"/>
                              <wpg:cNvGrpSpPr>
                                <a:grpSpLocks/>
                              </wpg:cNvGrpSpPr>
                              <wpg:grpSpPr bwMode="auto">
                                <a:xfrm>
                                  <a:off x="0" y="0"/>
                                  <a:ext cx="2149" cy="1176"/>
                                  <a:chOff x="0" y="0"/>
                                  <a:chExt cx="2149" cy="1176"/>
                                </a:xfrm>
                              </wpg:grpSpPr>
                              <wpg:grpSp>
                                <wpg:cNvPr id="17" name="Group 1367"/>
                                <wpg:cNvGrpSpPr>
                                  <a:grpSpLocks/>
                                </wpg:cNvGrpSpPr>
                                <wpg:grpSpPr bwMode="auto">
                                  <a:xfrm>
                                    <a:off x="0" y="0"/>
                                    <a:ext cx="1853" cy="782"/>
                                    <a:chOff x="0" y="0"/>
                                    <a:chExt cx="1853" cy="782"/>
                                  </a:xfrm>
                                </wpg:grpSpPr>
                                <wpg:grpSp>
                                  <wpg:cNvPr id="18" name="Group 1368"/>
                                  <wpg:cNvGrpSpPr>
                                    <a:grpSpLocks/>
                                  </wpg:cNvGrpSpPr>
                                  <wpg:grpSpPr bwMode="auto">
                                    <a:xfrm>
                                      <a:off x="0" y="0"/>
                                      <a:ext cx="1853" cy="782"/>
                                      <a:chOff x="0" y="0"/>
                                      <a:chExt cx="1853" cy="782"/>
                                    </a:xfrm>
                                  </wpg:grpSpPr>
                                  <wpg:grpSp>
                                    <wpg:cNvPr id="19" name="Group 1369"/>
                                    <wpg:cNvGrpSpPr>
                                      <a:grpSpLocks/>
                                    </wpg:cNvGrpSpPr>
                                    <wpg:grpSpPr bwMode="auto">
                                      <a:xfrm>
                                        <a:off x="0" y="0"/>
                                        <a:ext cx="1853" cy="762"/>
                                        <a:chOff x="0" y="0"/>
                                        <a:chExt cx="1853" cy="762"/>
                                      </a:xfrm>
                                    </wpg:grpSpPr>
                                    <wps:wsp>
                                      <wps:cNvPr id="20" name="Rectangle 1370"/>
                                      <wps:cNvSpPr>
                                        <a:spLocks noChangeArrowheads="1"/>
                                      </wps:cNvSpPr>
                                      <wps:spPr bwMode="auto">
                                        <a:xfrm>
                                          <a:off x="0" y="0"/>
                                          <a:ext cx="1853" cy="762"/>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21" name="Rectangle 1371"/>
                                      <wps:cNvSpPr>
                                        <a:spLocks noChangeArrowheads="1"/>
                                      </wps:cNvSpPr>
                                      <wps:spPr bwMode="auto">
                                        <a:xfrm>
                                          <a:off x="872" y="0"/>
                                          <a:ext cx="51" cy="762"/>
                                        </a:xfrm>
                                        <a:prstGeom prst="rect">
                                          <a:avLst/>
                                        </a:prstGeom>
                                        <a:solidFill>
                                          <a:srgbClr val="FFFFFF"/>
                                        </a:solidFill>
                                        <a:ln w="9525" cmpd="sng">
                                          <a:solidFill>
                                            <a:srgbClr val="000000"/>
                                          </a:solidFill>
                                          <a:prstDash val="sysDot"/>
                                          <a:miter lim="800000"/>
                                          <a:headEnd/>
                                          <a:tailEnd/>
                                        </a:ln>
                                      </wps:spPr>
                                      <wps:bodyPr rot="0" vert="horz" wrap="square" lIns="91440" tIns="45720" rIns="91440" bIns="45720" anchor="t" anchorCtr="0" upright="1">
                                        <a:noAutofit/>
                                      </wps:bodyPr>
                                    </wps:wsp>
                                    <wps:wsp>
                                      <wps:cNvPr id="22" name="Rectangle 1372"/>
                                      <wps:cNvSpPr>
                                        <a:spLocks noChangeArrowheads="1"/>
                                      </wps:cNvSpPr>
                                      <wps:spPr bwMode="auto">
                                        <a:xfrm>
                                          <a:off x="1177" y="0"/>
                                          <a:ext cx="51" cy="762"/>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grpSp>
                                  <wps:wsp>
                                    <wps:cNvPr id="23" name="Text Box 1373"/>
                                    <wps:cNvSpPr txBox="1">
                                      <a:spLocks noChangeArrowheads="1"/>
                                    </wps:cNvSpPr>
                                    <wps:spPr bwMode="auto">
                                      <a:xfrm>
                                        <a:off x="1266" y="2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vertAlign w:val="subscript"/>
                                            </w:rPr>
                                          </w:pPr>
                                          <w:r>
                                            <w:rPr>
                                              <w:sz w:val="24"/>
                                              <w:szCs w:val="24"/>
                                            </w:rPr>
                                            <w:t>F</w:t>
                                          </w:r>
                                          <w:r>
                                            <w:rPr>
                                              <w:sz w:val="24"/>
                                              <w:szCs w:val="24"/>
                                              <w:vertAlign w:val="subscript"/>
                                            </w:rPr>
                                            <w:t>1</w:t>
                                          </w:r>
                                        </w:p>
                                      </w:txbxContent>
                                    </wps:txbx>
                                    <wps:bodyPr rot="0" vert="horz" wrap="square" lIns="91440" tIns="45720" rIns="91440" bIns="45720" anchor="t" anchorCtr="0" upright="1">
                                      <a:noAutofit/>
                                    </wps:bodyPr>
                                  </wps:wsp>
                                  <wps:wsp>
                                    <wps:cNvPr id="24" name="Text Box 1374"/>
                                    <wps:cNvSpPr txBox="1">
                                      <a:spLocks noChangeArrowheads="1"/>
                                    </wps:cNvSpPr>
                                    <wps:spPr bwMode="auto">
                                      <a:xfrm>
                                        <a:off x="327"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vertAlign w:val="subscript"/>
                                            </w:rPr>
                                          </w:pPr>
                                          <w:r>
                                            <w:rPr>
                                              <w:sz w:val="24"/>
                                              <w:szCs w:val="24"/>
                                            </w:rPr>
                                            <w:t>F</w:t>
                                          </w:r>
                                          <w:r>
                                            <w:rPr>
                                              <w:sz w:val="24"/>
                                              <w:szCs w:val="24"/>
                                              <w:vertAlign w:val="subscript"/>
                                            </w:rPr>
                                            <w:t>2</w:t>
                                          </w:r>
                                        </w:p>
                                      </w:txbxContent>
                                    </wps:txbx>
                                    <wps:bodyPr rot="0" vert="horz" wrap="square" lIns="91440" tIns="45720" rIns="91440" bIns="45720" anchor="t" anchorCtr="0" upright="1">
                                      <a:noAutofit/>
                                    </wps:bodyPr>
                                  </wps:wsp>
                                </wpg:grpSp>
                                <wpg:grpSp>
                                  <wpg:cNvPr id="25" name="Group 1375"/>
                                  <wpg:cNvGrpSpPr>
                                    <a:grpSpLocks/>
                                  </wpg:cNvGrpSpPr>
                                  <wpg:grpSpPr bwMode="auto">
                                    <a:xfrm>
                                      <a:off x="656" y="381"/>
                                      <a:ext cx="872" cy="0"/>
                                      <a:chOff x="0" y="0"/>
                                      <a:chExt cx="872" cy="0"/>
                                    </a:xfrm>
                                  </wpg:grpSpPr>
                                  <wps:wsp>
                                    <wps:cNvPr id="26" name="Line 1376"/>
                                    <wps:cNvCnPr/>
                                    <wps:spPr bwMode="auto">
                                      <a:xfrm flipH="1">
                                        <a:off x="0" y="0"/>
                                        <a:ext cx="545"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 name="Line 1377"/>
                                    <wps:cNvCnPr/>
                                    <wps:spPr bwMode="auto">
                                      <a:xfrm>
                                        <a:off x="545" y="0"/>
                                        <a:ext cx="327" cy="0"/>
                                      </a:xfrm>
                                      <a:prstGeom prst="line">
                                        <a:avLst/>
                                      </a:prstGeom>
                                      <a:noFill/>
                                      <a:ln w="9525" cmpd="sng">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g:grpSp>
                              </wpg:grpSp>
                              <wps:wsp>
                                <wps:cNvPr id="28" name="Text Box 1378"/>
                                <wps:cNvSpPr txBox="1">
                                  <a:spLocks noChangeArrowheads="1"/>
                                </wps:cNvSpPr>
                                <wps:spPr bwMode="auto">
                                  <a:xfrm>
                                    <a:off x="1126" y="414"/>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2"/>
                                          <w:szCs w:val="22"/>
                                          <w:vertAlign w:val="subscript"/>
                                        </w:rPr>
                                      </w:pPr>
                                      <w:r>
                                        <w:rPr>
                                          <w:sz w:val="22"/>
                                          <w:szCs w:val="22"/>
                                        </w:rPr>
                                        <w:t>P</w:t>
                                      </w:r>
                                      <w:r>
                                        <w:rPr>
                                          <w:sz w:val="22"/>
                                          <w:szCs w:val="22"/>
                                          <w:vertAlign w:val="subscript"/>
                                        </w:rPr>
                                        <w:t>2</w:t>
                                      </w:r>
                                      <w:r>
                                        <w:rPr>
                                          <w:sz w:val="22"/>
                                          <w:szCs w:val="22"/>
                                        </w:rPr>
                                        <w:t>, V</w:t>
                                      </w:r>
                                      <w:r>
                                        <w:rPr>
                                          <w:sz w:val="22"/>
                                          <w:szCs w:val="22"/>
                                          <w:vertAlign w:val="subscript"/>
                                        </w:rPr>
                                        <w:t>2</w:t>
                                      </w:r>
                                    </w:p>
                                    <w:p w:rsidR="00F32369" w:rsidRDefault="00F32369">
                                      <w:pPr>
                                        <w:rPr>
                                          <w:sz w:val="24"/>
                                          <w:szCs w:val="24"/>
                                        </w:rPr>
                                      </w:pPr>
                                    </w:p>
                                  </w:txbxContent>
                                </wps:txbx>
                                <wps:bodyPr rot="0" vert="horz" wrap="square" lIns="91440" tIns="45720" rIns="91440" bIns="45720" anchor="t" anchorCtr="0" upright="1">
                                  <a:noAutofit/>
                                </wps:bodyPr>
                              </wps:wsp>
                              <wps:wsp>
                                <wps:cNvPr id="29" name="Text Box 1379"/>
                                <wps:cNvSpPr txBox="1">
                                  <a:spLocks noChangeArrowheads="1"/>
                                </wps:cNvSpPr>
                                <wps:spPr bwMode="auto">
                                  <a:xfrm>
                                    <a:off x="91" y="377"/>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2"/>
                                          <w:szCs w:val="22"/>
                                          <w:vertAlign w:val="subscript"/>
                                        </w:rPr>
                                      </w:pPr>
                                      <w:r>
                                        <w:rPr>
                                          <w:sz w:val="22"/>
                                          <w:szCs w:val="22"/>
                                        </w:rPr>
                                        <w:t>P</w:t>
                                      </w:r>
                                      <w:r>
                                        <w:rPr>
                                          <w:sz w:val="22"/>
                                          <w:szCs w:val="22"/>
                                          <w:vertAlign w:val="subscript"/>
                                        </w:rPr>
                                        <w:t>1</w:t>
                                      </w:r>
                                      <w:r>
                                        <w:rPr>
                                          <w:sz w:val="22"/>
                                          <w:szCs w:val="22"/>
                                        </w:rPr>
                                        <w:t>, V</w:t>
                                      </w:r>
                                      <w:r>
                                        <w:rPr>
                                          <w:sz w:val="22"/>
                                          <w:szCs w:val="22"/>
                                          <w:vertAlign w:val="subscript"/>
                                        </w:rPr>
                                        <w:t>1</w:t>
                                      </w:r>
                                    </w:p>
                                    <w:p w:rsidR="00F32369" w:rsidRDefault="00F32369">
                                      <w:pPr>
                                        <w:rPr>
                                          <w:sz w:val="24"/>
                                          <w:szCs w:val="24"/>
                                        </w:rPr>
                                      </w:pPr>
                                    </w:p>
                                  </w:txbxContent>
                                </wps:txbx>
                                <wps:bodyPr rot="0" vert="horz" wrap="square" lIns="91440" tIns="45720" rIns="91440" bIns="45720" anchor="t" anchorCtr="0" upright="1">
                                  <a:noAutofit/>
                                </wps:bodyPr>
                              </wps:wsp>
                            </wpg:grpSp>
                            <wps:wsp>
                              <wps:cNvPr id="30" name="Line 1380"/>
                              <wps:cNvCnPr/>
                              <wps:spPr bwMode="auto">
                                <a:xfrm>
                                  <a:off x="445" y="90"/>
                                  <a:ext cx="218"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1" name="Line 1381"/>
                              <wps:cNvCnPr/>
                              <wps:spPr bwMode="auto">
                                <a:xfrm>
                                  <a:off x="1396" y="110"/>
                                  <a:ext cx="218"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5" o:spid="_x0000_s1628" style="position:absolute;left:0;text-align:left;margin-left:316.15pt;margin-top:8pt;width:107.45pt;height:58.8pt;z-index:251699200" coordsize="2149,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">
                      <v:group id="Group 1366" o:spid="_x0000_s1629" style="position:absolute;width:2149;height:1176" coordsize="2149,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367" o:spid="_x0000_s1630" style="position:absolute;width:1853;height:782"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368" o:spid="_x0000_s1631" style="position:absolute;width:1853;height:782"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369" o:spid="_x0000_s1632" style="position:absolute;width:1853;height:762" coordsize="185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370" o:spid="_x0000_s1633" style="position:absolute;width:185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371" o:spid="_x0000_s1634" style="position:absolute;left:872;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CTcEA&#10;AADbAAAADwAAAGRycy9kb3ducmV2LnhtbESPwWrDMBBE74X+g9hCbo1sH0JxooQmUCj0ZKeX3hZr&#10;axlLK2Gptvv3VSDQ4zAzb5jDaXVWzDTFwbOCcluAIO68HrhX8Hl9e34BEROyRuuZFPxShNPx8eGA&#10;tfYLNzS3qRcZwrFGBSalUEsZO0MO49YH4ux9+8lhynLqpZ5wyXBnZVUUO+lw4LxgMNDFUDe2P06B&#10;W3YNm1Z/9aH5GEc+26BtqdTmaX3dg0i0pv/wvf2uFVQl3L7kH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Qk3BAAAA2wAAAA8AAAAAAAAAAAAAAAAAmAIAAGRycy9kb3du&#10;cmV2LnhtbFBLBQYAAAAABAAEAPUAAACGAwAAAAA=&#10;">
                                <v:stroke dashstyle="1 1"/>
                              </v:rect>
                              <v:rect id="Rectangle 1372" o:spid="_x0000_s1635" style="position:absolute;left:1177;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v:shape id="Text Box 1373" o:spid="_x0000_s1636" type="#_x0000_t202" style="position:absolute;left:1266;top:20;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32369" w:rsidRDefault="00F32369">
                                    <w:pPr>
                                      <w:rPr>
                                        <w:sz w:val="24"/>
                                        <w:szCs w:val="24"/>
                                        <w:vertAlign w:val="subscript"/>
                                      </w:rPr>
                                    </w:pPr>
                                    <w:r>
                                      <w:rPr>
                                        <w:sz w:val="24"/>
                                        <w:szCs w:val="24"/>
                                      </w:rPr>
                                      <w:t>F</w:t>
                                    </w:r>
                                    <w:r>
                                      <w:rPr>
                                        <w:sz w:val="24"/>
                                        <w:szCs w:val="24"/>
                                        <w:vertAlign w:val="subscript"/>
                                      </w:rPr>
                                      <w:t>1</w:t>
                                    </w:r>
                                  </w:p>
                                </w:txbxContent>
                              </v:textbox>
                            </v:shape>
                            <v:shape id="Text Box 1374" o:spid="_x0000_s1637" type="#_x0000_t202" style="position:absolute;left:327;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32369" w:rsidRDefault="00F32369">
                                    <w:pPr>
                                      <w:rPr>
                                        <w:sz w:val="24"/>
                                        <w:szCs w:val="24"/>
                                        <w:vertAlign w:val="subscript"/>
                                      </w:rPr>
                                    </w:pPr>
                                    <w:r>
                                      <w:rPr>
                                        <w:sz w:val="24"/>
                                        <w:szCs w:val="24"/>
                                      </w:rPr>
                                      <w:t>F</w:t>
                                    </w:r>
                                    <w:r>
                                      <w:rPr>
                                        <w:sz w:val="24"/>
                                        <w:szCs w:val="24"/>
                                        <w:vertAlign w:val="subscript"/>
                                      </w:rPr>
                                      <w:t>2</w:t>
                                    </w:r>
                                  </w:p>
                                </w:txbxContent>
                              </v:textbox>
                            </v:shape>
                          </v:group>
                          <v:group id="Group 1375" o:spid="_x0000_s1638" style="position:absolute;left:656;top:381;width:872;height:0" coordsize="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1376" o:spid="_x0000_s1639" style="position:absolute;flip:x;visibility:visible;mso-wrap-style:square" from="0,0" to="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O3L4AAADbAAAADwAAAGRycy9kb3ducmV2LnhtbESPzQrCMBCE74LvEFbwpqmCItUoIggi&#10;Cv7heWnWtphsShO1vr0RBI/DzHzDzBaNNeJJtS8dKxj0ExDEmdMl5wou53VvAsIHZI3GMSl4k4fF&#10;vN2aYardi4/0PIVcRAj7FBUUIVSplD4ryKLvu4o4ejdXWwxR1rnUNb4i3Bo5TJKxtFhyXCiwolVB&#10;2f30sAoMX+/H3WhLlBzy936w1I2Re6W6nWY5BRGoCf/wr73RCo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IA7cvgAAANsAAAAPAAAAAAAAAAAAAAAAAKEC&#10;AABkcnMvZG93bnJldi54bWxQSwUGAAAAAAQABAD5AAAAjAMAAAAA&#10;">
                              <v:stroke endarrow="block" endarrowwidth="narrow" endarrowlength="short"/>
                            </v:line>
                            <v:line id="Line 1377" o:spid="_x0000_s1640" style="position:absolute;visibility:visible;mso-wrap-style:square" from="545,0" to="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kZb0AAADbAAAADwAAAGRycy9kb3ducmV2LnhtbESPzQrCMBCE74LvEFbwpqkKWqpRRBE8&#10;Ffx5gKVZ02KzKU3U+vZGEDwOM/MNs9p0thZPan3lWMFknIAgLpyu2Ci4Xg6jFIQPyBprx6TgTR42&#10;635vhZl2Lz7R8xyMiBD2GSooQ2gyKX1RkkU/dg1x9G6utRiibI3ULb4i3NZymiRzabHiuFBiQ7uS&#10;ivv5YRUs2Fzy474hkzLlxu9pNqNcqeGg2y5BBOrCP/xrH7WC6QK+X+IP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0W5GW9AAAA2wAAAA8AAAAAAAAAAAAAAAAAoQIA&#10;AGRycy9kb3ducmV2LnhtbFBLBQYAAAAABAAEAPkAAACLAwAAAAA=&#10;">
                              <v:stroke startarrow="oval" startarrowwidth="narrow" startarrowlength="short" endarrow="block" endarrowwidth="narrow" endarrowlength="short"/>
                            </v:line>
                          </v:group>
                        </v:group>
                        <v:shape id="Text Box 1378" o:spid="_x0000_s1641" type="#_x0000_t202" style="position:absolute;left:1126;top:414;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32369" w:rsidRDefault="00F32369">
                                <w:pPr>
                                  <w:rPr>
                                    <w:sz w:val="22"/>
                                    <w:szCs w:val="22"/>
                                    <w:vertAlign w:val="subscript"/>
                                  </w:rPr>
                                </w:pPr>
                                <w:r>
                                  <w:rPr>
                                    <w:sz w:val="22"/>
                                    <w:szCs w:val="22"/>
                                  </w:rPr>
                                  <w:t>P</w:t>
                                </w:r>
                                <w:r>
                                  <w:rPr>
                                    <w:sz w:val="22"/>
                                    <w:szCs w:val="22"/>
                                    <w:vertAlign w:val="subscript"/>
                                  </w:rPr>
                                  <w:t>2</w:t>
                                </w:r>
                                <w:r>
                                  <w:rPr>
                                    <w:sz w:val="22"/>
                                    <w:szCs w:val="22"/>
                                  </w:rPr>
                                  <w:t>, V</w:t>
                                </w:r>
                                <w:r>
                                  <w:rPr>
                                    <w:sz w:val="22"/>
                                    <w:szCs w:val="22"/>
                                    <w:vertAlign w:val="subscript"/>
                                  </w:rPr>
                                  <w:t>2</w:t>
                                </w:r>
                              </w:p>
                              <w:p w:rsidR="00F32369" w:rsidRDefault="00F32369">
                                <w:pPr>
                                  <w:rPr>
                                    <w:sz w:val="24"/>
                                    <w:szCs w:val="24"/>
                                  </w:rPr>
                                </w:pPr>
                              </w:p>
                            </w:txbxContent>
                          </v:textbox>
                        </v:shape>
                        <v:shape id="Text Box 1379" o:spid="_x0000_s1642" type="#_x0000_t202" style="position:absolute;left:91;top:377;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32369" w:rsidRDefault="00F32369">
                                <w:pPr>
                                  <w:rPr>
                                    <w:sz w:val="22"/>
                                    <w:szCs w:val="22"/>
                                    <w:vertAlign w:val="subscript"/>
                                  </w:rPr>
                                </w:pPr>
                                <w:r>
                                  <w:rPr>
                                    <w:sz w:val="22"/>
                                    <w:szCs w:val="22"/>
                                  </w:rPr>
                                  <w:t>P</w:t>
                                </w:r>
                                <w:r>
                                  <w:rPr>
                                    <w:sz w:val="22"/>
                                    <w:szCs w:val="22"/>
                                    <w:vertAlign w:val="subscript"/>
                                  </w:rPr>
                                  <w:t>1</w:t>
                                </w:r>
                                <w:r>
                                  <w:rPr>
                                    <w:sz w:val="22"/>
                                    <w:szCs w:val="22"/>
                                  </w:rPr>
                                  <w:t>, V</w:t>
                                </w:r>
                                <w:r>
                                  <w:rPr>
                                    <w:sz w:val="22"/>
                                    <w:szCs w:val="22"/>
                                    <w:vertAlign w:val="subscript"/>
                                  </w:rPr>
                                  <w:t>1</w:t>
                                </w:r>
                              </w:p>
                              <w:p w:rsidR="00F32369" w:rsidRDefault="00F32369">
                                <w:pPr>
                                  <w:rPr>
                                    <w:sz w:val="24"/>
                                    <w:szCs w:val="24"/>
                                  </w:rPr>
                                </w:pPr>
                              </w:p>
                            </w:txbxContent>
                          </v:textbox>
                        </v:shape>
                      </v:group>
                      <v:line id="Line 1380" o:spid="_x0000_s1643" style="position:absolute;visibility:visible;mso-wrap-style:square" from="445,90" to="6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ZsMAAADbAAAADwAAAGRycy9kb3ducmV2LnhtbERPy2rCQBTdF/yH4QrdFJ20BR/RUaS0&#10;RdRNjAuX18w1E5q5EzKjpn/vLASXh/OeLztbiyu1vnKs4H2YgCAunK64VHDIfwYTED4ga6wdk4J/&#10;8rBc9F7mmGp344yu+1CKGMI+RQUmhCaV0heGLPqha4gjd3atxRBhW0rd4i2G21p+JMlIWqw4Nhhs&#10;6MtQ8be/WAW7y/Fk8u0xO2zz1ea3e9PjzfdUqdd+t5qBCNSFp/jhXmsFn3F9/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vk2bDAAAA2wAAAA8AAAAAAAAAAAAA&#10;AAAAoQIAAGRycy9kb3ducmV2LnhtbFBLBQYAAAAABAAEAPkAAACRAwAAAAA=&#10;">
                        <v:stroke endarrow="block" endarrowwidth="narrow" endarrowlength="short"/>
                      </v:line>
                      <v:line id="Line 1381" o:spid="_x0000_s1644" style="position:absolute;visibility:visible;mso-wrap-style:square" from="1396,110" to="161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2/cUAAADbAAAADwAAAGRycy9kb3ducmV2LnhtbESPQWsCMRSE70L/Q3gFL1KzKti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2/cUAAADbAAAADwAAAAAAAAAA&#10;AAAAAAChAgAAZHJzL2Rvd25yZXYueG1sUEsFBgAAAAAEAAQA+QAAAJMDAAAAAA==&#10;">
                        <v:stroke endarrow="block" endarrowwidth="narrow" endarrowlength="short"/>
                      </v:line>
                    </v:group>
                  </w:pict>
                </mc:Fallback>
              </mc:AlternateContent>
            </w:r>
            <w:r w:rsidR="00F32369">
              <w:rPr>
                <w:sz w:val="24"/>
                <w:szCs w:val="24"/>
              </w:rPr>
              <w:t>P</w:t>
            </w:r>
            <w:r w:rsidR="00F32369">
              <w:rPr>
                <w:sz w:val="24"/>
                <w:szCs w:val="24"/>
                <w:vertAlign w:val="subscript"/>
              </w:rPr>
              <w:t>2</w:t>
            </w:r>
            <w:r w:rsidR="00F32369">
              <w:rPr>
                <w:sz w:val="24"/>
                <w:szCs w:val="24"/>
              </w:rPr>
              <w:t>V</w:t>
            </w:r>
            <w:r w:rsidR="00F32369">
              <w:rPr>
                <w:sz w:val="24"/>
                <w:szCs w:val="24"/>
                <w:vertAlign w:val="subscript"/>
              </w:rPr>
              <w:t>2</w:t>
            </w:r>
            <w:r w:rsidR="00F32369">
              <w:rPr>
                <w:sz w:val="24"/>
                <w:szCs w:val="24"/>
              </w:rPr>
              <w:t xml:space="preserve"> = P</w:t>
            </w:r>
            <w:r w:rsidR="00F32369">
              <w:rPr>
                <w:sz w:val="24"/>
                <w:szCs w:val="24"/>
                <w:vertAlign w:val="subscript"/>
              </w:rPr>
              <w:t>0</w:t>
            </w:r>
            <w:r w:rsidR="00F32369">
              <w:rPr>
                <w:sz w:val="24"/>
                <w:szCs w:val="24"/>
              </w:rPr>
              <w:t xml:space="preserve">V </w:t>
            </w:r>
            <w:r w:rsidR="00F32369">
              <w:rPr>
                <w:sz w:val="24"/>
                <w:szCs w:val="24"/>
              </w:rPr>
              <w:sym w:font="Symbol" w:char="F0AE"/>
            </w:r>
            <w:r w:rsidR="00F32369">
              <w:rPr>
                <w:sz w:val="24"/>
                <w:szCs w:val="24"/>
              </w:rPr>
              <w:t xml:space="preserve">  P</w:t>
            </w:r>
            <w:r w:rsidR="00F32369">
              <w:rPr>
                <w:sz w:val="24"/>
                <w:szCs w:val="24"/>
                <w:vertAlign w:val="subscript"/>
              </w:rPr>
              <w:t>2</w:t>
            </w:r>
            <w:r w:rsidR="00F32369">
              <w:rPr>
                <w:sz w:val="24"/>
                <w:szCs w:val="24"/>
              </w:rPr>
              <w:t xml:space="preserve"> = P</w:t>
            </w:r>
            <w:r w:rsidR="00F32369">
              <w:rPr>
                <w:sz w:val="24"/>
                <w:szCs w:val="24"/>
                <w:vertAlign w:val="subscript"/>
              </w:rPr>
              <w:t>0</w:t>
            </w:r>
            <w:r w:rsidR="00F32369">
              <w:rPr>
                <w:sz w:val="24"/>
                <w:szCs w:val="24"/>
              </w:rPr>
              <w:t>V</w:t>
            </w:r>
            <w:r w:rsidR="00F32369">
              <w:rPr>
                <w:sz w:val="24"/>
                <w:szCs w:val="24"/>
                <w:vertAlign w:val="subscript"/>
              </w:rPr>
              <w:t>0</w:t>
            </w:r>
            <w:r w:rsidR="00F32369">
              <w:rPr>
                <w:sz w:val="24"/>
                <w:szCs w:val="24"/>
              </w:rPr>
              <w:t xml:space="preserve"> /(</w:t>
            </w:r>
            <w:r w:rsidR="00F32369">
              <w:rPr>
                <w:i/>
                <w:sz w:val="24"/>
                <w:szCs w:val="24"/>
              </w:rPr>
              <w:t>l</w:t>
            </w:r>
            <w:r w:rsidR="00F32369">
              <w:rPr>
                <w:sz w:val="24"/>
                <w:szCs w:val="24"/>
              </w:rPr>
              <w:t xml:space="preserve"> - x)S             (1)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rFonts w:ascii="VNI-Centur" w:hAnsi="VNI-Centur"/>
                <w:sz w:val="24"/>
                <w:szCs w:val="24"/>
              </w:rPr>
            </w:pPr>
            <w:r>
              <w:rPr>
                <w:sz w:val="24"/>
                <w:szCs w:val="24"/>
              </w:rPr>
              <w:t>P</w:t>
            </w:r>
            <w:r>
              <w:rPr>
                <w:sz w:val="24"/>
                <w:szCs w:val="24"/>
                <w:vertAlign w:val="subscript"/>
              </w:rPr>
              <w:t>1</w:t>
            </w:r>
            <w:r>
              <w:rPr>
                <w:sz w:val="24"/>
                <w:szCs w:val="24"/>
              </w:rPr>
              <w:t>V</w:t>
            </w:r>
            <w:r>
              <w:rPr>
                <w:sz w:val="24"/>
                <w:szCs w:val="24"/>
                <w:vertAlign w:val="subscript"/>
              </w:rPr>
              <w:t>1</w:t>
            </w:r>
            <w:r>
              <w:rPr>
                <w:sz w:val="24"/>
                <w:szCs w:val="24"/>
              </w:rPr>
              <w:t xml:space="preserve"> = P</w:t>
            </w:r>
            <w:r>
              <w:rPr>
                <w:sz w:val="24"/>
                <w:szCs w:val="24"/>
                <w:vertAlign w:val="subscript"/>
              </w:rPr>
              <w:t>0</w:t>
            </w:r>
            <w:r>
              <w:rPr>
                <w:sz w:val="24"/>
                <w:szCs w:val="24"/>
              </w:rPr>
              <w:t xml:space="preserve">V </w:t>
            </w:r>
            <w:r>
              <w:rPr>
                <w:sz w:val="24"/>
                <w:szCs w:val="24"/>
              </w:rPr>
              <w:sym w:font="Symbol" w:char="F0AE"/>
            </w:r>
            <w:r>
              <w:rPr>
                <w:sz w:val="24"/>
                <w:szCs w:val="24"/>
              </w:rPr>
              <w:t xml:space="preserve">  P</w:t>
            </w:r>
            <w:r>
              <w:rPr>
                <w:sz w:val="24"/>
                <w:szCs w:val="24"/>
                <w:vertAlign w:val="subscript"/>
              </w:rPr>
              <w:t>2</w:t>
            </w:r>
            <w:r>
              <w:rPr>
                <w:sz w:val="24"/>
                <w:szCs w:val="24"/>
              </w:rPr>
              <w:t xml:space="preserve"> = P</w:t>
            </w:r>
            <w:r>
              <w:rPr>
                <w:sz w:val="24"/>
                <w:szCs w:val="24"/>
                <w:vertAlign w:val="subscript"/>
              </w:rPr>
              <w:t>0</w:t>
            </w:r>
            <w:r>
              <w:rPr>
                <w:sz w:val="24"/>
                <w:szCs w:val="24"/>
              </w:rPr>
              <w:t>V</w:t>
            </w:r>
            <w:r>
              <w:rPr>
                <w:sz w:val="24"/>
                <w:szCs w:val="24"/>
                <w:vertAlign w:val="subscript"/>
              </w:rPr>
              <w:t>0</w:t>
            </w:r>
            <w:r>
              <w:rPr>
                <w:sz w:val="24"/>
                <w:szCs w:val="24"/>
              </w:rPr>
              <w:t>/(</w:t>
            </w:r>
            <w:r>
              <w:rPr>
                <w:i/>
                <w:sz w:val="24"/>
                <w:szCs w:val="24"/>
              </w:rPr>
              <w:t>l</w:t>
            </w:r>
            <w:r>
              <w:rPr>
                <w:sz w:val="24"/>
                <w:szCs w:val="24"/>
              </w:rPr>
              <w:t xml:space="preserve"> + x)S</w:t>
            </w:r>
            <w:r>
              <w:rPr>
                <w:rFonts w:ascii="VNI-Centur" w:hAnsi="VNI-Centur"/>
                <w:sz w:val="24"/>
                <w:szCs w:val="24"/>
              </w:rPr>
              <w:tab/>
              <w:t xml:space="preserve">       </w:t>
            </w:r>
            <w:r>
              <w:rPr>
                <w:sz w:val="24"/>
                <w:szCs w:val="24"/>
              </w:rPr>
              <w:t>(2)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Xét pit-tông:</w:t>
            </w:r>
            <w:r>
              <w:rPr>
                <w:sz w:val="24"/>
                <w:szCs w:val="24"/>
              </w:rPr>
              <w:tab/>
              <w:t>F</w:t>
            </w:r>
            <w:r>
              <w:rPr>
                <w:sz w:val="24"/>
                <w:szCs w:val="24"/>
                <w:vertAlign w:val="subscript"/>
              </w:rPr>
              <w:t>2</w:t>
            </w:r>
            <w:r>
              <w:rPr>
                <w:sz w:val="24"/>
                <w:szCs w:val="24"/>
              </w:rPr>
              <w:t xml:space="preserve"> - F</w:t>
            </w:r>
            <w:r>
              <w:rPr>
                <w:sz w:val="24"/>
                <w:szCs w:val="24"/>
                <w:vertAlign w:val="subscript"/>
              </w:rPr>
              <w:t>1</w:t>
            </w:r>
            <w:r>
              <w:rPr>
                <w:sz w:val="24"/>
                <w:szCs w:val="24"/>
              </w:rPr>
              <w:t xml:space="preserve"> = ma </w:t>
            </w:r>
            <w:r>
              <w:rPr>
                <w:sz w:val="24"/>
                <w:szCs w:val="24"/>
              </w:rPr>
              <w:sym w:font="Symbol" w:char="F0AE"/>
            </w:r>
            <w:r>
              <w:rPr>
                <w:sz w:val="24"/>
                <w:szCs w:val="24"/>
              </w:rPr>
              <w:t xml:space="preserve"> (P</w:t>
            </w:r>
            <w:r>
              <w:rPr>
                <w:sz w:val="24"/>
                <w:szCs w:val="24"/>
                <w:vertAlign w:val="subscript"/>
              </w:rPr>
              <w:t>2</w:t>
            </w:r>
            <w:r>
              <w:rPr>
                <w:sz w:val="24"/>
                <w:szCs w:val="24"/>
              </w:rPr>
              <w:t xml:space="preserve"> - P</w:t>
            </w:r>
            <w:r>
              <w:rPr>
                <w:sz w:val="24"/>
                <w:szCs w:val="24"/>
                <w:vertAlign w:val="subscript"/>
              </w:rPr>
              <w:t>1</w:t>
            </w:r>
            <w:r>
              <w:rPr>
                <w:sz w:val="24"/>
                <w:szCs w:val="24"/>
              </w:rPr>
              <w:t>)S = ma     (3)</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85274">
            <w:pPr>
              <w:jc w:val="both"/>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4222115</wp:posOffset>
                      </wp:positionH>
                      <wp:positionV relativeFrom="paragraph">
                        <wp:posOffset>363220</wp:posOffset>
                      </wp:positionV>
                      <wp:extent cx="1522730" cy="2419350"/>
                      <wp:effectExtent l="3810" t="635" r="0" b="0"/>
                      <wp:wrapNone/>
                      <wp:docPr id="14"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85274">
                                  <w:r>
                                    <w:rPr>
                                      <w:noProof/>
                                    </w:rPr>
                                    <w:drawing>
                                      <wp:inline distT="0" distB="0" distL="0" distR="0">
                                        <wp:extent cx="1343025" cy="2619375"/>
                                        <wp:effectExtent l="0" t="0" r="9525" b="0"/>
                                        <wp:docPr id="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645" type="#_x0000_t202" style="position:absolute;left:0;text-align:left;margin-left:332.45pt;margin-top:28.6pt;width:119.9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48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" filled="f" stroked="f">
                      <v:textbox>
                        <w:txbxContent>
                          <w:p w:rsidR="00F32369" w:rsidRDefault="00F85274">
                            <w:r>
                              <w:rPr>
                                <w:noProof/>
                              </w:rPr>
                              <w:drawing>
                                <wp:inline distT="0" distB="0" distL="0" distR="0">
                                  <wp:extent cx="1343025" cy="2619375"/>
                                  <wp:effectExtent l="0" t="0" r="9525" b="0"/>
                                  <wp:docPr id="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txbxContent>
                      </v:textbox>
                    </v:shape>
                  </w:pict>
                </mc:Fallback>
              </mc:AlternateContent>
            </w:r>
            <w:r w:rsidR="00F32369">
              <w:rPr>
                <w:sz w:val="24"/>
                <w:szCs w:val="24"/>
              </w:rPr>
              <w:t>Từ (1), (2), và (3)</w:t>
            </w:r>
            <w:r w:rsidR="00F32369">
              <w:rPr>
                <w:sz w:val="24"/>
                <w:szCs w:val="24"/>
              </w:rPr>
              <w:tab/>
            </w:r>
            <w:r w:rsidR="00F32369">
              <w:rPr>
                <w:sz w:val="24"/>
                <w:szCs w:val="24"/>
              </w:rPr>
              <w:tab/>
              <w:t>(</w:t>
            </w:r>
            <w:r w:rsidR="00F32369">
              <w:rPr>
                <w:position w:val="-28"/>
                <w:sz w:val="24"/>
                <w:szCs w:val="24"/>
              </w:rPr>
              <w:object w:dxaOrig="820" w:dyaOrig="660">
                <v:shape id="_x0000_i1171" type="#_x0000_t75" style="width:36.75pt;height:30pt;mso-wrap-style:square;mso-position-horizontal-relative:page;mso-position-vertical-relative:page" o:ole="">
                  <v:imagedata r:id="rId669" o:title=""/>
                </v:shape>
                <o:OLEObject Type="Embed" ProgID="Equation.DSMT4" ShapeID="_x0000_i1171" DrawAspect="Content" ObjectID="_1664177471" r:id="rId670"/>
              </w:object>
            </w:r>
            <w:r w:rsidR="00F32369">
              <w:rPr>
                <w:sz w:val="24"/>
                <w:szCs w:val="24"/>
              </w:rPr>
              <w:t>-</w:t>
            </w:r>
            <w:r w:rsidR="00F32369">
              <w:rPr>
                <w:position w:val="-28"/>
                <w:sz w:val="24"/>
                <w:szCs w:val="24"/>
              </w:rPr>
              <w:object w:dxaOrig="820" w:dyaOrig="660">
                <v:shape id="_x0000_i1172" type="#_x0000_t75" style="width:36.75pt;height:30pt;mso-wrap-style:square;mso-position-horizontal-relative:page;mso-position-vertical-relative:page" o:ole="">
                  <v:imagedata r:id="rId671" o:title=""/>
                </v:shape>
                <o:OLEObject Type="Embed" ProgID="Equation.DSMT4" ShapeID="_x0000_i1172" DrawAspect="Content" ObjectID="_1664177472" r:id="rId672"/>
              </w:object>
            </w:r>
            <w:r w:rsidR="00F32369">
              <w:rPr>
                <w:sz w:val="24"/>
                <w:szCs w:val="24"/>
              </w:rPr>
              <w:t>)S</w:t>
            </w:r>
            <w:r w:rsidR="00F32369">
              <w:rPr>
                <w:rFonts w:ascii="VNI-Centur" w:hAnsi="VNI-Centur"/>
                <w:sz w:val="24"/>
                <w:szCs w:val="24"/>
              </w:rPr>
              <w:t xml:space="preserve"> = </w:t>
            </w:r>
            <w:r w:rsidR="00F32369">
              <w:rPr>
                <w:sz w:val="24"/>
                <w:szCs w:val="24"/>
              </w:rPr>
              <w:t>ma</w:t>
            </w:r>
            <w:r w:rsidR="00F32369">
              <w:rPr>
                <w:sz w:val="24"/>
                <w:szCs w:val="24"/>
              </w:rPr>
              <w:tab/>
            </w:r>
            <w:r w:rsidR="00F32369">
              <w:rPr>
                <w:sz w:val="24"/>
                <w:szCs w:val="24"/>
              </w:rPr>
              <w:sym w:font="Symbol" w:char="F0AE"/>
            </w:r>
            <w:r w:rsidR="00F32369">
              <w:rPr>
                <w:sz w:val="24"/>
                <w:szCs w:val="24"/>
              </w:rPr>
              <w:t xml:space="preserve"> a = 2P</w:t>
            </w:r>
            <w:r w:rsidR="00F32369">
              <w:rPr>
                <w:sz w:val="24"/>
                <w:szCs w:val="24"/>
                <w:vertAlign w:val="subscript"/>
              </w:rPr>
              <w:t>0</w:t>
            </w:r>
            <w:r w:rsidR="00F32369">
              <w:rPr>
                <w:sz w:val="24"/>
                <w:szCs w:val="24"/>
              </w:rPr>
              <w:t>V</w:t>
            </w:r>
            <w:r w:rsidR="00F32369">
              <w:rPr>
                <w:sz w:val="24"/>
                <w:szCs w:val="24"/>
                <w:vertAlign w:val="subscript"/>
              </w:rPr>
              <w:t>0</w:t>
            </w:r>
            <w:r w:rsidR="00F32369">
              <w:rPr>
                <w:sz w:val="24"/>
                <w:szCs w:val="24"/>
              </w:rPr>
              <w:t>x/(l</w:t>
            </w:r>
            <w:r w:rsidR="00F32369">
              <w:rPr>
                <w:sz w:val="24"/>
                <w:szCs w:val="24"/>
                <w:vertAlign w:val="superscript"/>
              </w:rPr>
              <w:t>2</w:t>
            </w:r>
            <w:r w:rsidR="00F32369">
              <w:rPr>
                <w:sz w:val="24"/>
                <w:szCs w:val="24"/>
              </w:rPr>
              <w:t xml:space="preserve"> – x</w:t>
            </w:r>
            <w:r w:rsidR="00F32369">
              <w:rPr>
                <w:sz w:val="24"/>
                <w:szCs w:val="24"/>
                <w:vertAlign w:val="superscript"/>
              </w:rPr>
              <w:t>2</w:t>
            </w:r>
            <w:r w:rsidR="00F32369">
              <w:rPr>
                <w:sz w:val="24"/>
                <w:szCs w:val="24"/>
              </w:rPr>
              <w:t>)m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Câu 4</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Đối với đĩa:</w:t>
            </w:r>
            <w:r>
              <w:rPr>
                <w:sz w:val="24"/>
                <w:szCs w:val="24"/>
              </w:rPr>
              <w:tab/>
            </w:r>
            <w:r>
              <w:rPr>
                <w:sz w:val="24"/>
                <w:szCs w:val="24"/>
              </w:rPr>
              <w:tab/>
              <w:t>P</w:t>
            </w:r>
            <w:r>
              <w:rPr>
                <w:sz w:val="24"/>
                <w:szCs w:val="24"/>
                <w:vertAlign w:val="subscript"/>
              </w:rPr>
              <w:t>đ</w:t>
            </w:r>
            <w:r>
              <w:rPr>
                <w:sz w:val="24"/>
                <w:szCs w:val="24"/>
              </w:rPr>
              <w:t xml:space="preserve"> = Mg = 80 N, P</w:t>
            </w:r>
            <w:r>
              <w:rPr>
                <w:sz w:val="24"/>
                <w:szCs w:val="24"/>
                <w:vertAlign w:val="subscript"/>
              </w:rPr>
              <w:t>t</w:t>
            </w:r>
            <w:r>
              <w:rPr>
                <w:sz w:val="24"/>
                <w:szCs w:val="24"/>
              </w:rPr>
              <w:t xml:space="preserve"> = mg = 20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2</w:t>
            </w:r>
            <w:r>
              <w:rPr>
                <w:sz w:val="24"/>
                <w:szCs w:val="24"/>
              </w:rPr>
              <w:t>cos30</w:t>
            </w:r>
            <w:r>
              <w:rPr>
                <w:sz w:val="24"/>
                <w:szCs w:val="24"/>
                <w:vertAlign w:val="superscript"/>
              </w:rPr>
              <w:t>0</w:t>
            </w:r>
            <w:r>
              <w:rPr>
                <w:sz w:val="24"/>
                <w:szCs w:val="24"/>
              </w:rPr>
              <w:t xml:space="preserve"> = Mg </w:t>
            </w:r>
            <w:r>
              <w:rPr>
                <w:sz w:val="24"/>
                <w:szCs w:val="24"/>
              </w:rPr>
              <w:sym w:font="Symbol" w:char="F0AE"/>
            </w:r>
            <w:r>
              <w:rPr>
                <w:sz w:val="24"/>
                <w:szCs w:val="24"/>
              </w:rPr>
              <w:t xml:space="preserve"> N</w:t>
            </w:r>
            <w:r>
              <w:rPr>
                <w:sz w:val="24"/>
                <w:szCs w:val="24"/>
                <w:vertAlign w:val="subscript"/>
              </w:rPr>
              <w:t>2</w:t>
            </w:r>
            <w:r>
              <w:rPr>
                <w:sz w:val="24"/>
                <w:szCs w:val="24"/>
              </w:rPr>
              <w:t xml:space="preserve"> = </w:t>
            </w:r>
            <w:r>
              <w:rPr>
                <w:position w:val="-28"/>
                <w:sz w:val="24"/>
                <w:szCs w:val="24"/>
              </w:rPr>
              <w:object w:dxaOrig="1181" w:dyaOrig="660">
                <v:shape id="_x0000_i1173" type="#_x0000_t75" style="width:53.25pt;height:30pt;mso-wrap-style:square;mso-position-horizontal-relative:page;mso-position-vertical-relative:page" o:ole="">
                  <v:imagedata r:id="rId673" o:title=""/>
                </v:shape>
                <o:OLEObject Type="Embed" ProgID="Equation.DSMT4" ShapeID="_x0000_i1173" DrawAspect="Content" ObjectID="_1664177473" r:id="rId674"/>
              </w:object>
            </w:r>
            <w:r>
              <w:rPr>
                <w:sz w:val="24"/>
                <w:szCs w:val="24"/>
              </w:rPr>
              <w:t xml:space="preserve"> N ≈ 92,4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1</w:t>
            </w:r>
            <w:r>
              <w:rPr>
                <w:sz w:val="24"/>
                <w:szCs w:val="24"/>
              </w:rPr>
              <w:t xml:space="preserve"> = N</w:t>
            </w:r>
            <w:r>
              <w:rPr>
                <w:sz w:val="24"/>
                <w:szCs w:val="24"/>
                <w:vertAlign w:val="subscript"/>
              </w:rPr>
              <w:t>2</w:t>
            </w:r>
            <w:r>
              <w:rPr>
                <w:sz w:val="24"/>
                <w:szCs w:val="24"/>
              </w:rPr>
              <w:t>sin30</w:t>
            </w:r>
            <w:r>
              <w:rPr>
                <w:sz w:val="24"/>
                <w:szCs w:val="24"/>
                <w:vertAlign w:val="superscript"/>
              </w:rPr>
              <w:t>0</w:t>
            </w:r>
            <w:r>
              <w:rPr>
                <w:sz w:val="24"/>
                <w:szCs w:val="24"/>
              </w:rPr>
              <w:t xml:space="preserve">  </w:t>
            </w:r>
            <w:r>
              <w:rPr>
                <w:sz w:val="24"/>
                <w:szCs w:val="24"/>
              </w:rPr>
              <w:sym w:font="Symbol" w:char="F0AE"/>
            </w:r>
            <w:r>
              <w:rPr>
                <w:sz w:val="24"/>
                <w:szCs w:val="24"/>
              </w:rPr>
              <w:t xml:space="preserve"> N</w:t>
            </w:r>
            <w:r>
              <w:rPr>
                <w:sz w:val="24"/>
                <w:szCs w:val="24"/>
                <w:vertAlign w:val="subscript"/>
              </w:rPr>
              <w:t>1</w:t>
            </w:r>
            <w:r>
              <w:rPr>
                <w:sz w:val="24"/>
                <w:szCs w:val="24"/>
              </w:rPr>
              <w:t xml:space="preserve"> = </w:t>
            </w:r>
            <w:r>
              <w:rPr>
                <w:position w:val="-28"/>
                <w:sz w:val="24"/>
                <w:szCs w:val="24"/>
              </w:rPr>
              <w:object w:dxaOrig="400" w:dyaOrig="660">
                <v:shape id="_x0000_i1174" type="#_x0000_t75" style="width:19.5pt;height:31.5pt;mso-wrap-style:square;mso-position-horizontal-relative:page;mso-position-vertical-relative:page" o:ole="">
                  <v:imagedata r:id="rId675" o:title=""/>
                </v:shape>
                <o:OLEObject Type="Embed" ProgID="Equation.DSMT4" ShapeID="_x0000_i1174" DrawAspect="Content" ObjectID="_1664177474" r:id="rId676"/>
              </w:object>
            </w:r>
            <w:r>
              <w:rPr>
                <w:sz w:val="24"/>
                <w:szCs w:val="24"/>
              </w:rPr>
              <w:t>N ≈ 46,19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Đối với thanh AB:</w:t>
            </w:r>
            <w:r>
              <w:rPr>
                <w:sz w:val="24"/>
                <w:szCs w:val="24"/>
              </w:rPr>
              <w:tab/>
              <w:t>AH = Rtan60</w:t>
            </w:r>
            <w:r>
              <w:rPr>
                <w:sz w:val="24"/>
                <w:szCs w:val="24"/>
                <w:vertAlign w:val="superscript"/>
              </w:rPr>
              <w:t>0</w:t>
            </w:r>
            <w:r>
              <w:rPr>
                <w:sz w:val="24"/>
                <w:szCs w:val="24"/>
              </w:rPr>
              <w:t xml:space="preserve"> = R</w:t>
            </w:r>
            <w:r>
              <w:rPr>
                <w:position w:val="-8"/>
                <w:sz w:val="24"/>
                <w:szCs w:val="24"/>
              </w:rPr>
              <w:object w:dxaOrig="360" w:dyaOrig="360">
                <v:shape id="_x0000_i1175" type="#_x0000_t75" style="width:18pt;height:18pt;mso-wrap-style:square;mso-position-horizontal-relative:page;mso-position-vertical-relative:page" o:ole="">
                  <v:imagedata r:id="rId677" o:title=""/>
                </v:shape>
                <o:OLEObject Type="Embed" ProgID="Equation.DSMT4" ShapeID="_x0000_i1175" DrawAspect="Content" ObjectID="_1664177475" r:id="rId678"/>
              </w:object>
            </w:r>
            <w:r>
              <w:rPr>
                <w:sz w:val="24"/>
                <w:szCs w:val="24"/>
              </w:rPr>
              <w:t xml:space="preserve"> cm.</w:t>
            </w:r>
          </w:p>
          <w:p w:rsidR="00F32369" w:rsidRDefault="00F32369">
            <w:pPr>
              <w:rPr>
                <w:sz w:val="24"/>
                <w:szCs w:val="24"/>
              </w:rPr>
            </w:pPr>
            <w:r>
              <w:rPr>
                <w:sz w:val="24"/>
                <w:szCs w:val="24"/>
              </w:rPr>
              <w:t>Áp dụng quy tắc mô men đối với trục quay ở A</w:t>
            </w:r>
          </w:p>
          <w:p w:rsidR="00F32369" w:rsidRDefault="00F32369">
            <w:pPr>
              <w:rPr>
                <w:sz w:val="24"/>
                <w:szCs w:val="24"/>
              </w:rPr>
            </w:pPr>
            <w:r>
              <w:rPr>
                <w:sz w:val="24"/>
                <w:szCs w:val="24"/>
              </w:rPr>
              <w:tab/>
            </w:r>
            <w:r>
              <w:rPr>
                <w:sz w:val="24"/>
                <w:szCs w:val="24"/>
              </w:rPr>
              <w:tab/>
            </w:r>
            <w:r>
              <w:rPr>
                <w:sz w:val="24"/>
                <w:szCs w:val="24"/>
              </w:rPr>
              <w:tab/>
              <w:t>mg</w:t>
            </w:r>
            <w:r>
              <w:rPr>
                <w:position w:val="-24"/>
                <w:sz w:val="24"/>
                <w:szCs w:val="24"/>
              </w:rPr>
              <w:object w:dxaOrig="240" w:dyaOrig="620">
                <v:shape id="_x0000_i1176" type="#_x0000_t75" style="width:12pt;height:30pt;mso-wrap-style:square;mso-position-horizontal-relative:page;mso-position-vertical-relative:page" o:ole="">
                  <v:imagedata r:id="rId679" o:title=""/>
                </v:shape>
                <o:OLEObject Type="Embed" ProgID="Equation.DSMT4" ShapeID="_x0000_i1176" DrawAspect="Content" ObjectID="_1664177476" r:id="rId680"/>
              </w:object>
            </w:r>
            <w:r>
              <w:rPr>
                <w:sz w:val="24"/>
                <w:szCs w:val="24"/>
              </w:rPr>
              <w:t>cos30</w:t>
            </w:r>
            <w:r>
              <w:rPr>
                <w:sz w:val="24"/>
                <w:szCs w:val="24"/>
                <w:vertAlign w:val="superscript"/>
              </w:rPr>
              <w:t>0</w:t>
            </w:r>
            <w:r>
              <w:rPr>
                <w:sz w:val="24"/>
                <w:szCs w:val="24"/>
              </w:rPr>
              <w:t xml:space="preserve"> + N</w:t>
            </w:r>
            <w:r>
              <w:rPr>
                <w:sz w:val="24"/>
                <w:szCs w:val="24"/>
                <w:vertAlign w:val="subscript"/>
              </w:rPr>
              <w:t>3.</w:t>
            </w:r>
            <w:r>
              <w:rPr>
                <w:sz w:val="24"/>
                <w:szCs w:val="24"/>
              </w:rPr>
              <w:t>R</w:t>
            </w:r>
            <w:r>
              <w:rPr>
                <w:position w:val="-8"/>
                <w:sz w:val="24"/>
                <w:szCs w:val="24"/>
              </w:rPr>
              <w:object w:dxaOrig="360" w:dyaOrig="360">
                <v:shape id="_x0000_i1177" type="#_x0000_t75" style="width:18pt;height:18pt;mso-wrap-style:square;mso-position-horizontal-relative:page;mso-position-vertical-relative:page" o:ole="">
                  <v:imagedata r:id="rId677" o:title=""/>
                </v:shape>
                <o:OLEObject Type="Embed" ProgID="Equation.DSMT4" ShapeID="_x0000_i1177" DrawAspect="Content" ObjectID="_1664177477" r:id="rId681"/>
              </w:object>
            </w:r>
            <w:r>
              <w:rPr>
                <w:sz w:val="24"/>
                <w:szCs w:val="24"/>
              </w:rPr>
              <w:t>=T.</w:t>
            </w:r>
            <w:r>
              <w:rPr>
                <w:i/>
                <w:sz w:val="24"/>
                <w:szCs w:val="24"/>
              </w:rPr>
              <w:t>l</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sym w:font="Symbol" w:char="F0AE"/>
            </w:r>
            <w:r>
              <w:rPr>
                <w:sz w:val="24"/>
                <w:szCs w:val="24"/>
              </w:rPr>
              <w:t xml:space="preserve"> T = </w:t>
            </w:r>
            <w:r>
              <w:rPr>
                <w:position w:val="-24"/>
                <w:sz w:val="24"/>
                <w:szCs w:val="24"/>
              </w:rPr>
              <w:object w:dxaOrig="2320" w:dyaOrig="900">
                <v:shape id="_x0000_i1178" type="#_x0000_t75" style="width:114.75pt;height:42.75pt;mso-wrap-style:square;mso-position-horizontal-relative:page;mso-position-vertical-relative:page" o:ole="">
                  <v:imagedata r:id="rId682" o:title=""/>
                </v:shape>
                <o:OLEObject Type="Embed" ProgID="Equation.DSMT4" ShapeID="_x0000_i1178" DrawAspect="Content" ObjectID="_1664177478" r:id="rId683"/>
              </w:object>
            </w:r>
            <w:r>
              <w:rPr>
                <w:sz w:val="24"/>
                <w:szCs w:val="24"/>
              </w:rPr>
              <w:sym w:font="Symbol" w:char="F0BB"/>
            </w:r>
            <w:r>
              <w:rPr>
                <w:sz w:val="24"/>
                <w:szCs w:val="24"/>
              </w:rPr>
              <w:t xml:space="preserve"> 48,7 N </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Phản lực ở trục quay A:</w:t>
            </w:r>
            <w:r>
              <w:rPr>
                <w:sz w:val="24"/>
                <w:szCs w:val="24"/>
              </w:rPr>
              <w:tab/>
            </w:r>
          </w:p>
          <w:p w:rsidR="00F32369" w:rsidRDefault="00F32369">
            <w:pPr>
              <w:rPr>
                <w:sz w:val="24"/>
                <w:szCs w:val="24"/>
              </w:rPr>
            </w:pPr>
            <w:r>
              <w:rPr>
                <w:sz w:val="24"/>
                <w:szCs w:val="24"/>
              </w:rPr>
              <w:t>N</w:t>
            </w:r>
            <w:r>
              <w:rPr>
                <w:sz w:val="24"/>
                <w:szCs w:val="24"/>
                <w:vertAlign w:val="subscript"/>
              </w:rPr>
              <w:t>x</w:t>
            </w:r>
            <w:r>
              <w:rPr>
                <w:sz w:val="24"/>
                <w:szCs w:val="24"/>
              </w:rPr>
              <w:t xml:space="preserve"> + N</w:t>
            </w:r>
            <w:r>
              <w:rPr>
                <w:sz w:val="24"/>
                <w:szCs w:val="24"/>
                <w:vertAlign w:val="subscript"/>
              </w:rPr>
              <w:t>3</w:t>
            </w:r>
            <w:r>
              <w:rPr>
                <w:sz w:val="24"/>
                <w:szCs w:val="24"/>
              </w:rPr>
              <w:t>sin30</w:t>
            </w:r>
            <w:r>
              <w:rPr>
                <w:sz w:val="24"/>
                <w:szCs w:val="24"/>
                <w:vertAlign w:val="superscript"/>
              </w:rPr>
              <w:t>0</w:t>
            </w:r>
            <w:r>
              <w:rPr>
                <w:sz w:val="24"/>
                <w:szCs w:val="24"/>
              </w:rPr>
              <w:t xml:space="preserve"> = Tsin30</w:t>
            </w:r>
            <w:r>
              <w:rPr>
                <w:sz w:val="24"/>
                <w:szCs w:val="24"/>
                <w:vertAlign w:val="superscript"/>
              </w:rPr>
              <w:t>0</w:t>
            </w:r>
            <w:r>
              <w:rPr>
                <w:sz w:val="24"/>
                <w:szCs w:val="24"/>
              </w:rPr>
              <w:t xml:space="preserve"> </w:t>
            </w:r>
            <w:r>
              <w:rPr>
                <w:sz w:val="24"/>
                <w:szCs w:val="24"/>
              </w:rPr>
              <w:tab/>
            </w:r>
            <w:r>
              <w:rPr>
                <w:sz w:val="24"/>
                <w:szCs w:val="24"/>
              </w:rPr>
              <w:tab/>
            </w:r>
            <w:r>
              <w:rPr>
                <w:sz w:val="24"/>
                <w:szCs w:val="24"/>
              </w:rPr>
              <w:sym w:font="Symbol" w:char="F0AE"/>
            </w:r>
            <w:r>
              <w:rPr>
                <w:sz w:val="24"/>
                <w:szCs w:val="24"/>
              </w:rPr>
              <w:t xml:space="preserve"> </w:t>
            </w:r>
            <w:r>
              <w:rPr>
                <w:sz w:val="24"/>
                <w:szCs w:val="24"/>
              </w:rPr>
              <w:tab/>
              <w:t>N</w:t>
            </w:r>
            <w:r>
              <w:rPr>
                <w:sz w:val="24"/>
                <w:szCs w:val="24"/>
                <w:vertAlign w:val="subscript"/>
              </w:rPr>
              <w:t>x</w:t>
            </w:r>
            <w:r>
              <w:rPr>
                <w:sz w:val="24"/>
                <w:szCs w:val="24"/>
              </w:rPr>
              <w:t xml:space="preserve"> </w:t>
            </w:r>
            <w:r>
              <w:rPr>
                <w:sz w:val="24"/>
                <w:szCs w:val="24"/>
              </w:rPr>
              <w:sym w:font="Symbol" w:char="F0BB"/>
            </w:r>
            <w:r>
              <w:rPr>
                <w:sz w:val="24"/>
                <w:szCs w:val="24"/>
              </w:rPr>
              <w:t xml:space="preserve"> - 21,9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y</w:t>
            </w:r>
            <w:r>
              <w:rPr>
                <w:sz w:val="24"/>
                <w:szCs w:val="24"/>
              </w:rPr>
              <w:t xml:space="preserve"> + Tcos30</w:t>
            </w:r>
            <w:r>
              <w:rPr>
                <w:sz w:val="24"/>
                <w:szCs w:val="24"/>
                <w:vertAlign w:val="superscript"/>
              </w:rPr>
              <w:t>0</w:t>
            </w:r>
            <w:r>
              <w:rPr>
                <w:sz w:val="24"/>
                <w:szCs w:val="24"/>
              </w:rPr>
              <w:t xml:space="preserve"> = mg + N</w:t>
            </w:r>
            <w:r>
              <w:rPr>
                <w:sz w:val="24"/>
                <w:szCs w:val="24"/>
                <w:vertAlign w:val="subscript"/>
              </w:rPr>
              <w:t>3</w:t>
            </w:r>
            <w:r>
              <w:rPr>
                <w:sz w:val="24"/>
                <w:szCs w:val="24"/>
              </w:rPr>
              <w:t>cos30</w:t>
            </w:r>
            <w:r>
              <w:rPr>
                <w:sz w:val="24"/>
                <w:szCs w:val="24"/>
                <w:vertAlign w:val="superscript"/>
              </w:rPr>
              <w:t>0</w:t>
            </w:r>
            <w:r>
              <w:rPr>
                <w:sz w:val="24"/>
                <w:szCs w:val="24"/>
                <w:vertAlign w:val="superscript"/>
              </w:rPr>
              <w:tab/>
            </w:r>
            <w:r>
              <w:rPr>
                <w:sz w:val="24"/>
                <w:szCs w:val="24"/>
              </w:rPr>
              <w:sym w:font="Symbol" w:char="F0AE"/>
            </w:r>
            <w:r>
              <w:rPr>
                <w:sz w:val="24"/>
                <w:szCs w:val="24"/>
              </w:rPr>
              <w:tab/>
              <w:t>N</w:t>
            </w:r>
            <w:r>
              <w:rPr>
                <w:sz w:val="24"/>
                <w:szCs w:val="24"/>
                <w:vertAlign w:val="subscript"/>
              </w:rPr>
              <w:t>y</w:t>
            </w:r>
            <w:r>
              <w:rPr>
                <w:sz w:val="24"/>
                <w:szCs w:val="24"/>
              </w:rPr>
              <w:t xml:space="preserve"> </w:t>
            </w:r>
            <w:r>
              <w:rPr>
                <w:sz w:val="24"/>
                <w:szCs w:val="24"/>
              </w:rPr>
              <w:sym w:font="Symbol" w:char="F0BB"/>
            </w:r>
            <w:r>
              <w:rPr>
                <w:sz w:val="24"/>
                <w:szCs w:val="24"/>
              </w:rPr>
              <w:t xml:space="preserve"> 57,9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Phản lực ở trục quay:</w:t>
            </w:r>
            <w:r>
              <w:rPr>
                <w:sz w:val="24"/>
                <w:szCs w:val="24"/>
              </w:rPr>
              <w:tab/>
              <w:t xml:space="preserve">N = </w:t>
            </w:r>
            <w:r>
              <w:rPr>
                <w:position w:val="-16"/>
                <w:sz w:val="24"/>
                <w:szCs w:val="24"/>
              </w:rPr>
              <w:object w:dxaOrig="1080" w:dyaOrig="480">
                <v:shape id="_x0000_i1179" type="#_x0000_t75" style="width:54pt;height:24pt;mso-wrap-style:square;mso-position-horizontal-relative:page;mso-position-vertical-relative:page" o:ole="">
                  <v:imagedata r:id="rId684" o:title=""/>
                </v:shape>
                <o:OLEObject Type="Embed" ProgID="Equation.DSMT4" ShapeID="_x0000_i1179" DrawAspect="Content" ObjectID="_1664177479" r:id="rId685"/>
              </w:object>
            </w:r>
            <w:r>
              <w:rPr>
                <w:sz w:val="24"/>
                <w:szCs w:val="24"/>
              </w:rPr>
              <w:t>= 61,9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5</w:t>
            </w:r>
          </w:p>
        </w:tc>
        <w:tc>
          <w:tcPr>
            <w:tcW w:w="8458" w:type="dxa"/>
            <w:gridSpan w:val="2"/>
          </w:tcPr>
          <w:p w:rsidR="00F32369" w:rsidRDefault="00F32369">
            <w:pPr>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2 điểm</w:t>
            </w:r>
          </w:p>
        </w:tc>
        <w:tc>
          <w:tcPr>
            <w:tcW w:w="8458" w:type="dxa"/>
            <w:gridSpan w:val="2"/>
          </w:tcPr>
          <w:p w:rsidR="00F32369" w:rsidRDefault="00F32369">
            <w:pPr>
              <w:rPr>
                <w:sz w:val="24"/>
                <w:szCs w:val="24"/>
              </w:rPr>
            </w:pPr>
            <w:r>
              <w:rPr>
                <w:sz w:val="24"/>
                <w:szCs w:val="24"/>
              </w:rPr>
              <w:t>Gia tốc của các vật trên mặt phẳng nghiêng:</w:t>
            </w:r>
            <w:r>
              <w:rPr>
                <w:sz w:val="24"/>
                <w:szCs w:val="24"/>
              </w:rPr>
              <w:tab/>
              <w:t>a</w:t>
            </w:r>
            <w:r>
              <w:rPr>
                <w:sz w:val="24"/>
                <w:szCs w:val="24"/>
                <w:vertAlign w:val="subscript"/>
              </w:rPr>
              <w:t>1</w:t>
            </w:r>
            <w:r>
              <w:rPr>
                <w:sz w:val="24"/>
                <w:szCs w:val="24"/>
              </w:rPr>
              <w:t xml:space="preserve"> = gsin</w:t>
            </w:r>
            <w:r>
              <w:rPr>
                <w:sz w:val="24"/>
                <w:szCs w:val="24"/>
              </w:rPr>
              <w:sym w:font="Symbol" w:char="F061"/>
            </w:r>
            <w:r>
              <w:rPr>
                <w:sz w:val="24"/>
                <w:szCs w:val="24"/>
              </w:rPr>
              <w:t>, a</w:t>
            </w:r>
            <w:r>
              <w:rPr>
                <w:sz w:val="24"/>
                <w:szCs w:val="24"/>
                <w:vertAlign w:val="subscript"/>
              </w:rPr>
              <w:t>2</w:t>
            </w:r>
            <w:r>
              <w:rPr>
                <w:sz w:val="24"/>
                <w:szCs w:val="24"/>
              </w:rPr>
              <w:t xml:space="preserve"> = gcos</w:t>
            </w:r>
            <w:r>
              <w:rPr>
                <w:sz w:val="24"/>
                <w:szCs w:val="24"/>
              </w:rPr>
              <w:sym w:font="Symbol" w:char="F061"/>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AB = (gsin</w:t>
            </w:r>
            <w:r>
              <w:rPr>
                <w:sz w:val="24"/>
                <w:szCs w:val="24"/>
              </w:rPr>
              <w:sym w:font="Symbol" w:char="F061"/>
            </w:r>
            <w:r>
              <w:rPr>
                <w:sz w:val="24"/>
                <w:szCs w:val="24"/>
              </w:rPr>
              <w:t>)t</w:t>
            </w:r>
            <w:r>
              <w:rPr>
                <w:sz w:val="24"/>
                <w:szCs w:val="24"/>
                <w:vertAlign w:val="superscript"/>
              </w:rPr>
              <w:t>2</w:t>
            </w:r>
            <w:r>
              <w:rPr>
                <w:sz w:val="24"/>
                <w:szCs w:val="24"/>
              </w:rPr>
              <w:t>/2 và AC = (gcos</w:t>
            </w:r>
            <w:r>
              <w:rPr>
                <w:sz w:val="24"/>
                <w:szCs w:val="24"/>
              </w:rPr>
              <w:sym w:font="Symbol" w:char="F061"/>
            </w:r>
            <w:r>
              <w:rPr>
                <w:sz w:val="24"/>
                <w:szCs w:val="24"/>
              </w:rPr>
              <w:t>)t</w:t>
            </w:r>
            <w:r>
              <w:rPr>
                <w:sz w:val="24"/>
                <w:szCs w:val="24"/>
                <w:vertAlign w:val="superscript"/>
              </w:rPr>
              <w:t>2</w:t>
            </w:r>
            <w:r>
              <w:rPr>
                <w:sz w:val="24"/>
                <w:szCs w:val="24"/>
              </w:rPr>
              <w:t>/2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w:t>
            </w:r>
            <w:r>
              <w:rPr>
                <w:sz w:val="24"/>
                <w:szCs w:val="24"/>
                <w:vertAlign w:val="subscript"/>
              </w:rPr>
              <w:t>2</w:t>
            </w:r>
            <w:r>
              <w:rPr>
                <w:sz w:val="24"/>
                <w:szCs w:val="24"/>
              </w:rPr>
              <w:t xml:space="preserve"> = 2t</w:t>
            </w:r>
            <w:r>
              <w:rPr>
                <w:sz w:val="24"/>
                <w:szCs w:val="24"/>
                <w:vertAlign w:val="subscript"/>
              </w:rPr>
              <w:t>1</w:t>
            </w:r>
            <w:r>
              <w:rPr>
                <w:sz w:val="24"/>
                <w:szCs w:val="24"/>
              </w:rPr>
              <w:t xml:space="preserve"> </w:t>
            </w:r>
            <w:r>
              <w:rPr>
                <w:sz w:val="24"/>
                <w:szCs w:val="24"/>
              </w:rPr>
              <w:sym w:font="Symbol" w:char="F0AE"/>
            </w:r>
            <w:r>
              <w:rPr>
                <w:sz w:val="24"/>
                <w:szCs w:val="24"/>
              </w:rPr>
              <w:t xml:space="preserve"> </w:t>
            </w:r>
            <w:r>
              <w:rPr>
                <w:position w:val="-24"/>
                <w:sz w:val="24"/>
                <w:szCs w:val="24"/>
              </w:rPr>
              <w:object w:dxaOrig="1220" w:dyaOrig="620">
                <v:shape id="_x0000_i1180" type="#_x0000_t75" style="width:60pt;height:30pt;mso-wrap-style:square;mso-position-horizontal-relative:page;mso-position-vertical-relative:page" o:ole="">
                  <v:imagedata r:id="rId686" o:title=""/>
                </v:shape>
                <o:OLEObject Type="Embed" ProgID="Equation.DSMT4" ShapeID="_x0000_i1180" DrawAspect="Content" ObjectID="_1664177480" r:id="rId687"/>
              </w:object>
            </w:r>
            <w:r>
              <w:rPr>
                <w:sz w:val="24"/>
                <w:szCs w:val="24"/>
              </w:rPr>
              <w:t xml:space="preserve"> (1)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Mặt khác tan</w:t>
            </w:r>
            <w:r>
              <w:rPr>
                <w:sz w:val="24"/>
                <w:szCs w:val="24"/>
              </w:rPr>
              <w:sym w:font="Symbol" w:char="F061"/>
            </w:r>
            <w:r>
              <w:rPr>
                <w:sz w:val="24"/>
                <w:szCs w:val="24"/>
              </w:rPr>
              <w:t xml:space="preserve"> = </w:t>
            </w:r>
            <w:r>
              <w:rPr>
                <w:position w:val="-24"/>
                <w:sz w:val="24"/>
                <w:szCs w:val="24"/>
              </w:rPr>
              <w:object w:dxaOrig="460" w:dyaOrig="620">
                <v:shape id="_x0000_i1181" type="#_x0000_t75" style="width:22.5pt;height:30pt;mso-wrap-style:square;mso-position-horizontal-relative:page;mso-position-vertical-relative:page" o:ole="">
                  <v:imagedata r:id="rId688" o:title=""/>
                </v:shape>
                <o:OLEObject Type="Embed" ProgID="Equation.DSMT4" ShapeID="_x0000_i1181" DrawAspect="Content" ObjectID="_1664177481" r:id="rId689"/>
              </w:object>
            </w:r>
            <w:r>
              <w:rPr>
                <w:sz w:val="24"/>
                <w:szCs w:val="24"/>
              </w:rPr>
              <w:t xml:space="preserve">   (2) </w:t>
            </w:r>
            <w:r>
              <w:rPr>
                <w:sz w:val="24"/>
                <w:szCs w:val="24"/>
              </w:rPr>
              <w:sym w:font="Symbol" w:char="F0AE"/>
            </w:r>
            <w:r>
              <w:rPr>
                <w:sz w:val="24"/>
                <w:szCs w:val="24"/>
              </w:rPr>
              <w:t xml:space="preserve"> tan</w:t>
            </w:r>
            <w:r>
              <w:rPr>
                <w:sz w:val="24"/>
                <w:szCs w:val="24"/>
              </w:rPr>
              <w:sym w:font="Symbol" w:char="F061"/>
            </w:r>
            <w:r>
              <w:rPr>
                <w:sz w:val="24"/>
                <w:szCs w:val="24"/>
              </w:rPr>
              <w:t xml:space="preserve"> = 2 </w:t>
            </w:r>
            <w:r>
              <w:rPr>
                <w:sz w:val="24"/>
                <w:szCs w:val="24"/>
              </w:rPr>
              <w:sym w:font="Symbol" w:char="F0AE"/>
            </w:r>
            <w:r>
              <w:rPr>
                <w:sz w:val="24"/>
                <w:szCs w:val="24"/>
              </w:rPr>
              <w:t xml:space="preserve"> </w:t>
            </w:r>
            <w:r>
              <w:rPr>
                <w:sz w:val="24"/>
                <w:szCs w:val="24"/>
              </w:rPr>
              <w:sym w:font="Symbol" w:char="F061"/>
            </w:r>
            <w:r>
              <w:rPr>
                <w:sz w:val="24"/>
                <w:szCs w:val="24"/>
              </w:rPr>
              <w:t xml:space="preserve"> = 63,4</w:t>
            </w:r>
            <w:r>
              <w:rPr>
                <w:sz w:val="24"/>
                <w:szCs w:val="24"/>
                <w:vertAlign w:val="superscript"/>
              </w:rPr>
              <w:t>0</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 điểm</w:t>
            </w:r>
          </w:p>
        </w:tc>
        <w:tc>
          <w:tcPr>
            <w:tcW w:w="8458" w:type="dxa"/>
            <w:gridSpan w:val="2"/>
          </w:tcPr>
          <w:p w:rsidR="00F32369" w:rsidRDefault="00F32369">
            <w:pPr>
              <w:rPr>
                <w:sz w:val="24"/>
                <w:szCs w:val="24"/>
              </w:rPr>
            </w:pPr>
            <w:r>
              <w:rPr>
                <w:sz w:val="24"/>
                <w:szCs w:val="24"/>
              </w:rPr>
              <w:t>để t</w:t>
            </w:r>
            <w:r>
              <w:rPr>
                <w:sz w:val="24"/>
                <w:szCs w:val="24"/>
                <w:vertAlign w:val="subscript"/>
              </w:rPr>
              <w:t>1</w:t>
            </w:r>
            <w:r>
              <w:rPr>
                <w:sz w:val="24"/>
                <w:szCs w:val="24"/>
              </w:rPr>
              <w:t xml:space="preserve"> = t</w:t>
            </w:r>
            <w:r>
              <w:rPr>
                <w:sz w:val="24"/>
                <w:szCs w:val="24"/>
                <w:vertAlign w:val="subscript"/>
              </w:rPr>
              <w:t>2</w:t>
            </w:r>
            <w:r>
              <w:rPr>
                <w:sz w:val="24"/>
                <w:szCs w:val="24"/>
              </w:rPr>
              <w:t xml:space="preserve"> thì nêm phải chuyển động về phía bên trái nhanh nhanh dần đều</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Trong hệ quy chiếu gắn với nêm:</w:t>
            </w:r>
            <w:r>
              <w:rPr>
                <w:sz w:val="24"/>
                <w:szCs w:val="24"/>
              </w:rPr>
              <w:tab/>
              <w:t>a</w:t>
            </w:r>
            <w:r>
              <w:rPr>
                <w:sz w:val="24"/>
                <w:szCs w:val="24"/>
                <w:vertAlign w:val="subscript"/>
              </w:rPr>
              <w:t xml:space="preserve">1n </w:t>
            </w:r>
            <w:r>
              <w:rPr>
                <w:sz w:val="24"/>
                <w:szCs w:val="24"/>
              </w:rPr>
              <w:t>= gsin</w:t>
            </w:r>
            <w:r>
              <w:rPr>
                <w:sz w:val="24"/>
                <w:szCs w:val="24"/>
              </w:rPr>
              <w:sym w:font="Symbol" w:char="F061"/>
            </w:r>
            <w:r>
              <w:rPr>
                <w:sz w:val="24"/>
                <w:szCs w:val="24"/>
              </w:rPr>
              <w:t xml:space="preserve"> - a</w:t>
            </w:r>
            <w:r>
              <w:rPr>
                <w:sz w:val="24"/>
                <w:szCs w:val="24"/>
                <w:vertAlign w:val="subscript"/>
              </w:rPr>
              <w:t>0</w:t>
            </w:r>
            <w:r>
              <w:rPr>
                <w:sz w:val="24"/>
                <w:szCs w:val="24"/>
              </w:rPr>
              <w:t>cos</w:t>
            </w:r>
            <w:r>
              <w:rPr>
                <w:sz w:val="24"/>
                <w:szCs w:val="24"/>
              </w:rPr>
              <w:sym w:font="Symbol" w:char="F061"/>
            </w:r>
          </w:p>
          <w:p w:rsidR="00F32369" w:rsidRDefault="00F32369">
            <w:pPr>
              <w:rPr>
                <w:sz w:val="24"/>
                <w:szCs w:val="24"/>
              </w:rPr>
            </w:pPr>
            <w:r>
              <w:rPr>
                <w:sz w:val="24"/>
                <w:szCs w:val="24"/>
              </w:rPr>
              <w:t xml:space="preserve">                                                            a</w:t>
            </w:r>
            <w:r>
              <w:rPr>
                <w:sz w:val="24"/>
                <w:szCs w:val="24"/>
                <w:vertAlign w:val="subscript"/>
              </w:rPr>
              <w:t xml:space="preserve">2n </w:t>
            </w:r>
            <w:r>
              <w:rPr>
                <w:sz w:val="24"/>
                <w:szCs w:val="24"/>
              </w:rPr>
              <w:t>= gcos</w:t>
            </w:r>
            <w:r>
              <w:rPr>
                <w:sz w:val="24"/>
                <w:szCs w:val="24"/>
              </w:rPr>
              <w:sym w:font="Symbol" w:char="F061"/>
            </w:r>
            <w:r>
              <w:rPr>
                <w:sz w:val="24"/>
                <w:szCs w:val="24"/>
              </w:rPr>
              <w:t xml:space="preserve"> + a</w:t>
            </w:r>
            <w:r>
              <w:rPr>
                <w:sz w:val="24"/>
                <w:szCs w:val="24"/>
                <w:vertAlign w:val="subscript"/>
              </w:rPr>
              <w:t>0</w:t>
            </w:r>
            <w:r>
              <w:rPr>
                <w:sz w:val="24"/>
                <w:szCs w:val="24"/>
              </w:rPr>
              <w:t>sin</w:t>
            </w:r>
            <w:r>
              <w:rPr>
                <w:sz w:val="24"/>
                <w:szCs w:val="24"/>
              </w:rPr>
              <w:sym w:font="Symbol" w:char="F061"/>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Vì t</w:t>
            </w:r>
            <w:r>
              <w:rPr>
                <w:sz w:val="24"/>
                <w:szCs w:val="24"/>
                <w:vertAlign w:val="subscript"/>
              </w:rPr>
              <w:t>1</w:t>
            </w:r>
            <w:r>
              <w:rPr>
                <w:sz w:val="24"/>
                <w:szCs w:val="24"/>
              </w:rPr>
              <w:t xml:space="preserve"> = t</w:t>
            </w:r>
            <w:r>
              <w:rPr>
                <w:sz w:val="24"/>
                <w:szCs w:val="24"/>
                <w:vertAlign w:val="subscript"/>
              </w:rPr>
              <w:t>2</w:t>
            </w:r>
            <w:r>
              <w:rPr>
                <w:sz w:val="24"/>
                <w:szCs w:val="24"/>
              </w:rPr>
              <w:t xml:space="preserve"> </w:t>
            </w:r>
            <w:r>
              <w:rPr>
                <w:sz w:val="24"/>
                <w:szCs w:val="24"/>
              </w:rPr>
              <w:sym w:font="Symbol" w:char="F0AE"/>
            </w:r>
            <w:r>
              <w:rPr>
                <w:sz w:val="24"/>
                <w:szCs w:val="24"/>
              </w:rPr>
              <w:t xml:space="preserve"> tan</w:t>
            </w:r>
            <w:r>
              <w:rPr>
                <w:sz w:val="24"/>
                <w:szCs w:val="24"/>
              </w:rPr>
              <w:sym w:font="Symbol" w:char="F061"/>
            </w:r>
            <w:r>
              <w:rPr>
                <w:sz w:val="24"/>
                <w:szCs w:val="24"/>
              </w:rPr>
              <w:t xml:space="preserve"> = </w:t>
            </w:r>
            <w:r>
              <w:rPr>
                <w:position w:val="-24"/>
                <w:sz w:val="24"/>
                <w:szCs w:val="24"/>
              </w:rPr>
              <w:object w:dxaOrig="460" w:dyaOrig="620">
                <v:shape id="_x0000_i1182" type="#_x0000_t75" style="width:22.5pt;height:30pt;mso-wrap-style:square;mso-position-horizontal-relative:page;mso-position-vertical-relative:page" o:ole="">
                  <v:imagedata r:id="rId688" o:title=""/>
                </v:shape>
                <o:OLEObject Type="Embed" ProgID="Equation.DSMT4" ShapeID="_x0000_i1182" DrawAspect="Content" ObjectID="_1664177482" r:id="rId690"/>
              </w:object>
            </w:r>
            <w:r>
              <w:rPr>
                <w:sz w:val="24"/>
                <w:szCs w:val="24"/>
              </w:rPr>
              <w:t xml:space="preserve">= </w:t>
            </w:r>
            <w:r>
              <w:rPr>
                <w:position w:val="-30"/>
                <w:sz w:val="24"/>
                <w:szCs w:val="24"/>
              </w:rPr>
              <w:object w:dxaOrig="400" w:dyaOrig="680">
                <v:shape id="_x0000_i1183" type="#_x0000_t75" style="width:19.5pt;height:32.25pt;mso-wrap-style:square;mso-position-horizontal-relative:page;mso-position-vertical-relative:page" o:ole="">
                  <v:imagedata r:id="rId691" o:title=""/>
                </v:shape>
                <o:OLEObject Type="Embed" ProgID="Equation.DSMT4" ShapeID="_x0000_i1183" DrawAspect="Content" ObjectID="_1664177483" r:id="rId692"/>
              </w:object>
            </w:r>
            <w:r>
              <w:rPr>
                <w:sz w:val="24"/>
                <w:szCs w:val="24"/>
              </w:rPr>
              <w:t xml:space="preserve">= </w:t>
            </w:r>
            <w:r>
              <w:rPr>
                <w:position w:val="-30"/>
                <w:sz w:val="24"/>
                <w:szCs w:val="24"/>
              </w:rPr>
              <w:object w:dxaOrig="1721" w:dyaOrig="680">
                <v:shape id="_x0000_i1184" type="#_x0000_t75" style="width:84.75pt;height:32.25pt;mso-wrap-style:square;mso-position-horizontal-relative:page;mso-position-vertical-relative:page" o:ole="">
                  <v:imagedata r:id="rId693" o:title=""/>
                </v:shape>
                <o:OLEObject Type="Embed" ProgID="Equation.DSMT4" ShapeID="_x0000_i1184" DrawAspect="Content" ObjectID="_1664177484" r:id="rId694"/>
              </w:object>
            </w:r>
            <w:r>
              <w:rPr>
                <w:sz w:val="24"/>
                <w:szCs w:val="24"/>
              </w:rPr>
              <w:t>= 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Thay số ta được a</w:t>
            </w:r>
            <w:r>
              <w:rPr>
                <w:sz w:val="24"/>
                <w:szCs w:val="24"/>
                <w:vertAlign w:val="subscript"/>
              </w:rPr>
              <w:t>0</w:t>
            </w:r>
            <w:r>
              <w:rPr>
                <w:sz w:val="24"/>
                <w:szCs w:val="24"/>
              </w:rPr>
              <w:t xml:space="preserve"> = </w:t>
            </w:r>
            <w:r>
              <w:rPr>
                <w:position w:val="-24"/>
                <w:sz w:val="24"/>
                <w:szCs w:val="24"/>
              </w:rPr>
              <w:object w:dxaOrig="420" w:dyaOrig="619">
                <v:shape id="_x0000_i1185" type="#_x0000_t75" style="width:21pt;height:30pt;mso-wrap-style:square;mso-position-horizontal-relative:page;mso-position-vertical-relative:page" o:ole="">
                  <v:imagedata r:id="rId695" o:title=""/>
                </v:shape>
                <o:OLEObject Type="Embed" ProgID="Equation.DSMT4" ShapeID="_x0000_i1185" DrawAspect="Content" ObjectID="_1664177485" r:id="rId696"/>
              </w:object>
            </w:r>
            <w:r>
              <w:rPr>
                <w:sz w:val="24"/>
                <w:szCs w:val="24"/>
              </w:rPr>
              <w:t>= 7,5 m/s</w:t>
            </w:r>
            <w:r>
              <w:rPr>
                <w:sz w:val="24"/>
                <w:szCs w:val="24"/>
                <w:vertAlign w:val="superscript"/>
              </w:rPr>
              <w:t>2</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p>
        </w:tc>
        <w:tc>
          <w:tcPr>
            <w:tcW w:w="916" w:type="dxa"/>
            <w:gridSpan w:val="2"/>
          </w:tcPr>
          <w:p w:rsidR="00F32369" w:rsidRDefault="00F32369">
            <w:pPr>
              <w:jc w:val="center"/>
              <w:rPr>
                <w:sz w:val="24"/>
                <w:szCs w:val="24"/>
              </w:rPr>
            </w:pPr>
          </w:p>
        </w:tc>
      </w:tr>
    </w:tbl>
    <w:p w:rsidR="00F32369" w:rsidRDefault="00F32369"/>
    <w:p w:rsidR="00F32369" w:rsidRPr="004E6A81" w:rsidRDefault="00F32369" w:rsidP="00A85B8F">
      <w:pPr>
        <w:jc w:val="both"/>
        <w:rPr>
          <w:sz w:val="24"/>
          <w:szCs w:val="24"/>
        </w:rPr>
      </w:pPr>
    </w:p>
    <w:sectPr w:rsidR="00F32369" w:rsidRPr="004E6A81" w:rsidSect="00F32369">
      <w:headerReference w:type="even" r:id="rId697"/>
      <w:headerReference w:type="default" r:id="rId698"/>
      <w:footerReference w:type="even" r:id="rId699"/>
      <w:footerReference w:type="default" r:id="rId700"/>
      <w:headerReference w:type="first" r:id="rId701"/>
      <w:footerReference w:type="first" r:id="rId702"/>
      <w:pgSz w:w="11907" w:h="16840" w:code="9"/>
      <w:pgMar w:top="532" w:right="1134" w:bottom="1134" w:left="1418" w:header="284" w:footer="2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08F" w:rsidRDefault="00B1308F">
      <w:r>
        <w:separator/>
      </w:r>
    </w:p>
  </w:endnote>
  <w:endnote w:type="continuationSeparator" w:id="0">
    <w:p w:rsidR="00B1308F" w:rsidRDefault="00B1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A67" w:rsidRDefault="005E5A67" w:rsidP="00CD7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5A67" w:rsidRDefault="005E5A67" w:rsidP="008157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69" w:rsidRPr="00F32369" w:rsidRDefault="00F32369" w:rsidP="00F32369">
    <w:pPr>
      <w:pStyle w:val="Footer"/>
      <w:pBdr>
        <w:top w:val="thinThickSmallGap" w:sz="24" w:space="1" w:color="622423"/>
      </w:pBdr>
      <w:tabs>
        <w:tab w:val="clear" w:pos="4320"/>
        <w:tab w:val="clear" w:pos="8640"/>
        <w:tab w:val="right" w:pos="9355"/>
      </w:tabs>
      <w:rPr>
        <w:sz w:val="24"/>
        <w:szCs w:val="24"/>
      </w:rPr>
    </w:pPr>
    <w:r>
      <w:rPr>
        <w:b/>
        <w:color w:val="00B0F0"/>
        <w:sz w:val="24"/>
        <w:szCs w:val="24"/>
        <w:lang w:val="nl-NL"/>
      </w:rPr>
      <w:t xml:space="preserve">                                                        </w:t>
    </w:r>
    <w:r w:rsidRPr="00F32369">
      <w:rPr>
        <w:b/>
        <w:color w:val="00B0F0"/>
        <w:sz w:val="24"/>
        <w:szCs w:val="24"/>
        <w:lang w:val="nl-NL"/>
      </w:rPr>
      <w:t>www.thuvienhoclieu</w:t>
    </w:r>
    <w:r w:rsidRPr="00F32369">
      <w:rPr>
        <w:b/>
        <w:color w:val="FF0000"/>
        <w:sz w:val="24"/>
        <w:szCs w:val="24"/>
        <w:lang w:val="nl-NL"/>
      </w:rPr>
      <w:t>.com</w:t>
    </w:r>
    <w:r w:rsidRPr="00F32369">
      <w:rPr>
        <w:b/>
        <w:color w:val="FF0000"/>
        <w:sz w:val="24"/>
        <w:szCs w:val="24"/>
        <w:lang w:val="nl-NL"/>
      </w:rPr>
      <w:t xml:space="preserve"> </w:t>
    </w:r>
    <w:r w:rsidRPr="00F32369">
      <w:rPr>
        <w:sz w:val="24"/>
        <w:szCs w:val="24"/>
      </w:rPr>
      <w:tab/>
      <w:t xml:space="preserve">Trang </w:t>
    </w:r>
    <w:r w:rsidRPr="00F32369">
      <w:rPr>
        <w:sz w:val="24"/>
        <w:szCs w:val="24"/>
      </w:rPr>
      <w:fldChar w:fldCharType="begin"/>
    </w:r>
    <w:r w:rsidRPr="00F32369">
      <w:rPr>
        <w:sz w:val="24"/>
        <w:szCs w:val="24"/>
      </w:rPr>
      <w:instrText xml:space="preserve"> PAGE   \* MERGEFORMAT </w:instrText>
    </w:r>
    <w:r w:rsidRPr="00F32369">
      <w:rPr>
        <w:sz w:val="24"/>
        <w:szCs w:val="24"/>
      </w:rPr>
      <w:fldChar w:fldCharType="separate"/>
    </w:r>
    <w:r w:rsidR="00F85274">
      <w:rPr>
        <w:noProof/>
        <w:sz w:val="24"/>
        <w:szCs w:val="24"/>
      </w:rPr>
      <w:t>11</w:t>
    </w:r>
    <w:r w:rsidRPr="00F32369">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08F" w:rsidRDefault="00B1308F">
      <w:r>
        <w:separator/>
      </w:r>
    </w:p>
  </w:footnote>
  <w:footnote w:type="continuationSeparator" w:id="0">
    <w:p w:rsidR="00B1308F" w:rsidRDefault="00B13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69" w:rsidRDefault="00F32369" w:rsidP="00F32369">
    <w:pPr>
      <w:pStyle w:val="Header"/>
      <w:jc w:val="center"/>
    </w:pPr>
    <w:r w:rsidRPr="00FF14DA">
      <w:rPr>
        <w:b/>
        <w:color w:val="00B0F0"/>
        <w:sz w:val="24"/>
        <w:szCs w:val="24"/>
        <w:lang w:val="nl-NL"/>
      </w:rPr>
      <w:t>www.thuvienhoclieu</w:t>
    </w:r>
    <w:r w:rsidRPr="00FF14DA">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DC06F0"/>
    <w:lvl w:ilvl="0">
      <w:start w:val="1"/>
      <w:numFmt w:val="decimal"/>
      <w:lvlText w:val="%1."/>
      <w:lvlJc w:val="left"/>
      <w:pPr>
        <w:tabs>
          <w:tab w:val="num" w:pos="1800"/>
        </w:tabs>
        <w:ind w:left="1800" w:hanging="360"/>
      </w:pPr>
    </w:lvl>
  </w:abstractNum>
  <w:abstractNum w:abstractNumId="1">
    <w:nsid w:val="FFFFFF7D"/>
    <w:multiLevelType w:val="singleLevel"/>
    <w:tmpl w:val="63B8084A"/>
    <w:lvl w:ilvl="0">
      <w:start w:val="1"/>
      <w:numFmt w:val="decimal"/>
      <w:lvlText w:val="%1."/>
      <w:lvlJc w:val="left"/>
      <w:pPr>
        <w:tabs>
          <w:tab w:val="num" w:pos="1440"/>
        </w:tabs>
        <w:ind w:left="1440" w:hanging="360"/>
      </w:pPr>
    </w:lvl>
  </w:abstractNum>
  <w:abstractNum w:abstractNumId="2">
    <w:nsid w:val="FFFFFF7E"/>
    <w:multiLevelType w:val="singleLevel"/>
    <w:tmpl w:val="AE384A92"/>
    <w:lvl w:ilvl="0">
      <w:start w:val="1"/>
      <w:numFmt w:val="decimal"/>
      <w:lvlText w:val="%1."/>
      <w:lvlJc w:val="left"/>
      <w:pPr>
        <w:tabs>
          <w:tab w:val="num" w:pos="1080"/>
        </w:tabs>
        <w:ind w:left="1080" w:hanging="360"/>
      </w:pPr>
    </w:lvl>
  </w:abstractNum>
  <w:abstractNum w:abstractNumId="3">
    <w:nsid w:val="FFFFFF7F"/>
    <w:multiLevelType w:val="singleLevel"/>
    <w:tmpl w:val="73F6054C"/>
    <w:lvl w:ilvl="0">
      <w:start w:val="1"/>
      <w:numFmt w:val="decimal"/>
      <w:lvlText w:val="%1."/>
      <w:lvlJc w:val="left"/>
      <w:pPr>
        <w:tabs>
          <w:tab w:val="num" w:pos="720"/>
        </w:tabs>
        <w:ind w:left="720" w:hanging="360"/>
      </w:pPr>
    </w:lvl>
  </w:abstractNum>
  <w:abstractNum w:abstractNumId="4">
    <w:nsid w:val="FFFFFF80"/>
    <w:multiLevelType w:val="singleLevel"/>
    <w:tmpl w:val="023857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1402E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0466C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49046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0549D14"/>
    <w:lvl w:ilvl="0">
      <w:start w:val="1"/>
      <w:numFmt w:val="decimal"/>
      <w:lvlText w:val="%1."/>
      <w:lvlJc w:val="left"/>
      <w:pPr>
        <w:tabs>
          <w:tab w:val="num" w:pos="360"/>
        </w:tabs>
        <w:ind w:left="360" w:hanging="360"/>
      </w:pPr>
    </w:lvl>
  </w:abstractNum>
  <w:abstractNum w:abstractNumId="9">
    <w:nsid w:val="FFFFFF89"/>
    <w:multiLevelType w:val="singleLevel"/>
    <w:tmpl w:val="00948BF6"/>
    <w:lvl w:ilvl="0">
      <w:start w:val="1"/>
      <w:numFmt w:val="bullet"/>
      <w:lvlText w:val=""/>
      <w:lvlJc w:val="left"/>
      <w:pPr>
        <w:tabs>
          <w:tab w:val="num" w:pos="360"/>
        </w:tabs>
        <w:ind w:left="360" w:hanging="360"/>
      </w:pPr>
      <w:rPr>
        <w:rFonts w:ascii="Symbol" w:hAnsi="Symbol" w:hint="default"/>
      </w:rPr>
    </w:lvl>
  </w:abstractNum>
  <w:abstractNum w:abstractNumId="10">
    <w:nsid w:val="00000010"/>
    <w:multiLevelType w:val="multilevel"/>
    <w:tmpl w:val="00000010"/>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00000011"/>
    <w:multiLevelType w:val="multilevel"/>
    <w:tmpl w:val="00000011"/>
    <w:lvl w:ilvl="0">
      <w:start w:val="1"/>
      <w:numFmt w:val="lowerLetter"/>
      <w:lvlText w:val="%1."/>
      <w:lvlJc w:val="left"/>
      <w:pPr>
        <w:tabs>
          <w:tab w:val="num" w:pos="1080"/>
        </w:tabs>
        <w:ind w:left="1080" w:hanging="360"/>
      </w:pPr>
      <w:rPr>
        <w:rFonts w:hint="default"/>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00000013"/>
    <w:multiLevelType w:val="multilevel"/>
    <w:tmpl w:val="00000013"/>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02983E3E"/>
    <w:multiLevelType w:val="hybridMultilevel"/>
    <w:tmpl w:val="858CB9F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4532429"/>
    <w:multiLevelType w:val="hybridMultilevel"/>
    <w:tmpl w:val="A36612B4"/>
    <w:lvl w:ilvl="0" w:tplc="1E12E4A2">
      <w:start w:val="1"/>
      <w:numFmt w:val="decimal"/>
      <w:lvlText w:val="%1."/>
      <w:lvlJc w:val="left"/>
      <w:pPr>
        <w:tabs>
          <w:tab w:val="num" w:pos="1140"/>
        </w:tabs>
        <w:ind w:left="1140" w:hanging="360"/>
      </w:pPr>
      <w:rPr>
        <w:rFonts w:hint="default"/>
        <w:sz w:val="28"/>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5">
    <w:nsid w:val="40361796"/>
    <w:multiLevelType w:val="hybridMultilevel"/>
    <w:tmpl w:val="152A3590"/>
    <w:lvl w:ilvl="0" w:tplc="DCFC7424">
      <w:start w:val="2"/>
      <w:numFmt w:val="decimal"/>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16">
    <w:nsid w:val="4A0D0EE7"/>
    <w:multiLevelType w:val="hybridMultilevel"/>
    <w:tmpl w:val="B6929F1C"/>
    <w:lvl w:ilvl="0" w:tplc="9FEC8D8E">
      <w:start w:val="1"/>
      <w:numFmt w:val="lowerLetter"/>
      <w:lvlText w:val="%1."/>
      <w:lvlJc w:val="left"/>
      <w:pPr>
        <w:tabs>
          <w:tab w:val="num" w:pos="675"/>
        </w:tabs>
        <w:ind w:left="675" w:hanging="360"/>
      </w:pPr>
      <w:rPr>
        <w:rFonts w:ascii="Times New Roman" w:eastAsia="Times New Roman" w:hAnsi="Times New Roman" w:cs="Times New Roman"/>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7">
    <w:nsid w:val="57B75971"/>
    <w:multiLevelType w:val="hybridMultilevel"/>
    <w:tmpl w:val="9EA6C436"/>
    <w:lvl w:ilvl="0" w:tplc="02EEBDB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4"/>
  </w:num>
  <w:num w:numId="14">
    <w:abstractNumId w:val="15"/>
  </w:num>
  <w:num w:numId="15">
    <w:abstractNumId w:val="17"/>
  </w:num>
  <w:num w:numId="16">
    <w:abstractNumId w:val="12"/>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defaultTabStop w:val="720"/>
  <w:characterSpacingControl w:val="doNotCompress"/>
  <w:hdrShapeDefaults>
    <o:shapedefaults v:ext="edit" spidmax="3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FD6"/>
    <w:rsid w:val="0000227B"/>
    <w:rsid w:val="00002CF2"/>
    <w:rsid w:val="00007F4E"/>
    <w:rsid w:val="00010952"/>
    <w:rsid w:val="00023E7E"/>
    <w:rsid w:val="000249AA"/>
    <w:rsid w:val="00024D6E"/>
    <w:rsid w:val="0002532C"/>
    <w:rsid w:val="00025E6F"/>
    <w:rsid w:val="00026F50"/>
    <w:rsid w:val="00042B93"/>
    <w:rsid w:val="00043C0B"/>
    <w:rsid w:val="00044635"/>
    <w:rsid w:val="00054E11"/>
    <w:rsid w:val="00062F70"/>
    <w:rsid w:val="000655E7"/>
    <w:rsid w:val="000670BA"/>
    <w:rsid w:val="000722AD"/>
    <w:rsid w:val="000815E6"/>
    <w:rsid w:val="000821DD"/>
    <w:rsid w:val="000837FE"/>
    <w:rsid w:val="00086F12"/>
    <w:rsid w:val="000872E8"/>
    <w:rsid w:val="0009703A"/>
    <w:rsid w:val="000979E5"/>
    <w:rsid w:val="000A1725"/>
    <w:rsid w:val="000A667A"/>
    <w:rsid w:val="000A6DDC"/>
    <w:rsid w:val="000B0CEC"/>
    <w:rsid w:val="000B2213"/>
    <w:rsid w:val="000B2EFF"/>
    <w:rsid w:val="000C09A7"/>
    <w:rsid w:val="000C1E28"/>
    <w:rsid w:val="000C5D39"/>
    <w:rsid w:val="000D65D6"/>
    <w:rsid w:val="000D6963"/>
    <w:rsid w:val="000D6998"/>
    <w:rsid w:val="000E2E45"/>
    <w:rsid w:val="000E5CCB"/>
    <w:rsid w:val="000E75AB"/>
    <w:rsid w:val="000F2CAB"/>
    <w:rsid w:val="001018D0"/>
    <w:rsid w:val="001030A1"/>
    <w:rsid w:val="001100FD"/>
    <w:rsid w:val="00112FBB"/>
    <w:rsid w:val="00113A8A"/>
    <w:rsid w:val="0011516A"/>
    <w:rsid w:val="00120938"/>
    <w:rsid w:val="00120AA0"/>
    <w:rsid w:val="0012258A"/>
    <w:rsid w:val="00133645"/>
    <w:rsid w:val="00141178"/>
    <w:rsid w:val="00142B66"/>
    <w:rsid w:val="00146DEB"/>
    <w:rsid w:val="00150DFB"/>
    <w:rsid w:val="001578D9"/>
    <w:rsid w:val="0016616B"/>
    <w:rsid w:val="00173247"/>
    <w:rsid w:val="00177462"/>
    <w:rsid w:val="001915EF"/>
    <w:rsid w:val="00194E7B"/>
    <w:rsid w:val="00197D3F"/>
    <w:rsid w:val="001A06F6"/>
    <w:rsid w:val="001A7AE7"/>
    <w:rsid w:val="001B135D"/>
    <w:rsid w:val="001B304C"/>
    <w:rsid w:val="001B35FE"/>
    <w:rsid w:val="001B633B"/>
    <w:rsid w:val="001C0DD0"/>
    <w:rsid w:val="001C6B75"/>
    <w:rsid w:val="001C731E"/>
    <w:rsid w:val="001D2235"/>
    <w:rsid w:val="001D478B"/>
    <w:rsid w:val="001E4BF7"/>
    <w:rsid w:val="001E505C"/>
    <w:rsid w:val="001E6104"/>
    <w:rsid w:val="001E695D"/>
    <w:rsid w:val="001F1E77"/>
    <w:rsid w:val="001F4AA6"/>
    <w:rsid w:val="001F6AD7"/>
    <w:rsid w:val="00203D0D"/>
    <w:rsid w:val="00210DE3"/>
    <w:rsid w:val="00212CDE"/>
    <w:rsid w:val="002172B9"/>
    <w:rsid w:val="00226944"/>
    <w:rsid w:val="00233151"/>
    <w:rsid w:val="00235DC2"/>
    <w:rsid w:val="00235E32"/>
    <w:rsid w:val="002379E5"/>
    <w:rsid w:val="002402D1"/>
    <w:rsid w:val="002416DB"/>
    <w:rsid w:val="00245687"/>
    <w:rsid w:val="00250131"/>
    <w:rsid w:val="002630E3"/>
    <w:rsid w:val="00263ABE"/>
    <w:rsid w:val="00266A09"/>
    <w:rsid w:val="00266EE2"/>
    <w:rsid w:val="00282B14"/>
    <w:rsid w:val="00285E6B"/>
    <w:rsid w:val="00286ACE"/>
    <w:rsid w:val="00297C70"/>
    <w:rsid w:val="002A0F36"/>
    <w:rsid w:val="002A1EEC"/>
    <w:rsid w:val="002A6D98"/>
    <w:rsid w:val="002B1D58"/>
    <w:rsid w:val="002B2FDE"/>
    <w:rsid w:val="002B6600"/>
    <w:rsid w:val="002C1304"/>
    <w:rsid w:val="002C1357"/>
    <w:rsid w:val="002C6BAD"/>
    <w:rsid w:val="002D15B8"/>
    <w:rsid w:val="002D55B3"/>
    <w:rsid w:val="002E4256"/>
    <w:rsid w:val="002E436C"/>
    <w:rsid w:val="002E6474"/>
    <w:rsid w:val="002E6E6D"/>
    <w:rsid w:val="002E7AC9"/>
    <w:rsid w:val="002F465E"/>
    <w:rsid w:val="00302D43"/>
    <w:rsid w:val="003078FA"/>
    <w:rsid w:val="003118B0"/>
    <w:rsid w:val="00312E11"/>
    <w:rsid w:val="0031521D"/>
    <w:rsid w:val="00320FF1"/>
    <w:rsid w:val="00321482"/>
    <w:rsid w:val="00323DF5"/>
    <w:rsid w:val="0033316A"/>
    <w:rsid w:val="0033323F"/>
    <w:rsid w:val="00333CC6"/>
    <w:rsid w:val="00344415"/>
    <w:rsid w:val="00346411"/>
    <w:rsid w:val="0035381F"/>
    <w:rsid w:val="003569AB"/>
    <w:rsid w:val="003717F2"/>
    <w:rsid w:val="00380F3D"/>
    <w:rsid w:val="00381350"/>
    <w:rsid w:val="0038551C"/>
    <w:rsid w:val="00391745"/>
    <w:rsid w:val="003928D8"/>
    <w:rsid w:val="003932BB"/>
    <w:rsid w:val="00393476"/>
    <w:rsid w:val="003A389C"/>
    <w:rsid w:val="003A55DD"/>
    <w:rsid w:val="003A6585"/>
    <w:rsid w:val="003B1A6B"/>
    <w:rsid w:val="003B7A38"/>
    <w:rsid w:val="003C467B"/>
    <w:rsid w:val="003D0B91"/>
    <w:rsid w:val="003D65E8"/>
    <w:rsid w:val="003E2CE4"/>
    <w:rsid w:val="003F2231"/>
    <w:rsid w:val="003F54AA"/>
    <w:rsid w:val="003F6278"/>
    <w:rsid w:val="004025E8"/>
    <w:rsid w:val="00402886"/>
    <w:rsid w:val="00412379"/>
    <w:rsid w:val="004148BC"/>
    <w:rsid w:val="0042604B"/>
    <w:rsid w:val="00427336"/>
    <w:rsid w:val="00427BA3"/>
    <w:rsid w:val="00434867"/>
    <w:rsid w:val="00437205"/>
    <w:rsid w:val="0044750B"/>
    <w:rsid w:val="00452DF4"/>
    <w:rsid w:val="0045314C"/>
    <w:rsid w:val="00457B18"/>
    <w:rsid w:val="00462897"/>
    <w:rsid w:val="004654BB"/>
    <w:rsid w:val="00470D8F"/>
    <w:rsid w:val="00472A7A"/>
    <w:rsid w:val="00476FC3"/>
    <w:rsid w:val="00483ACD"/>
    <w:rsid w:val="004846CD"/>
    <w:rsid w:val="00487C69"/>
    <w:rsid w:val="004924E8"/>
    <w:rsid w:val="004A1B41"/>
    <w:rsid w:val="004A2C20"/>
    <w:rsid w:val="004A2CFB"/>
    <w:rsid w:val="004A4B34"/>
    <w:rsid w:val="004A6E32"/>
    <w:rsid w:val="004A7399"/>
    <w:rsid w:val="004B0729"/>
    <w:rsid w:val="004B1FB5"/>
    <w:rsid w:val="004C45F0"/>
    <w:rsid w:val="004C7099"/>
    <w:rsid w:val="004D1BE6"/>
    <w:rsid w:val="004D1D86"/>
    <w:rsid w:val="004E0A3F"/>
    <w:rsid w:val="004E18F6"/>
    <w:rsid w:val="004E3852"/>
    <w:rsid w:val="004E4B16"/>
    <w:rsid w:val="004E573C"/>
    <w:rsid w:val="004E6A81"/>
    <w:rsid w:val="004F3893"/>
    <w:rsid w:val="004F76F6"/>
    <w:rsid w:val="005046E0"/>
    <w:rsid w:val="00504C0A"/>
    <w:rsid w:val="00506DF7"/>
    <w:rsid w:val="005155EF"/>
    <w:rsid w:val="00516F71"/>
    <w:rsid w:val="00522259"/>
    <w:rsid w:val="00524215"/>
    <w:rsid w:val="0052432D"/>
    <w:rsid w:val="005257D4"/>
    <w:rsid w:val="0052740A"/>
    <w:rsid w:val="005315F7"/>
    <w:rsid w:val="00533A0C"/>
    <w:rsid w:val="0053419D"/>
    <w:rsid w:val="00537CD4"/>
    <w:rsid w:val="005442F3"/>
    <w:rsid w:val="005478A4"/>
    <w:rsid w:val="00560099"/>
    <w:rsid w:val="00567325"/>
    <w:rsid w:val="0057334E"/>
    <w:rsid w:val="00576813"/>
    <w:rsid w:val="00587AB9"/>
    <w:rsid w:val="005948D4"/>
    <w:rsid w:val="00594A93"/>
    <w:rsid w:val="005A45BC"/>
    <w:rsid w:val="005A4C77"/>
    <w:rsid w:val="005A4D3E"/>
    <w:rsid w:val="005B2EAE"/>
    <w:rsid w:val="005B47AD"/>
    <w:rsid w:val="005B7C9E"/>
    <w:rsid w:val="005C27A0"/>
    <w:rsid w:val="005D6EBD"/>
    <w:rsid w:val="005E2727"/>
    <w:rsid w:val="005E40FF"/>
    <w:rsid w:val="005E5A67"/>
    <w:rsid w:val="005F4756"/>
    <w:rsid w:val="005F4EE7"/>
    <w:rsid w:val="005F6B55"/>
    <w:rsid w:val="00602A02"/>
    <w:rsid w:val="006046B0"/>
    <w:rsid w:val="006048F4"/>
    <w:rsid w:val="00612CC1"/>
    <w:rsid w:val="00613372"/>
    <w:rsid w:val="00622A39"/>
    <w:rsid w:val="006265C7"/>
    <w:rsid w:val="00631DFC"/>
    <w:rsid w:val="00632220"/>
    <w:rsid w:val="006335F4"/>
    <w:rsid w:val="00633BE3"/>
    <w:rsid w:val="00636335"/>
    <w:rsid w:val="00636999"/>
    <w:rsid w:val="00645970"/>
    <w:rsid w:val="00646198"/>
    <w:rsid w:val="00650316"/>
    <w:rsid w:val="00651BA9"/>
    <w:rsid w:val="00663CFF"/>
    <w:rsid w:val="006658CF"/>
    <w:rsid w:val="0067398C"/>
    <w:rsid w:val="00680DCE"/>
    <w:rsid w:val="00681A23"/>
    <w:rsid w:val="00690D5E"/>
    <w:rsid w:val="00695941"/>
    <w:rsid w:val="00697606"/>
    <w:rsid w:val="006A20BB"/>
    <w:rsid w:val="006A33A5"/>
    <w:rsid w:val="006B0D25"/>
    <w:rsid w:val="006B2B00"/>
    <w:rsid w:val="006B4A20"/>
    <w:rsid w:val="006B4C6E"/>
    <w:rsid w:val="006B6C37"/>
    <w:rsid w:val="006B6F66"/>
    <w:rsid w:val="006C02E7"/>
    <w:rsid w:val="006C197C"/>
    <w:rsid w:val="006C47F6"/>
    <w:rsid w:val="006C6E87"/>
    <w:rsid w:val="006D0531"/>
    <w:rsid w:val="006D16FB"/>
    <w:rsid w:val="006D7F51"/>
    <w:rsid w:val="006E12DD"/>
    <w:rsid w:val="006E3F1C"/>
    <w:rsid w:val="006E4224"/>
    <w:rsid w:val="006E6369"/>
    <w:rsid w:val="006F3253"/>
    <w:rsid w:val="0070582A"/>
    <w:rsid w:val="007066B8"/>
    <w:rsid w:val="007127D6"/>
    <w:rsid w:val="00713D29"/>
    <w:rsid w:val="00720D9A"/>
    <w:rsid w:val="00722839"/>
    <w:rsid w:val="007361DE"/>
    <w:rsid w:val="00737501"/>
    <w:rsid w:val="007406F6"/>
    <w:rsid w:val="00741D28"/>
    <w:rsid w:val="007503A8"/>
    <w:rsid w:val="007527C4"/>
    <w:rsid w:val="00754192"/>
    <w:rsid w:val="007613D1"/>
    <w:rsid w:val="007622B5"/>
    <w:rsid w:val="00766291"/>
    <w:rsid w:val="00771625"/>
    <w:rsid w:val="00777892"/>
    <w:rsid w:val="007869CA"/>
    <w:rsid w:val="007910DB"/>
    <w:rsid w:val="00792286"/>
    <w:rsid w:val="00797D64"/>
    <w:rsid w:val="007A3F9B"/>
    <w:rsid w:val="007A5887"/>
    <w:rsid w:val="007B19EE"/>
    <w:rsid w:val="007B3562"/>
    <w:rsid w:val="007B44DA"/>
    <w:rsid w:val="007C1BDD"/>
    <w:rsid w:val="007D0FA7"/>
    <w:rsid w:val="007D1B6C"/>
    <w:rsid w:val="007D68D2"/>
    <w:rsid w:val="007E3413"/>
    <w:rsid w:val="007E631D"/>
    <w:rsid w:val="007F3FD6"/>
    <w:rsid w:val="007F5597"/>
    <w:rsid w:val="007F71AB"/>
    <w:rsid w:val="00804F09"/>
    <w:rsid w:val="00805E45"/>
    <w:rsid w:val="0081198B"/>
    <w:rsid w:val="00811B1C"/>
    <w:rsid w:val="008137C5"/>
    <w:rsid w:val="00815765"/>
    <w:rsid w:val="00817462"/>
    <w:rsid w:val="00820C3B"/>
    <w:rsid w:val="00820D3A"/>
    <w:rsid w:val="00820DC9"/>
    <w:rsid w:val="00830D5B"/>
    <w:rsid w:val="008344D1"/>
    <w:rsid w:val="0084275C"/>
    <w:rsid w:val="00844581"/>
    <w:rsid w:val="0085084D"/>
    <w:rsid w:val="00850C58"/>
    <w:rsid w:val="0085345A"/>
    <w:rsid w:val="00854713"/>
    <w:rsid w:val="00855CDE"/>
    <w:rsid w:val="00860310"/>
    <w:rsid w:val="00881A86"/>
    <w:rsid w:val="00887CDB"/>
    <w:rsid w:val="008902C7"/>
    <w:rsid w:val="00890FA2"/>
    <w:rsid w:val="0089211D"/>
    <w:rsid w:val="00892CB5"/>
    <w:rsid w:val="008A03AC"/>
    <w:rsid w:val="008A2251"/>
    <w:rsid w:val="008B1C37"/>
    <w:rsid w:val="008B2E52"/>
    <w:rsid w:val="008B388C"/>
    <w:rsid w:val="008B540C"/>
    <w:rsid w:val="008B7DAC"/>
    <w:rsid w:val="008B7F16"/>
    <w:rsid w:val="008C1812"/>
    <w:rsid w:val="008C473D"/>
    <w:rsid w:val="008D008E"/>
    <w:rsid w:val="008D105A"/>
    <w:rsid w:val="008D6060"/>
    <w:rsid w:val="008D668D"/>
    <w:rsid w:val="008E349F"/>
    <w:rsid w:val="008F01E2"/>
    <w:rsid w:val="008F5C7C"/>
    <w:rsid w:val="0090278B"/>
    <w:rsid w:val="00902A66"/>
    <w:rsid w:val="0090637F"/>
    <w:rsid w:val="00906585"/>
    <w:rsid w:val="009066B3"/>
    <w:rsid w:val="0090727D"/>
    <w:rsid w:val="009141AA"/>
    <w:rsid w:val="00927571"/>
    <w:rsid w:val="00934ACA"/>
    <w:rsid w:val="009400E7"/>
    <w:rsid w:val="009426A8"/>
    <w:rsid w:val="009431B7"/>
    <w:rsid w:val="009445C3"/>
    <w:rsid w:val="00945E34"/>
    <w:rsid w:val="00946A25"/>
    <w:rsid w:val="00950E27"/>
    <w:rsid w:val="00954034"/>
    <w:rsid w:val="00962E29"/>
    <w:rsid w:val="00963096"/>
    <w:rsid w:val="00964E2C"/>
    <w:rsid w:val="00967569"/>
    <w:rsid w:val="00971D9E"/>
    <w:rsid w:val="009739B3"/>
    <w:rsid w:val="009774F9"/>
    <w:rsid w:val="00987CDF"/>
    <w:rsid w:val="0099547D"/>
    <w:rsid w:val="009A30D0"/>
    <w:rsid w:val="009A4714"/>
    <w:rsid w:val="009A47B1"/>
    <w:rsid w:val="009A57ED"/>
    <w:rsid w:val="009A6603"/>
    <w:rsid w:val="009A7751"/>
    <w:rsid w:val="009B5CA9"/>
    <w:rsid w:val="009B7C16"/>
    <w:rsid w:val="009C1B88"/>
    <w:rsid w:val="009C23D3"/>
    <w:rsid w:val="009C61EF"/>
    <w:rsid w:val="009D411F"/>
    <w:rsid w:val="009E1212"/>
    <w:rsid w:val="009E60EF"/>
    <w:rsid w:val="009F0BCE"/>
    <w:rsid w:val="009F12E3"/>
    <w:rsid w:val="00A03405"/>
    <w:rsid w:val="00A075AE"/>
    <w:rsid w:val="00A31989"/>
    <w:rsid w:val="00A31A48"/>
    <w:rsid w:val="00A329D5"/>
    <w:rsid w:val="00A36C12"/>
    <w:rsid w:val="00A44FF4"/>
    <w:rsid w:val="00A50510"/>
    <w:rsid w:val="00A50672"/>
    <w:rsid w:val="00A6181E"/>
    <w:rsid w:val="00A633CB"/>
    <w:rsid w:val="00A67638"/>
    <w:rsid w:val="00A75DD3"/>
    <w:rsid w:val="00A76E30"/>
    <w:rsid w:val="00A77062"/>
    <w:rsid w:val="00A7767B"/>
    <w:rsid w:val="00A829BC"/>
    <w:rsid w:val="00A85B8F"/>
    <w:rsid w:val="00A86F38"/>
    <w:rsid w:val="00A87245"/>
    <w:rsid w:val="00AB5E81"/>
    <w:rsid w:val="00AB67FD"/>
    <w:rsid w:val="00AB6BF8"/>
    <w:rsid w:val="00AC20A3"/>
    <w:rsid w:val="00AC211D"/>
    <w:rsid w:val="00AD06EA"/>
    <w:rsid w:val="00AD331F"/>
    <w:rsid w:val="00AD75C1"/>
    <w:rsid w:val="00AE237B"/>
    <w:rsid w:val="00AE69AC"/>
    <w:rsid w:val="00B01DE4"/>
    <w:rsid w:val="00B0326A"/>
    <w:rsid w:val="00B10A19"/>
    <w:rsid w:val="00B1308F"/>
    <w:rsid w:val="00B13203"/>
    <w:rsid w:val="00B136E8"/>
    <w:rsid w:val="00B13C24"/>
    <w:rsid w:val="00B147B2"/>
    <w:rsid w:val="00B16F96"/>
    <w:rsid w:val="00B200D5"/>
    <w:rsid w:val="00B200F3"/>
    <w:rsid w:val="00B26190"/>
    <w:rsid w:val="00B265DC"/>
    <w:rsid w:val="00B27804"/>
    <w:rsid w:val="00B31016"/>
    <w:rsid w:val="00B3164D"/>
    <w:rsid w:val="00B33413"/>
    <w:rsid w:val="00B34AA7"/>
    <w:rsid w:val="00B41A81"/>
    <w:rsid w:val="00B42065"/>
    <w:rsid w:val="00B441FF"/>
    <w:rsid w:val="00B44F95"/>
    <w:rsid w:val="00B4550F"/>
    <w:rsid w:val="00B456BA"/>
    <w:rsid w:val="00B474B0"/>
    <w:rsid w:val="00B4773C"/>
    <w:rsid w:val="00B52CC8"/>
    <w:rsid w:val="00B63CB4"/>
    <w:rsid w:val="00B65BEB"/>
    <w:rsid w:val="00B65D50"/>
    <w:rsid w:val="00B70345"/>
    <w:rsid w:val="00B75B29"/>
    <w:rsid w:val="00B858F5"/>
    <w:rsid w:val="00B86254"/>
    <w:rsid w:val="00B95D0B"/>
    <w:rsid w:val="00B96C3B"/>
    <w:rsid w:val="00BA63A1"/>
    <w:rsid w:val="00BA69C3"/>
    <w:rsid w:val="00BA6EA7"/>
    <w:rsid w:val="00BA7C44"/>
    <w:rsid w:val="00BB2E30"/>
    <w:rsid w:val="00BB33E1"/>
    <w:rsid w:val="00BC5078"/>
    <w:rsid w:val="00BC655A"/>
    <w:rsid w:val="00BC66F1"/>
    <w:rsid w:val="00BD3335"/>
    <w:rsid w:val="00BE6E15"/>
    <w:rsid w:val="00BF2D4D"/>
    <w:rsid w:val="00C012BA"/>
    <w:rsid w:val="00C01B3D"/>
    <w:rsid w:val="00C03C44"/>
    <w:rsid w:val="00C119E8"/>
    <w:rsid w:val="00C12F66"/>
    <w:rsid w:val="00C139E0"/>
    <w:rsid w:val="00C2137B"/>
    <w:rsid w:val="00C22F84"/>
    <w:rsid w:val="00C310F3"/>
    <w:rsid w:val="00C31E96"/>
    <w:rsid w:val="00C34C89"/>
    <w:rsid w:val="00C35756"/>
    <w:rsid w:val="00C401BC"/>
    <w:rsid w:val="00C40939"/>
    <w:rsid w:val="00C447A5"/>
    <w:rsid w:val="00C45E02"/>
    <w:rsid w:val="00C46346"/>
    <w:rsid w:val="00C5224C"/>
    <w:rsid w:val="00C532A1"/>
    <w:rsid w:val="00C62032"/>
    <w:rsid w:val="00C62A3C"/>
    <w:rsid w:val="00C65E16"/>
    <w:rsid w:val="00C70194"/>
    <w:rsid w:val="00C70DBD"/>
    <w:rsid w:val="00C72B5D"/>
    <w:rsid w:val="00C7676D"/>
    <w:rsid w:val="00C80069"/>
    <w:rsid w:val="00C8328E"/>
    <w:rsid w:val="00C86D0B"/>
    <w:rsid w:val="00C90771"/>
    <w:rsid w:val="00C919C5"/>
    <w:rsid w:val="00C97B5B"/>
    <w:rsid w:val="00CB1B26"/>
    <w:rsid w:val="00CC1749"/>
    <w:rsid w:val="00CC2FBB"/>
    <w:rsid w:val="00CC45CF"/>
    <w:rsid w:val="00CD3E68"/>
    <w:rsid w:val="00CD5BAE"/>
    <w:rsid w:val="00CD75DE"/>
    <w:rsid w:val="00CE06CD"/>
    <w:rsid w:val="00CF15E4"/>
    <w:rsid w:val="00CF2266"/>
    <w:rsid w:val="00CF5884"/>
    <w:rsid w:val="00CF712C"/>
    <w:rsid w:val="00D01253"/>
    <w:rsid w:val="00D02BCD"/>
    <w:rsid w:val="00D045C7"/>
    <w:rsid w:val="00D134AD"/>
    <w:rsid w:val="00D13762"/>
    <w:rsid w:val="00D179E9"/>
    <w:rsid w:val="00D20752"/>
    <w:rsid w:val="00D23010"/>
    <w:rsid w:val="00D231C1"/>
    <w:rsid w:val="00D23AE0"/>
    <w:rsid w:val="00D24D1D"/>
    <w:rsid w:val="00D26BCD"/>
    <w:rsid w:val="00D30C04"/>
    <w:rsid w:val="00D4243D"/>
    <w:rsid w:val="00D45A1B"/>
    <w:rsid w:val="00D4611B"/>
    <w:rsid w:val="00D52CAA"/>
    <w:rsid w:val="00D60FC5"/>
    <w:rsid w:val="00D63F29"/>
    <w:rsid w:val="00D65046"/>
    <w:rsid w:val="00D725EA"/>
    <w:rsid w:val="00D75EA6"/>
    <w:rsid w:val="00D86C9E"/>
    <w:rsid w:val="00D87587"/>
    <w:rsid w:val="00D903A8"/>
    <w:rsid w:val="00D94F0E"/>
    <w:rsid w:val="00D95B34"/>
    <w:rsid w:val="00D97C95"/>
    <w:rsid w:val="00DA15DA"/>
    <w:rsid w:val="00DA607D"/>
    <w:rsid w:val="00DB185C"/>
    <w:rsid w:val="00DB2BD0"/>
    <w:rsid w:val="00DC2FE1"/>
    <w:rsid w:val="00DC433F"/>
    <w:rsid w:val="00DC5D31"/>
    <w:rsid w:val="00DD3236"/>
    <w:rsid w:val="00DD5C28"/>
    <w:rsid w:val="00DD691F"/>
    <w:rsid w:val="00DE0464"/>
    <w:rsid w:val="00DE19E7"/>
    <w:rsid w:val="00DF261C"/>
    <w:rsid w:val="00DF27F3"/>
    <w:rsid w:val="00DF6C23"/>
    <w:rsid w:val="00DF6DBE"/>
    <w:rsid w:val="00E00B55"/>
    <w:rsid w:val="00E01578"/>
    <w:rsid w:val="00E05419"/>
    <w:rsid w:val="00E11B53"/>
    <w:rsid w:val="00E202EF"/>
    <w:rsid w:val="00E20D96"/>
    <w:rsid w:val="00E21814"/>
    <w:rsid w:val="00E21E10"/>
    <w:rsid w:val="00E242E5"/>
    <w:rsid w:val="00E24721"/>
    <w:rsid w:val="00E24F57"/>
    <w:rsid w:val="00E267B3"/>
    <w:rsid w:val="00E2698A"/>
    <w:rsid w:val="00E30812"/>
    <w:rsid w:val="00E31438"/>
    <w:rsid w:val="00E3752C"/>
    <w:rsid w:val="00E51556"/>
    <w:rsid w:val="00E609FF"/>
    <w:rsid w:val="00E617C0"/>
    <w:rsid w:val="00E65658"/>
    <w:rsid w:val="00E65875"/>
    <w:rsid w:val="00E66718"/>
    <w:rsid w:val="00E70117"/>
    <w:rsid w:val="00E71822"/>
    <w:rsid w:val="00E72CAB"/>
    <w:rsid w:val="00E7745D"/>
    <w:rsid w:val="00E77F2B"/>
    <w:rsid w:val="00E8593D"/>
    <w:rsid w:val="00E8675A"/>
    <w:rsid w:val="00E9142C"/>
    <w:rsid w:val="00E9273C"/>
    <w:rsid w:val="00E94E72"/>
    <w:rsid w:val="00E96729"/>
    <w:rsid w:val="00EA0E2F"/>
    <w:rsid w:val="00EA6E8C"/>
    <w:rsid w:val="00EA7A94"/>
    <w:rsid w:val="00EA7E90"/>
    <w:rsid w:val="00EB01DA"/>
    <w:rsid w:val="00EB4B64"/>
    <w:rsid w:val="00EC753F"/>
    <w:rsid w:val="00ED3CEE"/>
    <w:rsid w:val="00ED4528"/>
    <w:rsid w:val="00ED4DC9"/>
    <w:rsid w:val="00ED7602"/>
    <w:rsid w:val="00EE1F38"/>
    <w:rsid w:val="00EE6D8F"/>
    <w:rsid w:val="00EF1FFC"/>
    <w:rsid w:val="00F008BE"/>
    <w:rsid w:val="00F02684"/>
    <w:rsid w:val="00F04009"/>
    <w:rsid w:val="00F06E2C"/>
    <w:rsid w:val="00F07B81"/>
    <w:rsid w:val="00F11562"/>
    <w:rsid w:val="00F17E92"/>
    <w:rsid w:val="00F2643B"/>
    <w:rsid w:val="00F32369"/>
    <w:rsid w:val="00F43659"/>
    <w:rsid w:val="00F51ABD"/>
    <w:rsid w:val="00F5239B"/>
    <w:rsid w:val="00F52466"/>
    <w:rsid w:val="00F65574"/>
    <w:rsid w:val="00F665F7"/>
    <w:rsid w:val="00F751FA"/>
    <w:rsid w:val="00F75DDA"/>
    <w:rsid w:val="00F77D07"/>
    <w:rsid w:val="00F85274"/>
    <w:rsid w:val="00F85EA8"/>
    <w:rsid w:val="00F87AC6"/>
    <w:rsid w:val="00FA0B34"/>
    <w:rsid w:val="00FB4240"/>
    <w:rsid w:val="00FD0BE1"/>
    <w:rsid w:val="00FD262F"/>
    <w:rsid w:val="00FF000B"/>
    <w:rsid w:val="00FF4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12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66"/>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FD6"/>
    <w:rPr>
      <w:rFonts w:ascii="Tahoma" w:hAnsi="Tahoma" w:cs="Tahoma"/>
      <w:sz w:val="16"/>
      <w:szCs w:val="16"/>
    </w:rPr>
  </w:style>
  <w:style w:type="character" w:customStyle="1" w:styleId="BalloonTextChar">
    <w:name w:val="Balloon Text Char"/>
    <w:link w:val="BalloonText"/>
    <w:uiPriority w:val="99"/>
    <w:semiHidden/>
    <w:rsid w:val="007F3FD6"/>
    <w:rPr>
      <w:rFonts w:ascii="Tahoma" w:eastAsia="Times New Roman" w:hAnsi="Tahoma" w:cs="Tahoma"/>
      <w:sz w:val="16"/>
      <w:szCs w:val="16"/>
    </w:rPr>
  </w:style>
  <w:style w:type="table" w:styleId="TableGrid">
    <w:name w:val="Table Grid"/>
    <w:basedOn w:val="TableNormal"/>
    <w:uiPriority w:val="59"/>
    <w:rsid w:val="00650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5314C"/>
    <w:pPr>
      <w:ind w:left="720"/>
      <w:contextualSpacing/>
    </w:pPr>
  </w:style>
  <w:style w:type="paragraph" w:styleId="Footer">
    <w:name w:val="footer"/>
    <w:basedOn w:val="Normal"/>
    <w:link w:val="FooterChar"/>
    <w:uiPriority w:val="99"/>
    <w:rsid w:val="00815765"/>
    <w:pPr>
      <w:tabs>
        <w:tab w:val="center" w:pos="4320"/>
        <w:tab w:val="right" w:pos="8640"/>
      </w:tabs>
    </w:pPr>
  </w:style>
  <w:style w:type="character" w:styleId="PageNumber">
    <w:name w:val="page number"/>
    <w:basedOn w:val="DefaultParagraphFont"/>
    <w:rsid w:val="00815765"/>
  </w:style>
  <w:style w:type="character" w:customStyle="1" w:styleId="apple-converted-space">
    <w:name w:val="apple-converted-space"/>
    <w:rsid w:val="00F32369"/>
  </w:style>
  <w:style w:type="paragraph" w:customStyle="1" w:styleId="Char">
    <w:name w:val="Char"/>
    <w:basedOn w:val="Normal"/>
    <w:rsid w:val="00F32369"/>
    <w:pPr>
      <w:tabs>
        <w:tab w:val="left" w:pos="1418"/>
      </w:tabs>
      <w:spacing w:after="160" w:line="240" w:lineRule="exact"/>
    </w:pPr>
  </w:style>
  <w:style w:type="paragraph" w:styleId="Header">
    <w:name w:val="header"/>
    <w:basedOn w:val="Normal"/>
    <w:link w:val="HeaderChar"/>
    <w:uiPriority w:val="99"/>
    <w:unhideWhenUsed/>
    <w:rsid w:val="00F32369"/>
    <w:pPr>
      <w:tabs>
        <w:tab w:val="center" w:pos="4680"/>
        <w:tab w:val="right" w:pos="9360"/>
      </w:tabs>
    </w:pPr>
  </w:style>
  <w:style w:type="character" w:customStyle="1" w:styleId="HeaderChar">
    <w:name w:val="Header Char"/>
    <w:link w:val="Header"/>
    <w:uiPriority w:val="99"/>
    <w:rsid w:val="00F32369"/>
    <w:rPr>
      <w:rFonts w:ascii="Times New Roman" w:eastAsia="Times New Roman" w:hAnsi="Times New Roman"/>
      <w:sz w:val="28"/>
      <w:szCs w:val="28"/>
    </w:rPr>
  </w:style>
  <w:style w:type="character" w:customStyle="1" w:styleId="FooterChar">
    <w:name w:val="Footer Char"/>
    <w:link w:val="Footer"/>
    <w:uiPriority w:val="99"/>
    <w:rsid w:val="00F32369"/>
    <w:rPr>
      <w:rFonts w:ascii="Times New Roman" w:eastAsia="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66"/>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FD6"/>
    <w:rPr>
      <w:rFonts w:ascii="Tahoma" w:hAnsi="Tahoma" w:cs="Tahoma"/>
      <w:sz w:val="16"/>
      <w:szCs w:val="16"/>
    </w:rPr>
  </w:style>
  <w:style w:type="character" w:customStyle="1" w:styleId="BalloonTextChar">
    <w:name w:val="Balloon Text Char"/>
    <w:link w:val="BalloonText"/>
    <w:uiPriority w:val="99"/>
    <w:semiHidden/>
    <w:rsid w:val="007F3FD6"/>
    <w:rPr>
      <w:rFonts w:ascii="Tahoma" w:eastAsia="Times New Roman" w:hAnsi="Tahoma" w:cs="Tahoma"/>
      <w:sz w:val="16"/>
      <w:szCs w:val="16"/>
    </w:rPr>
  </w:style>
  <w:style w:type="table" w:styleId="TableGrid">
    <w:name w:val="Table Grid"/>
    <w:basedOn w:val="TableNormal"/>
    <w:uiPriority w:val="59"/>
    <w:rsid w:val="00650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5314C"/>
    <w:pPr>
      <w:ind w:left="720"/>
      <w:contextualSpacing/>
    </w:pPr>
  </w:style>
  <w:style w:type="paragraph" w:styleId="Footer">
    <w:name w:val="footer"/>
    <w:basedOn w:val="Normal"/>
    <w:link w:val="FooterChar"/>
    <w:uiPriority w:val="99"/>
    <w:rsid w:val="00815765"/>
    <w:pPr>
      <w:tabs>
        <w:tab w:val="center" w:pos="4320"/>
        <w:tab w:val="right" w:pos="8640"/>
      </w:tabs>
    </w:pPr>
  </w:style>
  <w:style w:type="character" w:styleId="PageNumber">
    <w:name w:val="page number"/>
    <w:basedOn w:val="DefaultParagraphFont"/>
    <w:rsid w:val="00815765"/>
  </w:style>
  <w:style w:type="character" w:customStyle="1" w:styleId="apple-converted-space">
    <w:name w:val="apple-converted-space"/>
    <w:rsid w:val="00F32369"/>
  </w:style>
  <w:style w:type="paragraph" w:customStyle="1" w:styleId="Char">
    <w:name w:val="Char"/>
    <w:basedOn w:val="Normal"/>
    <w:rsid w:val="00F32369"/>
    <w:pPr>
      <w:tabs>
        <w:tab w:val="left" w:pos="1418"/>
      </w:tabs>
      <w:spacing w:after="160" w:line="240" w:lineRule="exact"/>
    </w:pPr>
  </w:style>
  <w:style w:type="paragraph" w:styleId="Header">
    <w:name w:val="header"/>
    <w:basedOn w:val="Normal"/>
    <w:link w:val="HeaderChar"/>
    <w:uiPriority w:val="99"/>
    <w:unhideWhenUsed/>
    <w:rsid w:val="00F32369"/>
    <w:pPr>
      <w:tabs>
        <w:tab w:val="center" w:pos="4680"/>
        <w:tab w:val="right" w:pos="9360"/>
      </w:tabs>
    </w:pPr>
  </w:style>
  <w:style w:type="character" w:customStyle="1" w:styleId="HeaderChar">
    <w:name w:val="Header Char"/>
    <w:link w:val="Header"/>
    <w:uiPriority w:val="99"/>
    <w:rsid w:val="00F32369"/>
    <w:rPr>
      <w:rFonts w:ascii="Times New Roman" w:eastAsia="Times New Roman" w:hAnsi="Times New Roman"/>
      <w:sz w:val="28"/>
      <w:szCs w:val="28"/>
    </w:rPr>
  </w:style>
  <w:style w:type="character" w:customStyle="1" w:styleId="FooterChar">
    <w:name w:val="Footer Char"/>
    <w:link w:val="Footer"/>
    <w:uiPriority w:val="99"/>
    <w:rsid w:val="00F32369"/>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oleObject" Target="embeddings/oleObject149.bin"/><Relationship Id="rId671" Type="http://schemas.openxmlformats.org/officeDocument/2006/relationships/image" Target="media/image309.wmf"/><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image" Target="media/image66.wmf"/><Relationship Id="rId324" Type="http://schemas.openxmlformats.org/officeDocument/2006/relationships/oleObject" Target="embeddings/oleObject162.bin"/><Relationship Id="rId366" Type="http://schemas.openxmlformats.org/officeDocument/2006/relationships/oleObject" Target="embeddings/oleObject180.bin"/><Relationship Id="rId531" Type="http://schemas.openxmlformats.org/officeDocument/2006/relationships/oleObject" Target="embeddings/oleObject277.bin"/><Relationship Id="rId573" Type="http://schemas.openxmlformats.org/officeDocument/2006/relationships/oleObject" Target="embeddings/oleObject302.bin"/><Relationship Id="rId629" Type="http://schemas.openxmlformats.org/officeDocument/2006/relationships/image" Target="media/image288.wmf"/><Relationship Id="rId170" Type="http://schemas.openxmlformats.org/officeDocument/2006/relationships/oleObject" Target="embeddings/oleObject92.bin"/><Relationship Id="rId226" Type="http://schemas.openxmlformats.org/officeDocument/2006/relationships/image" Target="media/image100.wmf"/><Relationship Id="rId433" Type="http://schemas.openxmlformats.org/officeDocument/2006/relationships/oleObject" Target="embeddings/oleObject218.bin"/><Relationship Id="rId268" Type="http://schemas.openxmlformats.org/officeDocument/2006/relationships/oleObject" Target="embeddings/oleObject134.bin"/><Relationship Id="rId475" Type="http://schemas.openxmlformats.org/officeDocument/2006/relationships/oleObject" Target="embeddings/oleObject241.bin"/><Relationship Id="rId640" Type="http://schemas.openxmlformats.org/officeDocument/2006/relationships/oleObject" Target="embeddings/oleObject340.bin"/><Relationship Id="rId682" Type="http://schemas.openxmlformats.org/officeDocument/2006/relationships/image" Target="media/image314.wmf"/><Relationship Id="rId32" Type="http://schemas.openxmlformats.org/officeDocument/2006/relationships/oleObject" Target="embeddings/oleObject14.bin"/><Relationship Id="rId74" Type="http://schemas.openxmlformats.org/officeDocument/2006/relationships/oleObject" Target="embeddings/oleObject38.bin"/><Relationship Id="rId128" Type="http://schemas.openxmlformats.org/officeDocument/2006/relationships/image" Target="media/image54.wmf"/><Relationship Id="rId335" Type="http://schemas.openxmlformats.org/officeDocument/2006/relationships/image" Target="media/image161.wmf"/><Relationship Id="rId377" Type="http://schemas.openxmlformats.org/officeDocument/2006/relationships/image" Target="media/image185.wmf"/><Relationship Id="rId500" Type="http://schemas.openxmlformats.org/officeDocument/2006/relationships/oleObject" Target="embeddings/oleObject256.bin"/><Relationship Id="rId542" Type="http://schemas.openxmlformats.org/officeDocument/2006/relationships/image" Target="media/image253.wmf"/><Relationship Id="rId584" Type="http://schemas.openxmlformats.org/officeDocument/2006/relationships/oleObject" Target="embeddings/oleObject308.bin"/><Relationship Id="rId5" Type="http://schemas.openxmlformats.org/officeDocument/2006/relationships/webSettings" Target="webSettings.xml"/><Relationship Id="rId181" Type="http://schemas.openxmlformats.org/officeDocument/2006/relationships/oleObject" Target="embeddings/oleObject98.bin"/><Relationship Id="rId237" Type="http://schemas.openxmlformats.org/officeDocument/2006/relationships/oleObject" Target="embeddings/oleObject125.bin"/><Relationship Id="rId402" Type="http://schemas.openxmlformats.org/officeDocument/2006/relationships/oleObject" Target="embeddings/oleObject200.bin"/><Relationship Id="rId279" Type="http://schemas.openxmlformats.org/officeDocument/2006/relationships/image" Target="media/image133.wmf"/><Relationship Id="rId444" Type="http://schemas.openxmlformats.org/officeDocument/2006/relationships/image" Target="media/image214.wmf"/><Relationship Id="rId486" Type="http://schemas.openxmlformats.org/officeDocument/2006/relationships/oleObject" Target="embeddings/oleObject248.bin"/><Relationship Id="rId651" Type="http://schemas.openxmlformats.org/officeDocument/2006/relationships/image" Target="media/image299.wmf"/><Relationship Id="rId693" Type="http://schemas.openxmlformats.org/officeDocument/2006/relationships/image" Target="media/image319.wmf"/><Relationship Id="rId43" Type="http://schemas.openxmlformats.org/officeDocument/2006/relationships/oleObject" Target="embeddings/oleObject20.bin"/><Relationship Id="rId139" Type="http://schemas.openxmlformats.org/officeDocument/2006/relationships/oleObject" Target="embeddings/oleObject73.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73.bin"/><Relationship Id="rId388" Type="http://schemas.openxmlformats.org/officeDocument/2006/relationships/image" Target="media/image190.wmf"/><Relationship Id="rId511" Type="http://schemas.openxmlformats.org/officeDocument/2006/relationships/oleObject" Target="embeddings/oleObject263.bin"/><Relationship Id="rId553" Type="http://schemas.openxmlformats.org/officeDocument/2006/relationships/image" Target="media/image258.wmf"/><Relationship Id="rId609" Type="http://schemas.openxmlformats.org/officeDocument/2006/relationships/image" Target="media/image279.wmf"/><Relationship Id="rId85" Type="http://schemas.openxmlformats.org/officeDocument/2006/relationships/oleObject" Target="embeddings/oleObject44.bin"/><Relationship Id="rId150" Type="http://schemas.openxmlformats.org/officeDocument/2006/relationships/image" Target="media/image62.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200.wmf"/><Relationship Id="rId595" Type="http://schemas.openxmlformats.org/officeDocument/2006/relationships/oleObject" Target="embeddings/oleObject316.bin"/><Relationship Id="rId248" Type="http://schemas.openxmlformats.org/officeDocument/2006/relationships/image" Target="media/image112.wmf"/><Relationship Id="rId455" Type="http://schemas.openxmlformats.org/officeDocument/2006/relationships/oleObject" Target="embeddings/oleObject229.bin"/><Relationship Id="rId497" Type="http://schemas.openxmlformats.org/officeDocument/2006/relationships/image" Target="media/image236.wmf"/><Relationship Id="rId620" Type="http://schemas.openxmlformats.org/officeDocument/2006/relationships/oleObject" Target="embeddings/oleObject329.bin"/><Relationship Id="rId662" Type="http://schemas.openxmlformats.org/officeDocument/2006/relationships/image" Target="media/image304.wmf"/><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oleObject" Target="embeddings/oleObject157.bin"/><Relationship Id="rId357" Type="http://schemas.openxmlformats.org/officeDocument/2006/relationships/image" Target="media/image174.wmf"/><Relationship Id="rId522" Type="http://schemas.openxmlformats.org/officeDocument/2006/relationships/image" Target="media/image243.wmf"/><Relationship Id="rId54" Type="http://schemas.openxmlformats.org/officeDocument/2006/relationships/oleObject" Target="embeddings/oleObject25.bin"/><Relationship Id="rId96" Type="http://schemas.openxmlformats.org/officeDocument/2006/relationships/image" Target="media/image39.wmf"/><Relationship Id="rId161" Type="http://schemas.openxmlformats.org/officeDocument/2006/relationships/image" Target="media/image67.wmf"/><Relationship Id="rId217" Type="http://schemas.openxmlformats.org/officeDocument/2006/relationships/oleObject" Target="embeddings/oleObject115.bin"/><Relationship Id="rId399" Type="http://schemas.openxmlformats.org/officeDocument/2006/relationships/oleObject" Target="embeddings/oleObject197.bin"/><Relationship Id="rId564" Type="http://schemas.openxmlformats.org/officeDocument/2006/relationships/oleObject" Target="embeddings/oleObject297.bin"/><Relationship Id="rId259" Type="http://schemas.openxmlformats.org/officeDocument/2006/relationships/image" Target="media/image121.wmf"/><Relationship Id="rId424" Type="http://schemas.openxmlformats.org/officeDocument/2006/relationships/image" Target="media/image205.wmf"/><Relationship Id="rId466" Type="http://schemas.openxmlformats.org/officeDocument/2006/relationships/image" Target="media/image225.wmf"/><Relationship Id="rId631" Type="http://schemas.openxmlformats.org/officeDocument/2006/relationships/image" Target="media/image289.wmf"/><Relationship Id="rId673" Type="http://schemas.openxmlformats.org/officeDocument/2006/relationships/image" Target="media/image310.wmf"/><Relationship Id="rId23" Type="http://schemas.openxmlformats.org/officeDocument/2006/relationships/oleObject" Target="embeddings/oleObject8.bin"/><Relationship Id="rId119" Type="http://schemas.openxmlformats.org/officeDocument/2006/relationships/oleObject" Target="embeddings/oleObject62.bin"/><Relationship Id="rId270" Type="http://schemas.openxmlformats.org/officeDocument/2006/relationships/oleObject" Target="embeddings/oleObject135.bin"/><Relationship Id="rId326" Type="http://schemas.openxmlformats.org/officeDocument/2006/relationships/oleObject" Target="embeddings/oleObject163.bin"/><Relationship Id="rId533" Type="http://schemas.openxmlformats.org/officeDocument/2006/relationships/oleObject" Target="embeddings/oleObject278.bin"/><Relationship Id="rId65" Type="http://schemas.openxmlformats.org/officeDocument/2006/relationships/image" Target="media/image28.wmf"/><Relationship Id="rId130" Type="http://schemas.openxmlformats.org/officeDocument/2006/relationships/image" Target="media/image55.wmf"/><Relationship Id="rId368" Type="http://schemas.openxmlformats.org/officeDocument/2006/relationships/oleObject" Target="embeddings/oleObject181.bin"/><Relationship Id="rId575" Type="http://schemas.openxmlformats.org/officeDocument/2006/relationships/oleObject" Target="embeddings/oleObject303.bin"/><Relationship Id="rId172" Type="http://schemas.openxmlformats.org/officeDocument/2006/relationships/oleObject" Target="embeddings/oleObject93.bin"/><Relationship Id="rId228" Type="http://schemas.openxmlformats.org/officeDocument/2006/relationships/image" Target="media/image101.wmf"/><Relationship Id="rId435" Type="http://schemas.openxmlformats.org/officeDocument/2006/relationships/oleObject" Target="embeddings/oleObject219.bin"/><Relationship Id="rId477" Type="http://schemas.openxmlformats.org/officeDocument/2006/relationships/oleObject" Target="embeddings/oleObject242.bin"/><Relationship Id="rId600" Type="http://schemas.openxmlformats.org/officeDocument/2006/relationships/oleObject" Target="embeddings/oleObject319.bin"/><Relationship Id="rId642" Type="http://schemas.openxmlformats.org/officeDocument/2006/relationships/oleObject" Target="embeddings/oleObject341.bin"/><Relationship Id="rId684" Type="http://schemas.openxmlformats.org/officeDocument/2006/relationships/image" Target="media/image315.wmf"/><Relationship Id="rId281" Type="http://schemas.openxmlformats.org/officeDocument/2006/relationships/image" Target="media/image134.wmf"/><Relationship Id="rId337" Type="http://schemas.openxmlformats.org/officeDocument/2006/relationships/image" Target="media/image162.wmf"/><Relationship Id="rId502" Type="http://schemas.openxmlformats.org/officeDocument/2006/relationships/oleObject" Target="embeddings/oleObject257.bin"/><Relationship Id="rId34" Type="http://schemas.openxmlformats.org/officeDocument/2006/relationships/oleObject" Target="embeddings/oleObject15.bin"/><Relationship Id="rId76" Type="http://schemas.openxmlformats.org/officeDocument/2006/relationships/oleObject" Target="embeddings/oleObject39.bin"/><Relationship Id="rId141" Type="http://schemas.openxmlformats.org/officeDocument/2006/relationships/oleObject" Target="embeddings/oleObject74.bin"/><Relationship Id="rId379" Type="http://schemas.openxmlformats.org/officeDocument/2006/relationships/image" Target="media/image186.wmf"/><Relationship Id="rId544" Type="http://schemas.openxmlformats.org/officeDocument/2006/relationships/image" Target="media/image254.wmf"/><Relationship Id="rId586" Type="http://schemas.openxmlformats.org/officeDocument/2006/relationships/image" Target="media/image270.wmf"/><Relationship Id="rId7" Type="http://schemas.openxmlformats.org/officeDocument/2006/relationships/endnotes" Target="endnotes.xml"/><Relationship Id="rId183" Type="http://schemas.openxmlformats.org/officeDocument/2006/relationships/image" Target="media/image78.png"/><Relationship Id="rId239" Type="http://schemas.openxmlformats.org/officeDocument/2006/relationships/oleObject" Target="embeddings/oleObject126.bin"/><Relationship Id="rId390" Type="http://schemas.openxmlformats.org/officeDocument/2006/relationships/image" Target="media/image191.wmf"/><Relationship Id="rId404" Type="http://schemas.openxmlformats.org/officeDocument/2006/relationships/image" Target="media/image196.wmf"/><Relationship Id="rId446" Type="http://schemas.openxmlformats.org/officeDocument/2006/relationships/image" Target="media/image215.wmf"/><Relationship Id="rId611" Type="http://schemas.openxmlformats.org/officeDocument/2006/relationships/image" Target="media/image280.wmf"/><Relationship Id="rId653" Type="http://schemas.openxmlformats.org/officeDocument/2006/relationships/image" Target="media/image300.wmf"/><Relationship Id="rId250" Type="http://schemas.openxmlformats.org/officeDocument/2006/relationships/image" Target="media/image114.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50.bin"/><Relationship Id="rId695" Type="http://schemas.openxmlformats.org/officeDocument/2006/relationships/image" Target="media/image320.wmf"/><Relationship Id="rId45" Type="http://schemas.openxmlformats.org/officeDocument/2006/relationships/oleObject" Target="embeddings/oleObject21.bin"/><Relationship Id="rId87" Type="http://schemas.openxmlformats.org/officeDocument/2006/relationships/oleObject" Target="embeddings/oleObject45.bin"/><Relationship Id="rId110" Type="http://schemas.openxmlformats.org/officeDocument/2006/relationships/image" Target="media/image46.wmf"/><Relationship Id="rId348" Type="http://schemas.openxmlformats.org/officeDocument/2006/relationships/oleObject" Target="embeddings/oleObject174.bin"/><Relationship Id="rId513" Type="http://schemas.openxmlformats.org/officeDocument/2006/relationships/oleObject" Target="embeddings/oleObject265.bin"/><Relationship Id="rId555" Type="http://schemas.openxmlformats.org/officeDocument/2006/relationships/image" Target="media/image259.wmf"/><Relationship Id="rId597" Type="http://schemas.openxmlformats.org/officeDocument/2006/relationships/image" Target="media/image273.wmf"/><Relationship Id="rId152" Type="http://schemas.openxmlformats.org/officeDocument/2006/relationships/oleObject" Target="embeddings/oleObject83.bin"/><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201.wmf"/><Relationship Id="rId457" Type="http://schemas.openxmlformats.org/officeDocument/2006/relationships/oleObject" Target="embeddings/oleObject230.bin"/><Relationship Id="rId622" Type="http://schemas.openxmlformats.org/officeDocument/2006/relationships/oleObject" Target="embeddings/oleObject330.bin"/><Relationship Id="rId261" Type="http://schemas.openxmlformats.org/officeDocument/2006/relationships/image" Target="media/image123.wmf"/><Relationship Id="rId499" Type="http://schemas.openxmlformats.org/officeDocument/2006/relationships/image" Target="media/image237.wmf"/><Relationship Id="rId664" Type="http://schemas.openxmlformats.org/officeDocument/2006/relationships/image" Target="media/image305.wmf"/><Relationship Id="rId14" Type="http://schemas.openxmlformats.org/officeDocument/2006/relationships/image" Target="media/image4.png"/><Relationship Id="rId56" Type="http://schemas.openxmlformats.org/officeDocument/2006/relationships/oleObject" Target="embeddings/oleObject26.bin"/><Relationship Id="rId317" Type="http://schemas.openxmlformats.org/officeDocument/2006/relationships/oleObject" Target="embeddings/oleObject158.bin"/><Relationship Id="rId359" Type="http://schemas.openxmlformats.org/officeDocument/2006/relationships/image" Target="media/image176.wmf"/><Relationship Id="rId524" Type="http://schemas.openxmlformats.org/officeDocument/2006/relationships/image" Target="media/image244.wmf"/><Relationship Id="rId566" Type="http://schemas.openxmlformats.org/officeDocument/2006/relationships/image" Target="media/image261.wmf"/><Relationship Id="rId98" Type="http://schemas.openxmlformats.org/officeDocument/2006/relationships/image" Target="media/image40.wmf"/><Relationship Id="rId121" Type="http://schemas.openxmlformats.org/officeDocument/2006/relationships/oleObject" Target="embeddings/oleObject63.bin"/><Relationship Id="rId163" Type="http://schemas.openxmlformats.org/officeDocument/2006/relationships/image" Target="media/image68.wmf"/><Relationship Id="rId219" Type="http://schemas.openxmlformats.org/officeDocument/2006/relationships/oleObject" Target="embeddings/oleObject116.bin"/><Relationship Id="rId370" Type="http://schemas.openxmlformats.org/officeDocument/2006/relationships/oleObject" Target="embeddings/oleObject182.bin"/><Relationship Id="rId426" Type="http://schemas.openxmlformats.org/officeDocument/2006/relationships/oleObject" Target="embeddings/oleObject214.bin"/><Relationship Id="rId633" Type="http://schemas.openxmlformats.org/officeDocument/2006/relationships/image" Target="media/image290.wmf"/><Relationship Id="rId230" Type="http://schemas.openxmlformats.org/officeDocument/2006/relationships/image" Target="media/image102.wmf"/><Relationship Id="rId468" Type="http://schemas.openxmlformats.org/officeDocument/2006/relationships/oleObject" Target="embeddings/oleObject236.bin"/><Relationship Id="rId675" Type="http://schemas.openxmlformats.org/officeDocument/2006/relationships/image" Target="media/image311.wmf"/><Relationship Id="rId25" Type="http://schemas.openxmlformats.org/officeDocument/2006/relationships/oleObject" Target="embeddings/oleObject10.bin"/><Relationship Id="rId67" Type="http://schemas.openxmlformats.org/officeDocument/2006/relationships/image" Target="media/image29.wmf"/><Relationship Id="rId272" Type="http://schemas.openxmlformats.org/officeDocument/2006/relationships/oleObject" Target="embeddings/oleObject136.bin"/><Relationship Id="rId328" Type="http://schemas.openxmlformats.org/officeDocument/2006/relationships/oleObject" Target="embeddings/oleObject164.bin"/><Relationship Id="rId535" Type="http://schemas.openxmlformats.org/officeDocument/2006/relationships/oleObject" Target="embeddings/oleObject279.bin"/><Relationship Id="rId577" Type="http://schemas.openxmlformats.org/officeDocument/2006/relationships/oleObject" Target="embeddings/oleObject304.bin"/><Relationship Id="rId700" Type="http://schemas.openxmlformats.org/officeDocument/2006/relationships/footer" Target="footer2.xml"/><Relationship Id="rId132" Type="http://schemas.openxmlformats.org/officeDocument/2006/relationships/image" Target="media/image56.wmf"/><Relationship Id="rId174" Type="http://schemas.openxmlformats.org/officeDocument/2006/relationships/oleObject" Target="embeddings/oleObject94.bin"/><Relationship Id="rId381" Type="http://schemas.openxmlformats.org/officeDocument/2006/relationships/image" Target="media/image187.wmf"/><Relationship Id="rId602" Type="http://schemas.openxmlformats.org/officeDocument/2006/relationships/oleObject" Target="embeddings/oleObject320.bin"/><Relationship Id="rId241" Type="http://schemas.openxmlformats.org/officeDocument/2006/relationships/oleObject" Target="embeddings/oleObject127.bin"/><Relationship Id="rId437" Type="http://schemas.openxmlformats.org/officeDocument/2006/relationships/oleObject" Target="embeddings/oleObject220.bin"/><Relationship Id="rId479" Type="http://schemas.openxmlformats.org/officeDocument/2006/relationships/oleObject" Target="embeddings/oleObject243.bin"/><Relationship Id="rId644" Type="http://schemas.openxmlformats.org/officeDocument/2006/relationships/oleObject" Target="embeddings/oleObject342.bin"/><Relationship Id="rId686" Type="http://schemas.openxmlformats.org/officeDocument/2006/relationships/image" Target="media/image316.wmf"/><Relationship Id="rId36" Type="http://schemas.openxmlformats.org/officeDocument/2006/relationships/image" Target="media/image13.wmf"/><Relationship Id="rId283" Type="http://schemas.openxmlformats.org/officeDocument/2006/relationships/image" Target="media/image135.wmf"/><Relationship Id="rId339" Type="http://schemas.openxmlformats.org/officeDocument/2006/relationships/image" Target="media/image163.wmf"/><Relationship Id="rId490" Type="http://schemas.openxmlformats.org/officeDocument/2006/relationships/oleObject" Target="embeddings/oleObject251.bin"/><Relationship Id="rId504" Type="http://schemas.openxmlformats.org/officeDocument/2006/relationships/oleObject" Target="embeddings/oleObject258.bin"/><Relationship Id="rId546" Type="http://schemas.openxmlformats.org/officeDocument/2006/relationships/image" Target="media/image255.wmf"/><Relationship Id="rId78" Type="http://schemas.openxmlformats.org/officeDocument/2006/relationships/image" Target="media/image31.wmf"/><Relationship Id="rId101" Type="http://schemas.openxmlformats.org/officeDocument/2006/relationships/oleObject" Target="embeddings/oleObject53.bin"/><Relationship Id="rId143" Type="http://schemas.openxmlformats.org/officeDocument/2006/relationships/oleObject" Target="embeddings/oleObject75.bin"/><Relationship Id="rId185" Type="http://schemas.openxmlformats.org/officeDocument/2006/relationships/oleObject" Target="embeddings/oleObject99.bin"/><Relationship Id="rId350" Type="http://schemas.openxmlformats.org/officeDocument/2006/relationships/oleObject" Target="embeddings/oleObject175.bin"/><Relationship Id="rId406" Type="http://schemas.openxmlformats.org/officeDocument/2006/relationships/image" Target="media/image197.wmf"/><Relationship Id="rId588" Type="http://schemas.openxmlformats.org/officeDocument/2006/relationships/image" Target="media/image271.wmf"/><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image" Target="media/image192.wmf"/><Relationship Id="rId448" Type="http://schemas.openxmlformats.org/officeDocument/2006/relationships/image" Target="media/image216.wmf"/><Relationship Id="rId613" Type="http://schemas.openxmlformats.org/officeDocument/2006/relationships/image" Target="media/image281.wmf"/><Relationship Id="rId655" Type="http://schemas.openxmlformats.org/officeDocument/2006/relationships/oleObject" Target="embeddings/oleObject348.bin"/><Relationship Id="rId697" Type="http://schemas.openxmlformats.org/officeDocument/2006/relationships/header" Target="header1.xml"/><Relationship Id="rId252" Type="http://schemas.openxmlformats.org/officeDocument/2006/relationships/image" Target="media/image115.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66.bin"/><Relationship Id="rId47" Type="http://schemas.openxmlformats.org/officeDocument/2006/relationships/image" Target="media/image19.wmf"/><Relationship Id="rId89" Type="http://schemas.openxmlformats.org/officeDocument/2006/relationships/oleObject" Target="embeddings/oleObject46.bin"/><Relationship Id="rId112" Type="http://schemas.openxmlformats.org/officeDocument/2006/relationships/image" Target="media/image47.wmf"/><Relationship Id="rId154" Type="http://schemas.openxmlformats.org/officeDocument/2006/relationships/oleObject" Target="embeddings/oleObject84.bin"/><Relationship Id="rId361" Type="http://schemas.openxmlformats.org/officeDocument/2006/relationships/image" Target="media/image177.wmf"/><Relationship Id="rId557" Type="http://schemas.openxmlformats.org/officeDocument/2006/relationships/oleObject" Target="embeddings/oleObject291.bin"/><Relationship Id="rId599" Type="http://schemas.openxmlformats.org/officeDocument/2006/relationships/image" Target="media/image274.wmf"/><Relationship Id="rId196" Type="http://schemas.openxmlformats.org/officeDocument/2006/relationships/image" Target="media/image85.wmf"/><Relationship Id="rId417" Type="http://schemas.openxmlformats.org/officeDocument/2006/relationships/oleObject" Target="embeddings/oleObject209.bin"/><Relationship Id="rId459" Type="http://schemas.openxmlformats.org/officeDocument/2006/relationships/oleObject" Target="embeddings/oleObject231.bin"/><Relationship Id="rId624" Type="http://schemas.openxmlformats.org/officeDocument/2006/relationships/oleObject" Target="embeddings/oleObject331.bin"/><Relationship Id="rId666" Type="http://schemas.openxmlformats.org/officeDocument/2006/relationships/image" Target="media/image306.wmf"/><Relationship Id="rId16" Type="http://schemas.openxmlformats.org/officeDocument/2006/relationships/image" Target="media/image5.wmf"/><Relationship Id="rId221" Type="http://schemas.openxmlformats.org/officeDocument/2006/relationships/oleObject" Target="embeddings/oleObject117.bin"/><Relationship Id="rId263" Type="http://schemas.openxmlformats.org/officeDocument/2006/relationships/oleObject" Target="embeddings/oleObject132.bin"/><Relationship Id="rId319" Type="http://schemas.openxmlformats.org/officeDocument/2006/relationships/oleObject" Target="embeddings/oleObject159.bin"/><Relationship Id="rId470" Type="http://schemas.openxmlformats.org/officeDocument/2006/relationships/oleObject" Target="embeddings/oleObject238.bin"/><Relationship Id="rId526" Type="http://schemas.openxmlformats.org/officeDocument/2006/relationships/image" Target="media/image245.wmf"/><Relationship Id="rId58" Type="http://schemas.openxmlformats.org/officeDocument/2006/relationships/oleObject" Target="embeddings/oleObject27.bin"/><Relationship Id="rId123" Type="http://schemas.openxmlformats.org/officeDocument/2006/relationships/oleObject" Target="embeddings/oleObject64.bin"/><Relationship Id="rId330" Type="http://schemas.openxmlformats.org/officeDocument/2006/relationships/oleObject" Target="embeddings/oleObject165.bin"/><Relationship Id="rId568" Type="http://schemas.openxmlformats.org/officeDocument/2006/relationships/image" Target="media/image262.wmf"/><Relationship Id="rId165" Type="http://schemas.openxmlformats.org/officeDocument/2006/relationships/image" Target="media/image69.wmf"/><Relationship Id="rId372" Type="http://schemas.openxmlformats.org/officeDocument/2006/relationships/oleObject" Target="embeddings/oleObject183.bin"/><Relationship Id="rId428" Type="http://schemas.openxmlformats.org/officeDocument/2006/relationships/image" Target="media/image206.wmf"/><Relationship Id="rId635" Type="http://schemas.openxmlformats.org/officeDocument/2006/relationships/image" Target="media/image291.wmf"/><Relationship Id="rId677" Type="http://schemas.openxmlformats.org/officeDocument/2006/relationships/image" Target="media/image312.wmf"/><Relationship Id="rId232" Type="http://schemas.openxmlformats.org/officeDocument/2006/relationships/image" Target="media/image103.wmf"/><Relationship Id="rId274" Type="http://schemas.openxmlformats.org/officeDocument/2006/relationships/oleObject" Target="embeddings/oleObject137.bin"/><Relationship Id="rId481" Type="http://schemas.openxmlformats.org/officeDocument/2006/relationships/oleObject" Target="embeddings/oleObject244.bin"/><Relationship Id="rId702" Type="http://schemas.openxmlformats.org/officeDocument/2006/relationships/footer" Target="footer3.xml"/><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image" Target="media/image57.wmf"/><Relationship Id="rId537" Type="http://schemas.openxmlformats.org/officeDocument/2006/relationships/oleObject" Target="embeddings/oleObject280.bin"/><Relationship Id="rId579" Type="http://schemas.openxmlformats.org/officeDocument/2006/relationships/oleObject" Target="embeddings/oleObject305.bin"/><Relationship Id="rId80" Type="http://schemas.openxmlformats.org/officeDocument/2006/relationships/image" Target="media/image32.wmf"/><Relationship Id="rId176" Type="http://schemas.openxmlformats.org/officeDocument/2006/relationships/oleObject" Target="embeddings/oleObject95.bin"/><Relationship Id="rId341" Type="http://schemas.openxmlformats.org/officeDocument/2006/relationships/image" Target="media/image164.wmf"/><Relationship Id="rId383" Type="http://schemas.openxmlformats.org/officeDocument/2006/relationships/image" Target="media/image188.wmf"/><Relationship Id="rId439" Type="http://schemas.openxmlformats.org/officeDocument/2006/relationships/oleObject" Target="embeddings/oleObject221.bin"/><Relationship Id="rId590" Type="http://schemas.openxmlformats.org/officeDocument/2006/relationships/image" Target="media/image272.wmf"/><Relationship Id="rId604" Type="http://schemas.openxmlformats.org/officeDocument/2006/relationships/oleObject" Target="embeddings/oleObject321.bin"/><Relationship Id="rId646" Type="http://schemas.openxmlformats.org/officeDocument/2006/relationships/oleObject" Target="embeddings/oleObject343.bin"/><Relationship Id="rId201" Type="http://schemas.openxmlformats.org/officeDocument/2006/relationships/oleObject" Target="embeddings/oleObject107.bin"/><Relationship Id="rId243" Type="http://schemas.openxmlformats.org/officeDocument/2006/relationships/oleObject" Target="embeddings/oleObject128.bin"/><Relationship Id="rId285" Type="http://schemas.openxmlformats.org/officeDocument/2006/relationships/image" Target="media/image136.wmf"/><Relationship Id="rId450" Type="http://schemas.openxmlformats.org/officeDocument/2006/relationships/image" Target="media/image217.wmf"/><Relationship Id="rId506" Type="http://schemas.openxmlformats.org/officeDocument/2006/relationships/oleObject" Target="embeddings/oleObject259.bin"/><Relationship Id="rId688" Type="http://schemas.openxmlformats.org/officeDocument/2006/relationships/image" Target="media/image317.wmf"/><Relationship Id="rId38" Type="http://schemas.openxmlformats.org/officeDocument/2006/relationships/image" Target="media/image14.wmf"/><Relationship Id="rId103" Type="http://schemas.openxmlformats.org/officeDocument/2006/relationships/oleObject" Target="embeddings/oleObject54.bin"/><Relationship Id="rId310" Type="http://schemas.openxmlformats.org/officeDocument/2006/relationships/image" Target="media/image149.wmf"/><Relationship Id="rId492" Type="http://schemas.openxmlformats.org/officeDocument/2006/relationships/oleObject" Target="embeddings/oleObject252.bin"/><Relationship Id="rId548" Type="http://schemas.openxmlformats.org/officeDocument/2006/relationships/image" Target="media/image256.wmf"/><Relationship Id="rId91" Type="http://schemas.openxmlformats.org/officeDocument/2006/relationships/oleObject" Target="embeddings/oleObject47.bin"/><Relationship Id="rId145" Type="http://schemas.openxmlformats.org/officeDocument/2006/relationships/oleObject" Target="embeddings/oleObject77.bin"/><Relationship Id="rId187" Type="http://schemas.openxmlformats.org/officeDocument/2006/relationships/oleObject" Target="embeddings/oleObject100.bin"/><Relationship Id="rId352" Type="http://schemas.openxmlformats.org/officeDocument/2006/relationships/oleObject" Target="embeddings/oleObject176.bin"/><Relationship Id="rId394" Type="http://schemas.openxmlformats.org/officeDocument/2006/relationships/image" Target="media/image193.wmf"/><Relationship Id="rId408" Type="http://schemas.openxmlformats.org/officeDocument/2006/relationships/image" Target="media/image198.wmf"/><Relationship Id="rId615" Type="http://schemas.openxmlformats.org/officeDocument/2006/relationships/image" Target="media/image282.wmf"/><Relationship Id="rId212" Type="http://schemas.openxmlformats.org/officeDocument/2006/relationships/image" Target="media/image93.wmf"/><Relationship Id="rId254" Type="http://schemas.openxmlformats.org/officeDocument/2006/relationships/image" Target="media/image116.wmf"/><Relationship Id="rId657" Type="http://schemas.openxmlformats.org/officeDocument/2006/relationships/oleObject" Target="embeddings/oleObject349.bin"/><Relationship Id="rId699" Type="http://schemas.openxmlformats.org/officeDocument/2006/relationships/footer" Target="footer1.xml"/><Relationship Id="rId49" Type="http://schemas.openxmlformats.org/officeDocument/2006/relationships/image" Target="media/image20.wmf"/><Relationship Id="rId114" Type="http://schemas.openxmlformats.org/officeDocument/2006/relationships/image" Target="media/image48.wmf"/><Relationship Id="rId296" Type="http://schemas.openxmlformats.org/officeDocument/2006/relationships/image" Target="media/image142.wmf"/><Relationship Id="rId461" Type="http://schemas.openxmlformats.org/officeDocument/2006/relationships/oleObject" Target="embeddings/oleObject232.bin"/><Relationship Id="rId517" Type="http://schemas.openxmlformats.org/officeDocument/2006/relationships/oleObject" Target="embeddings/oleObject268.bin"/><Relationship Id="rId559" Type="http://schemas.openxmlformats.org/officeDocument/2006/relationships/oleObject" Target="embeddings/oleObject293.bin"/><Relationship Id="rId60" Type="http://schemas.openxmlformats.org/officeDocument/2006/relationships/oleObject" Target="embeddings/oleObject28.bin"/><Relationship Id="rId156" Type="http://schemas.openxmlformats.org/officeDocument/2006/relationships/oleObject" Target="embeddings/oleObject85.bin"/><Relationship Id="rId198" Type="http://schemas.openxmlformats.org/officeDocument/2006/relationships/image" Target="media/image86.wmf"/><Relationship Id="rId321" Type="http://schemas.openxmlformats.org/officeDocument/2006/relationships/oleObject" Target="embeddings/oleObject160.bin"/><Relationship Id="rId363" Type="http://schemas.openxmlformats.org/officeDocument/2006/relationships/image" Target="media/image178.wmf"/><Relationship Id="rId419" Type="http://schemas.openxmlformats.org/officeDocument/2006/relationships/oleObject" Target="embeddings/oleObject210.bin"/><Relationship Id="rId570" Type="http://schemas.openxmlformats.org/officeDocument/2006/relationships/image" Target="media/image263.wmf"/><Relationship Id="rId626" Type="http://schemas.openxmlformats.org/officeDocument/2006/relationships/image" Target="media/image287.wmf"/><Relationship Id="rId223" Type="http://schemas.openxmlformats.org/officeDocument/2006/relationships/oleObject" Target="embeddings/oleObject118.bin"/><Relationship Id="rId430" Type="http://schemas.openxmlformats.org/officeDocument/2006/relationships/image" Target="media/image207.wmf"/><Relationship Id="rId668" Type="http://schemas.openxmlformats.org/officeDocument/2006/relationships/image" Target="media/image307.emf"/><Relationship Id="rId18" Type="http://schemas.openxmlformats.org/officeDocument/2006/relationships/image" Target="media/image6.wmf"/><Relationship Id="rId265" Type="http://schemas.openxmlformats.org/officeDocument/2006/relationships/image" Target="media/image126.wmf"/><Relationship Id="rId472" Type="http://schemas.openxmlformats.org/officeDocument/2006/relationships/oleObject" Target="embeddings/oleObject239.bin"/><Relationship Id="rId528" Type="http://schemas.openxmlformats.org/officeDocument/2006/relationships/image" Target="media/image246.wmf"/><Relationship Id="rId125" Type="http://schemas.openxmlformats.org/officeDocument/2006/relationships/oleObject" Target="embeddings/oleObject66.bin"/><Relationship Id="rId167" Type="http://schemas.openxmlformats.org/officeDocument/2006/relationships/image" Target="media/image70.wmf"/><Relationship Id="rId332" Type="http://schemas.openxmlformats.org/officeDocument/2006/relationships/oleObject" Target="embeddings/oleObject166.bin"/><Relationship Id="rId374" Type="http://schemas.openxmlformats.org/officeDocument/2006/relationships/oleObject" Target="embeddings/oleObject184.bin"/><Relationship Id="rId581" Type="http://schemas.openxmlformats.org/officeDocument/2006/relationships/oleObject" Target="embeddings/oleObject306.bin"/><Relationship Id="rId71" Type="http://schemas.openxmlformats.org/officeDocument/2006/relationships/oleObject" Target="embeddings/oleObject35.bin"/><Relationship Id="rId234" Type="http://schemas.openxmlformats.org/officeDocument/2006/relationships/image" Target="media/image104.wmf"/><Relationship Id="rId637" Type="http://schemas.openxmlformats.org/officeDocument/2006/relationships/image" Target="media/image292.wmf"/><Relationship Id="rId679" Type="http://schemas.openxmlformats.org/officeDocument/2006/relationships/image" Target="media/image313.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8.bin"/><Relationship Id="rId441" Type="http://schemas.openxmlformats.org/officeDocument/2006/relationships/oleObject" Target="embeddings/oleObject222.bin"/><Relationship Id="rId483" Type="http://schemas.openxmlformats.org/officeDocument/2006/relationships/oleObject" Target="embeddings/oleObject245.bin"/><Relationship Id="rId539" Type="http://schemas.openxmlformats.org/officeDocument/2006/relationships/oleObject" Target="embeddings/oleObject281.bin"/><Relationship Id="rId690" Type="http://schemas.openxmlformats.org/officeDocument/2006/relationships/oleObject" Target="embeddings/oleObject366.bin"/><Relationship Id="rId704" Type="http://schemas.openxmlformats.org/officeDocument/2006/relationships/theme" Target="theme/theme1.xml"/><Relationship Id="rId40" Type="http://schemas.openxmlformats.org/officeDocument/2006/relationships/image" Target="media/image15.wmf"/><Relationship Id="rId136" Type="http://schemas.openxmlformats.org/officeDocument/2006/relationships/image" Target="media/image58.wmf"/><Relationship Id="rId178" Type="http://schemas.openxmlformats.org/officeDocument/2006/relationships/image" Target="media/image75.wmf"/><Relationship Id="rId301" Type="http://schemas.openxmlformats.org/officeDocument/2006/relationships/oleObject" Target="embeddings/oleObject150.bin"/><Relationship Id="rId343" Type="http://schemas.openxmlformats.org/officeDocument/2006/relationships/image" Target="media/image165.wmf"/><Relationship Id="rId550" Type="http://schemas.openxmlformats.org/officeDocument/2006/relationships/oleObject" Target="embeddings/oleObject287.bin"/><Relationship Id="rId82" Type="http://schemas.openxmlformats.org/officeDocument/2006/relationships/image" Target="media/image33.wmf"/><Relationship Id="rId203" Type="http://schemas.openxmlformats.org/officeDocument/2006/relationships/oleObject" Target="embeddings/oleObject108.bin"/><Relationship Id="rId385" Type="http://schemas.openxmlformats.org/officeDocument/2006/relationships/oleObject" Target="embeddings/oleObject190.bin"/><Relationship Id="rId592" Type="http://schemas.openxmlformats.org/officeDocument/2006/relationships/oleObject" Target="embeddings/oleObject313.bin"/><Relationship Id="rId606" Type="http://schemas.openxmlformats.org/officeDocument/2006/relationships/oleObject" Target="embeddings/oleObject322.bin"/><Relationship Id="rId648" Type="http://schemas.openxmlformats.org/officeDocument/2006/relationships/oleObject" Target="embeddings/oleObject344.bin"/><Relationship Id="rId19" Type="http://schemas.openxmlformats.org/officeDocument/2006/relationships/oleObject" Target="embeddings/oleObject6.bin"/><Relationship Id="rId224" Type="http://schemas.openxmlformats.org/officeDocument/2006/relationships/image" Target="media/image99.wmf"/><Relationship Id="rId245" Type="http://schemas.openxmlformats.org/officeDocument/2006/relationships/oleObject" Target="embeddings/oleObject129.bin"/><Relationship Id="rId266" Type="http://schemas.openxmlformats.org/officeDocument/2006/relationships/oleObject" Target="embeddings/oleObject133.bin"/><Relationship Id="rId287" Type="http://schemas.openxmlformats.org/officeDocument/2006/relationships/image" Target="media/image137.wmf"/><Relationship Id="rId410" Type="http://schemas.openxmlformats.org/officeDocument/2006/relationships/image" Target="media/image199.wmf"/><Relationship Id="rId431" Type="http://schemas.openxmlformats.org/officeDocument/2006/relationships/oleObject" Target="embeddings/oleObject217.bin"/><Relationship Id="rId452" Type="http://schemas.openxmlformats.org/officeDocument/2006/relationships/image" Target="media/image218.wmf"/><Relationship Id="rId473" Type="http://schemas.openxmlformats.org/officeDocument/2006/relationships/image" Target="media/image227.wmf"/><Relationship Id="rId494" Type="http://schemas.openxmlformats.org/officeDocument/2006/relationships/oleObject" Target="embeddings/oleObject253.bin"/><Relationship Id="rId508" Type="http://schemas.openxmlformats.org/officeDocument/2006/relationships/oleObject" Target="embeddings/oleObject260.bin"/><Relationship Id="rId529" Type="http://schemas.openxmlformats.org/officeDocument/2006/relationships/oleObject" Target="embeddings/oleObject276.bin"/><Relationship Id="rId680" Type="http://schemas.openxmlformats.org/officeDocument/2006/relationships/oleObject" Target="embeddings/oleObject360.bin"/><Relationship Id="rId30" Type="http://schemas.openxmlformats.org/officeDocument/2006/relationships/image" Target="media/image11.wmf"/><Relationship Id="rId105" Type="http://schemas.openxmlformats.org/officeDocument/2006/relationships/oleObject" Target="embeddings/oleObject55.bin"/><Relationship Id="rId126" Type="http://schemas.openxmlformats.org/officeDocument/2006/relationships/image" Target="media/image53.wmf"/><Relationship Id="rId147" Type="http://schemas.openxmlformats.org/officeDocument/2006/relationships/oleObject" Target="embeddings/oleObject79.bin"/><Relationship Id="rId168" Type="http://schemas.openxmlformats.org/officeDocument/2006/relationships/oleObject" Target="embeddings/oleObject91.bin"/><Relationship Id="rId312" Type="http://schemas.openxmlformats.org/officeDocument/2006/relationships/image" Target="media/image150.wmf"/><Relationship Id="rId333" Type="http://schemas.openxmlformats.org/officeDocument/2006/relationships/image" Target="media/image160.wmf"/><Relationship Id="rId354" Type="http://schemas.openxmlformats.org/officeDocument/2006/relationships/image" Target="media/image171.gif"/><Relationship Id="rId540" Type="http://schemas.openxmlformats.org/officeDocument/2006/relationships/image" Target="media/image252.wmf"/><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49.bin"/><Relationship Id="rId189" Type="http://schemas.openxmlformats.org/officeDocument/2006/relationships/oleObject" Target="embeddings/oleObject101.bin"/><Relationship Id="rId375" Type="http://schemas.openxmlformats.org/officeDocument/2006/relationships/image" Target="media/image184.wmf"/><Relationship Id="rId396" Type="http://schemas.openxmlformats.org/officeDocument/2006/relationships/image" Target="media/image194.wmf"/><Relationship Id="rId561" Type="http://schemas.openxmlformats.org/officeDocument/2006/relationships/oleObject" Target="embeddings/oleObject294.bin"/><Relationship Id="rId582" Type="http://schemas.openxmlformats.org/officeDocument/2006/relationships/image" Target="media/image269.wmf"/><Relationship Id="rId617" Type="http://schemas.openxmlformats.org/officeDocument/2006/relationships/image" Target="media/image283.wmf"/><Relationship Id="rId638" Type="http://schemas.openxmlformats.org/officeDocument/2006/relationships/oleObject" Target="embeddings/oleObject339.bin"/><Relationship Id="rId659" Type="http://schemas.openxmlformats.org/officeDocument/2006/relationships/oleObject" Target="embeddings/oleObject350.bin"/><Relationship Id="rId3" Type="http://schemas.microsoft.com/office/2007/relationships/stylesWithEffects" Target="stylesWithEffects.xml"/><Relationship Id="rId214" Type="http://schemas.openxmlformats.org/officeDocument/2006/relationships/image" Target="media/image94.wmf"/><Relationship Id="rId235" Type="http://schemas.openxmlformats.org/officeDocument/2006/relationships/oleObject" Target="embeddings/oleObject124.bin"/><Relationship Id="rId256" Type="http://schemas.openxmlformats.org/officeDocument/2006/relationships/image" Target="media/image118.wmf"/><Relationship Id="rId277" Type="http://schemas.openxmlformats.org/officeDocument/2006/relationships/image" Target="media/image132.wmf"/><Relationship Id="rId298" Type="http://schemas.openxmlformats.org/officeDocument/2006/relationships/image" Target="media/image143.wmf"/><Relationship Id="rId400" Type="http://schemas.openxmlformats.org/officeDocument/2006/relationships/oleObject" Target="embeddings/oleObject198.bin"/><Relationship Id="rId421" Type="http://schemas.openxmlformats.org/officeDocument/2006/relationships/oleObject" Target="embeddings/oleObject211.bin"/><Relationship Id="rId442" Type="http://schemas.openxmlformats.org/officeDocument/2006/relationships/image" Target="media/image213.wmf"/><Relationship Id="rId463" Type="http://schemas.openxmlformats.org/officeDocument/2006/relationships/oleObject" Target="embeddings/oleObject233.bin"/><Relationship Id="rId484" Type="http://schemas.openxmlformats.org/officeDocument/2006/relationships/oleObject" Target="embeddings/oleObject246.bin"/><Relationship Id="rId519" Type="http://schemas.openxmlformats.org/officeDocument/2006/relationships/oleObject" Target="embeddings/oleObject270.bin"/><Relationship Id="rId670" Type="http://schemas.openxmlformats.org/officeDocument/2006/relationships/oleObject" Target="embeddings/oleObject355.bin"/><Relationship Id="rId116" Type="http://schemas.openxmlformats.org/officeDocument/2006/relationships/image" Target="media/image49.wmf"/><Relationship Id="rId137" Type="http://schemas.openxmlformats.org/officeDocument/2006/relationships/oleObject" Target="embeddings/oleObject72.bin"/><Relationship Id="rId158" Type="http://schemas.openxmlformats.org/officeDocument/2006/relationships/oleObject" Target="embeddings/oleObject86.bin"/><Relationship Id="rId302" Type="http://schemas.openxmlformats.org/officeDocument/2006/relationships/image" Target="media/image145.wmf"/><Relationship Id="rId323" Type="http://schemas.openxmlformats.org/officeDocument/2006/relationships/oleObject" Target="embeddings/oleObject161.bin"/><Relationship Id="rId344" Type="http://schemas.openxmlformats.org/officeDocument/2006/relationships/oleObject" Target="embeddings/oleObject172.bin"/><Relationship Id="rId530" Type="http://schemas.openxmlformats.org/officeDocument/2006/relationships/image" Target="media/image247.wmf"/><Relationship Id="rId691" Type="http://schemas.openxmlformats.org/officeDocument/2006/relationships/image" Target="media/image318.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oleObject" Target="embeddings/oleObject43.bin"/><Relationship Id="rId179" Type="http://schemas.openxmlformats.org/officeDocument/2006/relationships/oleObject" Target="embeddings/oleObject97.bin"/><Relationship Id="rId365" Type="http://schemas.openxmlformats.org/officeDocument/2006/relationships/image" Target="media/image179.wmf"/><Relationship Id="rId386" Type="http://schemas.openxmlformats.org/officeDocument/2006/relationships/image" Target="media/image189.wmf"/><Relationship Id="rId551" Type="http://schemas.openxmlformats.org/officeDocument/2006/relationships/image" Target="media/image257.wmf"/><Relationship Id="rId572" Type="http://schemas.openxmlformats.org/officeDocument/2006/relationships/image" Target="media/image264.wmf"/><Relationship Id="rId593" Type="http://schemas.openxmlformats.org/officeDocument/2006/relationships/oleObject" Target="embeddings/oleObject314.bin"/><Relationship Id="rId607" Type="http://schemas.openxmlformats.org/officeDocument/2006/relationships/image" Target="media/image278.wmf"/><Relationship Id="rId628" Type="http://schemas.openxmlformats.org/officeDocument/2006/relationships/oleObject" Target="embeddings/oleObject334.bin"/><Relationship Id="rId649" Type="http://schemas.openxmlformats.org/officeDocument/2006/relationships/image" Target="media/image298.emf"/><Relationship Id="rId190" Type="http://schemas.openxmlformats.org/officeDocument/2006/relationships/image" Target="media/image82.wmf"/><Relationship Id="rId204" Type="http://schemas.openxmlformats.org/officeDocument/2006/relationships/image" Target="media/image89.wmf"/><Relationship Id="rId225" Type="http://schemas.openxmlformats.org/officeDocument/2006/relationships/oleObject" Target="embeddings/oleObject119.bin"/><Relationship Id="rId246" Type="http://schemas.openxmlformats.org/officeDocument/2006/relationships/image" Target="media/image110.png"/><Relationship Id="rId267" Type="http://schemas.openxmlformats.org/officeDocument/2006/relationships/image" Target="media/image127.wmf"/><Relationship Id="rId288" Type="http://schemas.openxmlformats.org/officeDocument/2006/relationships/oleObject" Target="embeddings/oleObject144.bin"/><Relationship Id="rId411" Type="http://schemas.openxmlformats.org/officeDocument/2006/relationships/oleObject" Target="embeddings/oleObject205.bin"/><Relationship Id="rId432" Type="http://schemas.openxmlformats.org/officeDocument/2006/relationships/image" Target="media/image208.wmf"/><Relationship Id="rId453" Type="http://schemas.openxmlformats.org/officeDocument/2006/relationships/oleObject" Target="embeddings/oleObject228.bin"/><Relationship Id="rId474" Type="http://schemas.openxmlformats.org/officeDocument/2006/relationships/oleObject" Target="embeddings/oleObject240.bin"/><Relationship Id="rId509" Type="http://schemas.openxmlformats.org/officeDocument/2006/relationships/oleObject" Target="embeddings/oleObject261.bin"/><Relationship Id="rId660" Type="http://schemas.openxmlformats.org/officeDocument/2006/relationships/image" Target="media/image303.wmf"/><Relationship Id="rId106" Type="http://schemas.openxmlformats.org/officeDocument/2006/relationships/image" Target="media/image44.wmf"/><Relationship Id="rId127" Type="http://schemas.openxmlformats.org/officeDocument/2006/relationships/oleObject" Target="embeddings/oleObject67.bin"/><Relationship Id="rId313" Type="http://schemas.openxmlformats.org/officeDocument/2006/relationships/oleObject" Target="embeddings/oleObject156.bin"/><Relationship Id="rId495" Type="http://schemas.openxmlformats.org/officeDocument/2006/relationships/image" Target="media/image235.wmf"/><Relationship Id="rId681" Type="http://schemas.openxmlformats.org/officeDocument/2006/relationships/oleObject" Target="embeddings/oleObject361.bin"/><Relationship Id="rId10" Type="http://schemas.openxmlformats.org/officeDocument/2006/relationships/image" Target="media/image2.gi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7.bin"/><Relationship Id="rId94" Type="http://schemas.openxmlformats.org/officeDocument/2006/relationships/image" Target="media/image38.wmf"/><Relationship Id="rId148" Type="http://schemas.openxmlformats.org/officeDocument/2006/relationships/oleObject" Target="embeddings/oleObject80.bin"/><Relationship Id="rId169" Type="http://schemas.openxmlformats.org/officeDocument/2006/relationships/image" Target="media/image71.wmf"/><Relationship Id="rId334" Type="http://schemas.openxmlformats.org/officeDocument/2006/relationships/oleObject" Target="embeddings/oleObject167.bin"/><Relationship Id="rId355" Type="http://schemas.openxmlformats.org/officeDocument/2006/relationships/image" Target="media/image172.wmf"/><Relationship Id="rId376" Type="http://schemas.openxmlformats.org/officeDocument/2006/relationships/oleObject" Target="embeddings/oleObject185.bin"/><Relationship Id="rId397" Type="http://schemas.openxmlformats.org/officeDocument/2006/relationships/oleObject" Target="embeddings/oleObject196.bin"/><Relationship Id="rId520" Type="http://schemas.openxmlformats.org/officeDocument/2006/relationships/oleObject" Target="embeddings/oleObject271.bin"/><Relationship Id="rId541" Type="http://schemas.openxmlformats.org/officeDocument/2006/relationships/oleObject" Target="embeddings/oleObject282.bin"/><Relationship Id="rId562" Type="http://schemas.openxmlformats.org/officeDocument/2006/relationships/oleObject" Target="embeddings/oleObject295.bin"/><Relationship Id="rId583" Type="http://schemas.openxmlformats.org/officeDocument/2006/relationships/oleObject" Target="embeddings/oleObject307.bin"/><Relationship Id="rId618" Type="http://schemas.openxmlformats.org/officeDocument/2006/relationships/oleObject" Target="embeddings/oleObject328.bin"/><Relationship Id="rId639" Type="http://schemas.openxmlformats.org/officeDocument/2006/relationships/image" Target="media/image293.wmf"/><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oleObject" Target="embeddings/oleObject114.bin"/><Relationship Id="rId236" Type="http://schemas.openxmlformats.org/officeDocument/2006/relationships/image" Target="media/image105.wmf"/><Relationship Id="rId257" Type="http://schemas.openxmlformats.org/officeDocument/2006/relationships/image" Target="media/image119.wmf"/><Relationship Id="rId278" Type="http://schemas.openxmlformats.org/officeDocument/2006/relationships/oleObject" Target="embeddings/oleObject139.bin"/><Relationship Id="rId401" Type="http://schemas.openxmlformats.org/officeDocument/2006/relationships/oleObject" Target="embeddings/oleObject199.bin"/><Relationship Id="rId422" Type="http://schemas.openxmlformats.org/officeDocument/2006/relationships/image" Target="media/image204.wmf"/><Relationship Id="rId443" Type="http://schemas.openxmlformats.org/officeDocument/2006/relationships/oleObject" Target="embeddings/oleObject223.bin"/><Relationship Id="rId464" Type="http://schemas.openxmlformats.org/officeDocument/2006/relationships/image" Target="media/image224.wmf"/><Relationship Id="rId650" Type="http://schemas.openxmlformats.org/officeDocument/2006/relationships/oleObject" Target="embeddings/oleObject345.bin"/><Relationship Id="rId303" Type="http://schemas.openxmlformats.org/officeDocument/2006/relationships/oleObject" Target="embeddings/oleObject151.bin"/><Relationship Id="rId485" Type="http://schemas.openxmlformats.org/officeDocument/2006/relationships/oleObject" Target="embeddings/oleObject247.bin"/><Relationship Id="rId692" Type="http://schemas.openxmlformats.org/officeDocument/2006/relationships/oleObject" Target="embeddings/oleObject367.bin"/><Relationship Id="rId42" Type="http://schemas.openxmlformats.org/officeDocument/2006/relationships/image" Target="media/image16.wmf"/><Relationship Id="rId84" Type="http://schemas.openxmlformats.org/officeDocument/2006/relationships/image" Target="media/image34.wmf"/><Relationship Id="rId138" Type="http://schemas.openxmlformats.org/officeDocument/2006/relationships/image" Target="media/image59.wmf"/><Relationship Id="rId345" Type="http://schemas.openxmlformats.org/officeDocument/2006/relationships/image" Target="media/image166.wmf"/><Relationship Id="rId387" Type="http://schemas.openxmlformats.org/officeDocument/2006/relationships/oleObject" Target="embeddings/oleObject191.bin"/><Relationship Id="rId510" Type="http://schemas.openxmlformats.org/officeDocument/2006/relationships/oleObject" Target="embeddings/oleObject262.bin"/><Relationship Id="rId552" Type="http://schemas.openxmlformats.org/officeDocument/2006/relationships/oleObject" Target="embeddings/oleObject288.bin"/><Relationship Id="rId594" Type="http://schemas.openxmlformats.org/officeDocument/2006/relationships/oleObject" Target="embeddings/oleObject315.bin"/><Relationship Id="rId608" Type="http://schemas.openxmlformats.org/officeDocument/2006/relationships/oleObject" Target="embeddings/oleObject323.bin"/><Relationship Id="rId191" Type="http://schemas.openxmlformats.org/officeDocument/2006/relationships/oleObject" Target="embeddings/oleObject102.bin"/><Relationship Id="rId205" Type="http://schemas.openxmlformats.org/officeDocument/2006/relationships/oleObject" Target="embeddings/oleObject109.bin"/><Relationship Id="rId247" Type="http://schemas.openxmlformats.org/officeDocument/2006/relationships/image" Target="media/image111.wmf"/><Relationship Id="rId412" Type="http://schemas.openxmlformats.org/officeDocument/2006/relationships/oleObject" Target="embeddings/oleObject206.bin"/><Relationship Id="rId107" Type="http://schemas.openxmlformats.org/officeDocument/2006/relationships/oleObject" Target="embeddings/oleObject56.bin"/><Relationship Id="rId289" Type="http://schemas.openxmlformats.org/officeDocument/2006/relationships/image" Target="media/image138.png"/><Relationship Id="rId454" Type="http://schemas.openxmlformats.org/officeDocument/2006/relationships/image" Target="media/image219.wmf"/><Relationship Id="rId496" Type="http://schemas.openxmlformats.org/officeDocument/2006/relationships/oleObject" Target="embeddings/oleObject254.bin"/><Relationship Id="rId661" Type="http://schemas.openxmlformats.org/officeDocument/2006/relationships/oleObject" Target="embeddings/oleObject351.bin"/><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81.bin"/><Relationship Id="rId314" Type="http://schemas.openxmlformats.org/officeDocument/2006/relationships/image" Target="media/image151.wmf"/><Relationship Id="rId356" Type="http://schemas.openxmlformats.org/officeDocument/2006/relationships/image" Target="media/image173.wmf"/><Relationship Id="rId398" Type="http://schemas.openxmlformats.org/officeDocument/2006/relationships/image" Target="media/image195.wmf"/><Relationship Id="rId521" Type="http://schemas.openxmlformats.org/officeDocument/2006/relationships/oleObject" Target="embeddings/oleObject272.bin"/><Relationship Id="rId563" Type="http://schemas.openxmlformats.org/officeDocument/2006/relationships/oleObject" Target="embeddings/oleObject296.bin"/><Relationship Id="rId619" Type="http://schemas.openxmlformats.org/officeDocument/2006/relationships/image" Target="media/image284.wmf"/><Relationship Id="rId95" Type="http://schemas.openxmlformats.org/officeDocument/2006/relationships/oleObject" Target="embeddings/oleObject50.bin"/><Relationship Id="rId160" Type="http://schemas.openxmlformats.org/officeDocument/2006/relationships/oleObject" Target="embeddings/oleObject87.bin"/><Relationship Id="rId216" Type="http://schemas.openxmlformats.org/officeDocument/2006/relationships/image" Target="media/image95.wmf"/><Relationship Id="rId423" Type="http://schemas.openxmlformats.org/officeDocument/2006/relationships/oleObject" Target="embeddings/oleObject212.bin"/><Relationship Id="rId258" Type="http://schemas.openxmlformats.org/officeDocument/2006/relationships/image" Target="media/image120.wmf"/><Relationship Id="rId465" Type="http://schemas.openxmlformats.org/officeDocument/2006/relationships/oleObject" Target="embeddings/oleObject234.bin"/><Relationship Id="rId630" Type="http://schemas.openxmlformats.org/officeDocument/2006/relationships/oleObject" Target="embeddings/oleObject335.bin"/><Relationship Id="rId672" Type="http://schemas.openxmlformats.org/officeDocument/2006/relationships/oleObject" Target="embeddings/oleObject356.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image" Target="media/image50.wmf"/><Relationship Id="rId325" Type="http://schemas.openxmlformats.org/officeDocument/2006/relationships/image" Target="media/image156.wmf"/><Relationship Id="rId367" Type="http://schemas.openxmlformats.org/officeDocument/2006/relationships/image" Target="media/image180.wmf"/><Relationship Id="rId532" Type="http://schemas.openxmlformats.org/officeDocument/2006/relationships/image" Target="media/image248.wmf"/><Relationship Id="rId574" Type="http://schemas.openxmlformats.org/officeDocument/2006/relationships/image" Target="media/image265.wmf"/><Relationship Id="rId171" Type="http://schemas.openxmlformats.org/officeDocument/2006/relationships/image" Target="media/image72.wmf"/><Relationship Id="rId227" Type="http://schemas.openxmlformats.org/officeDocument/2006/relationships/oleObject" Target="embeddings/oleObject120.bin"/><Relationship Id="rId269" Type="http://schemas.openxmlformats.org/officeDocument/2006/relationships/image" Target="media/image128.wmf"/><Relationship Id="rId434" Type="http://schemas.openxmlformats.org/officeDocument/2006/relationships/image" Target="media/image209.wmf"/><Relationship Id="rId476" Type="http://schemas.openxmlformats.org/officeDocument/2006/relationships/image" Target="media/image228.wmf"/><Relationship Id="rId641" Type="http://schemas.openxmlformats.org/officeDocument/2006/relationships/image" Target="media/image294.wmf"/><Relationship Id="rId683" Type="http://schemas.openxmlformats.org/officeDocument/2006/relationships/oleObject" Target="embeddings/oleObject362.bin"/><Relationship Id="rId33" Type="http://schemas.openxmlformats.org/officeDocument/2006/relationships/image" Target="media/image12.wmf"/><Relationship Id="rId129" Type="http://schemas.openxmlformats.org/officeDocument/2006/relationships/oleObject" Target="embeddings/oleObject68.bin"/><Relationship Id="rId280" Type="http://schemas.openxmlformats.org/officeDocument/2006/relationships/oleObject" Target="embeddings/oleObject140.bin"/><Relationship Id="rId336" Type="http://schemas.openxmlformats.org/officeDocument/2006/relationships/oleObject" Target="embeddings/oleObject168.bin"/><Relationship Id="rId501" Type="http://schemas.openxmlformats.org/officeDocument/2006/relationships/image" Target="media/image238.wmf"/><Relationship Id="rId543" Type="http://schemas.openxmlformats.org/officeDocument/2006/relationships/oleObject" Target="embeddings/oleObject283.bin"/><Relationship Id="rId75" Type="http://schemas.openxmlformats.org/officeDocument/2006/relationships/image" Target="media/image30.wmf"/><Relationship Id="rId140" Type="http://schemas.openxmlformats.org/officeDocument/2006/relationships/image" Target="media/image60.wmf"/><Relationship Id="rId182" Type="http://schemas.openxmlformats.org/officeDocument/2006/relationships/image" Target="media/image77.png"/><Relationship Id="rId378" Type="http://schemas.openxmlformats.org/officeDocument/2006/relationships/oleObject" Target="embeddings/oleObject186.bin"/><Relationship Id="rId403" Type="http://schemas.openxmlformats.org/officeDocument/2006/relationships/oleObject" Target="embeddings/oleObject201.bin"/><Relationship Id="rId585" Type="http://schemas.openxmlformats.org/officeDocument/2006/relationships/oleObject" Target="embeddings/oleObject309.bin"/><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oleObject" Target="embeddings/oleObject224.bin"/><Relationship Id="rId487" Type="http://schemas.openxmlformats.org/officeDocument/2006/relationships/oleObject" Target="embeddings/oleObject249.bin"/><Relationship Id="rId610" Type="http://schemas.openxmlformats.org/officeDocument/2006/relationships/oleObject" Target="embeddings/oleObject324.bin"/><Relationship Id="rId652" Type="http://schemas.openxmlformats.org/officeDocument/2006/relationships/oleObject" Target="embeddings/oleObject346.bin"/><Relationship Id="rId694" Type="http://schemas.openxmlformats.org/officeDocument/2006/relationships/oleObject" Target="embeddings/oleObject368.bin"/><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oleObject" Target="embeddings/oleObject264.bin"/><Relationship Id="rId44" Type="http://schemas.openxmlformats.org/officeDocument/2006/relationships/image" Target="media/image17.wmf"/><Relationship Id="rId86" Type="http://schemas.openxmlformats.org/officeDocument/2006/relationships/image" Target="media/image35.wmf"/><Relationship Id="rId151" Type="http://schemas.openxmlformats.org/officeDocument/2006/relationships/oleObject" Target="embeddings/oleObject82.bin"/><Relationship Id="rId389" Type="http://schemas.openxmlformats.org/officeDocument/2006/relationships/oleObject" Target="embeddings/oleObject192.bin"/><Relationship Id="rId554" Type="http://schemas.openxmlformats.org/officeDocument/2006/relationships/oleObject" Target="embeddings/oleObject289.bin"/><Relationship Id="rId596" Type="http://schemas.openxmlformats.org/officeDocument/2006/relationships/oleObject" Target="embeddings/oleObject317.bin"/><Relationship Id="rId193" Type="http://schemas.openxmlformats.org/officeDocument/2006/relationships/oleObject" Target="embeddings/oleObject103.bin"/><Relationship Id="rId207" Type="http://schemas.openxmlformats.org/officeDocument/2006/relationships/oleObject" Target="embeddings/oleObject110.bin"/><Relationship Id="rId249" Type="http://schemas.openxmlformats.org/officeDocument/2006/relationships/image" Target="media/image113.wmf"/><Relationship Id="rId414" Type="http://schemas.openxmlformats.org/officeDocument/2006/relationships/oleObject" Target="embeddings/oleObject207.bin"/><Relationship Id="rId456" Type="http://schemas.openxmlformats.org/officeDocument/2006/relationships/image" Target="media/image220.wmf"/><Relationship Id="rId498" Type="http://schemas.openxmlformats.org/officeDocument/2006/relationships/oleObject" Target="embeddings/oleObject255.bin"/><Relationship Id="rId621" Type="http://schemas.openxmlformats.org/officeDocument/2006/relationships/image" Target="media/image285.wmf"/><Relationship Id="rId663" Type="http://schemas.openxmlformats.org/officeDocument/2006/relationships/oleObject" Target="embeddings/oleObject352.bin"/><Relationship Id="rId13" Type="http://schemas.openxmlformats.org/officeDocument/2006/relationships/oleObject" Target="embeddings/oleObject3.bin"/><Relationship Id="rId109" Type="http://schemas.openxmlformats.org/officeDocument/2006/relationships/oleObject" Target="embeddings/oleObject57.bin"/><Relationship Id="rId260" Type="http://schemas.openxmlformats.org/officeDocument/2006/relationships/image" Target="media/image122.wmf"/><Relationship Id="rId316" Type="http://schemas.openxmlformats.org/officeDocument/2006/relationships/image" Target="media/image152.wmf"/><Relationship Id="rId523" Type="http://schemas.openxmlformats.org/officeDocument/2006/relationships/oleObject" Target="embeddings/oleObject273.bin"/><Relationship Id="rId55" Type="http://schemas.openxmlformats.org/officeDocument/2006/relationships/image" Target="media/image23.wmf"/><Relationship Id="rId97" Type="http://schemas.openxmlformats.org/officeDocument/2006/relationships/oleObject" Target="embeddings/oleObject51.bin"/><Relationship Id="rId120" Type="http://schemas.openxmlformats.org/officeDocument/2006/relationships/image" Target="media/image51.wmf"/><Relationship Id="rId358" Type="http://schemas.openxmlformats.org/officeDocument/2006/relationships/image" Target="media/image175.wmf"/><Relationship Id="rId565" Type="http://schemas.openxmlformats.org/officeDocument/2006/relationships/oleObject" Target="embeddings/oleObject298.bin"/><Relationship Id="rId162" Type="http://schemas.openxmlformats.org/officeDocument/2006/relationships/oleObject" Target="embeddings/oleObject88.bin"/><Relationship Id="rId218" Type="http://schemas.openxmlformats.org/officeDocument/2006/relationships/image" Target="media/image96.wmf"/><Relationship Id="rId425" Type="http://schemas.openxmlformats.org/officeDocument/2006/relationships/oleObject" Target="embeddings/oleObject213.bin"/><Relationship Id="rId467" Type="http://schemas.openxmlformats.org/officeDocument/2006/relationships/oleObject" Target="embeddings/oleObject235.bin"/><Relationship Id="rId632" Type="http://schemas.openxmlformats.org/officeDocument/2006/relationships/oleObject" Target="embeddings/oleObject336.bin"/><Relationship Id="rId271" Type="http://schemas.openxmlformats.org/officeDocument/2006/relationships/image" Target="media/image129.wmf"/><Relationship Id="rId674" Type="http://schemas.openxmlformats.org/officeDocument/2006/relationships/oleObject" Target="embeddings/oleObject357.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9.bin"/><Relationship Id="rId327" Type="http://schemas.openxmlformats.org/officeDocument/2006/relationships/image" Target="media/image157.wmf"/><Relationship Id="rId369" Type="http://schemas.openxmlformats.org/officeDocument/2006/relationships/image" Target="media/image181.wmf"/><Relationship Id="rId534" Type="http://schemas.openxmlformats.org/officeDocument/2006/relationships/image" Target="media/image249.wmf"/><Relationship Id="rId576" Type="http://schemas.openxmlformats.org/officeDocument/2006/relationships/image" Target="media/image266.wmf"/><Relationship Id="rId173" Type="http://schemas.openxmlformats.org/officeDocument/2006/relationships/image" Target="media/image73.wmf"/><Relationship Id="rId229" Type="http://schemas.openxmlformats.org/officeDocument/2006/relationships/oleObject" Target="embeddings/oleObject121.bin"/><Relationship Id="rId380" Type="http://schemas.openxmlformats.org/officeDocument/2006/relationships/oleObject" Target="embeddings/oleObject187.bin"/><Relationship Id="rId436" Type="http://schemas.openxmlformats.org/officeDocument/2006/relationships/image" Target="media/image210.wmf"/><Relationship Id="rId601" Type="http://schemas.openxmlformats.org/officeDocument/2006/relationships/image" Target="media/image275.wmf"/><Relationship Id="rId643" Type="http://schemas.openxmlformats.org/officeDocument/2006/relationships/image" Target="media/image295.wmf"/><Relationship Id="rId240" Type="http://schemas.openxmlformats.org/officeDocument/2006/relationships/image" Target="media/image107.wmf"/><Relationship Id="rId478" Type="http://schemas.openxmlformats.org/officeDocument/2006/relationships/image" Target="media/image229.wmf"/><Relationship Id="rId685" Type="http://schemas.openxmlformats.org/officeDocument/2006/relationships/oleObject" Target="embeddings/oleObject363.bin"/><Relationship Id="rId35" Type="http://schemas.openxmlformats.org/officeDocument/2006/relationships/oleObject" Target="embeddings/oleObject16.bin"/><Relationship Id="rId77" Type="http://schemas.openxmlformats.org/officeDocument/2006/relationships/oleObject" Target="embeddings/oleObject40.bin"/><Relationship Id="rId100" Type="http://schemas.openxmlformats.org/officeDocument/2006/relationships/image" Target="media/image41.wmf"/><Relationship Id="rId282" Type="http://schemas.openxmlformats.org/officeDocument/2006/relationships/oleObject" Target="embeddings/oleObject141.bin"/><Relationship Id="rId338" Type="http://schemas.openxmlformats.org/officeDocument/2006/relationships/oleObject" Target="embeddings/oleObject169.bin"/><Relationship Id="rId503" Type="http://schemas.openxmlformats.org/officeDocument/2006/relationships/image" Target="media/image239.wmf"/><Relationship Id="rId545" Type="http://schemas.openxmlformats.org/officeDocument/2006/relationships/oleObject" Target="embeddings/oleObject284.bin"/><Relationship Id="rId587" Type="http://schemas.openxmlformats.org/officeDocument/2006/relationships/oleObject" Target="embeddings/oleObject310.bin"/><Relationship Id="rId8" Type="http://schemas.openxmlformats.org/officeDocument/2006/relationships/image" Target="media/image1.wmf"/><Relationship Id="rId142" Type="http://schemas.openxmlformats.org/officeDocument/2006/relationships/image" Target="media/image61.wmf"/><Relationship Id="rId184" Type="http://schemas.openxmlformats.org/officeDocument/2006/relationships/image" Target="media/image79.wmf"/><Relationship Id="rId391" Type="http://schemas.openxmlformats.org/officeDocument/2006/relationships/oleObject" Target="embeddings/oleObject193.bin"/><Relationship Id="rId405" Type="http://schemas.openxmlformats.org/officeDocument/2006/relationships/oleObject" Target="embeddings/oleObject202.bin"/><Relationship Id="rId447" Type="http://schemas.openxmlformats.org/officeDocument/2006/relationships/oleObject" Target="embeddings/oleObject225.bin"/><Relationship Id="rId612" Type="http://schemas.openxmlformats.org/officeDocument/2006/relationships/oleObject" Target="embeddings/oleObject325.bin"/><Relationship Id="rId251" Type="http://schemas.openxmlformats.org/officeDocument/2006/relationships/oleObject" Target="embeddings/oleObject130.bin"/><Relationship Id="rId489" Type="http://schemas.openxmlformats.org/officeDocument/2006/relationships/image" Target="media/image232.wmf"/><Relationship Id="rId654" Type="http://schemas.openxmlformats.org/officeDocument/2006/relationships/oleObject" Target="embeddings/oleObject347.bin"/><Relationship Id="rId696" Type="http://schemas.openxmlformats.org/officeDocument/2006/relationships/oleObject" Target="embeddings/oleObject369.bin"/><Relationship Id="rId46" Type="http://schemas.openxmlformats.org/officeDocument/2006/relationships/image" Target="media/image18.png"/><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image" Target="media/image168.wmf"/><Relationship Id="rId514" Type="http://schemas.openxmlformats.org/officeDocument/2006/relationships/image" Target="media/image242.wmf"/><Relationship Id="rId556" Type="http://schemas.openxmlformats.org/officeDocument/2006/relationships/oleObject" Target="embeddings/oleObject290.bin"/><Relationship Id="rId88" Type="http://schemas.openxmlformats.org/officeDocument/2006/relationships/image" Target="media/image36.wmf"/><Relationship Id="rId111" Type="http://schemas.openxmlformats.org/officeDocument/2006/relationships/oleObject" Target="embeddings/oleObject58.bin"/><Relationship Id="rId153" Type="http://schemas.openxmlformats.org/officeDocument/2006/relationships/image" Target="media/image63.wmf"/><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oleObject" Target="embeddings/oleObject177.bin"/><Relationship Id="rId416" Type="http://schemas.openxmlformats.org/officeDocument/2006/relationships/oleObject" Target="embeddings/oleObject208.bin"/><Relationship Id="rId598" Type="http://schemas.openxmlformats.org/officeDocument/2006/relationships/oleObject" Target="embeddings/oleObject318.bin"/><Relationship Id="rId220" Type="http://schemas.openxmlformats.org/officeDocument/2006/relationships/image" Target="media/image97.wmf"/><Relationship Id="rId458" Type="http://schemas.openxmlformats.org/officeDocument/2006/relationships/image" Target="media/image221.wmf"/><Relationship Id="rId623" Type="http://schemas.openxmlformats.org/officeDocument/2006/relationships/image" Target="media/image286.wmf"/><Relationship Id="rId665" Type="http://schemas.openxmlformats.org/officeDocument/2006/relationships/oleObject" Target="embeddings/oleObject353.bin"/><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image" Target="media/image124.wmf"/><Relationship Id="rId318" Type="http://schemas.openxmlformats.org/officeDocument/2006/relationships/image" Target="media/image153.wmf"/><Relationship Id="rId525" Type="http://schemas.openxmlformats.org/officeDocument/2006/relationships/oleObject" Target="embeddings/oleObject274.bin"/><Relationship Id="rId567" Type="http://schemas.openxmlformats.org/officeDocument/2006/relationships/oleObject" Target="embeddings/oleObject299.bin"/><Relationship Id="rId99" Type="http://schemas.openxmlformats.org/officeDocument/2006/relationships/oleObject" Target="embeddings/oleObject52.bin"/><Relationship Id="rId122" Type="http://schemas.openxmlformats.org/officeDocument/2006/relationships/image" Target="media/image52.wmf"/><Relationship Id="rId164" Type="http://schemas.openxmlformats.org/officeDocument/2006/relationships/oleObject" Target="embeddings/oleObject89.bin"/><Relationship Id="rId371" Type="http://schemas.openxmlformats.org/officeDocument/2006/relationships/image" Target="media/image182.wmf"/><Relationship Id="rId427" Type="http://schemas.openxmlformats.org/officeDocument/2006/relationships/oleObject" Target="embeddings/oleObject215.bin"/><Relationship Id="rId469" Type="http://schemas.openxmlformats.org/officeDocument/2006/relationships/oleObject" Target="embeddings/oleObject237.bin"/><Relationship Id="rId634" Type="http://schemas.openxmlformats.org/officeDocument/2006/relationships/oleObject" Target="embeddings/oleObject337.bin"/><Relationship Id="rId676" Type="http://schemas.openxmlformats.org/officeDocument/2006/relationships/oleObject" Target="embeddings/oleObject358.bin"/><Relationship Id="rId26" Type="http://schemas.openxmlformats.org/officeDocument/2006/relationships/image" Target="media/image9.wmf"/><Relationship Id="rId231" Type="http://schemas.openxmlformats.org/officeDocument/2006/relationships/oleObject" Target="embeddings/oleObject122.bin"/><Relationship Id="rId273" Type="http://schemas.openxmlformats.org/officeDocument/2006/relationships/image" Target="media/image130.wmf"/><Relationship Id="rId329" Type="http://schemas.openxmlformats.org/officeDocument/2006/relationships/image" Target="media/image158.wmf"/><Relationship Id="rId480" Type="http://schemas.openxmlformats.org/officeDocument/2006/relationships/image" Target="media/image230.wmf"/><Relationship Id="rId536" Type="http://schemas.openxmlformats.org/officeDocument/2006/relationships/image" Target="media/image250.wmf"/><Relationship Id="rId701" Type="http://schemas.openxmlformats.org/officeDocument/2006/relationships/header" Target="header3.xml"/><Relationship Id="rId68" Type="http://schemas.openxmlformats.org/officeDocument/2006/relationships/oleObject" Target="embeddings/oleObject32.bin"/><Relationship Id="rId133" Type="http://schemas.openxmlformats.org/officeDocument/2006/relationships/oleObject" Target="embeddings/oleObject70.bin"/><Relationship Id="rId175" Type="http://schemas.openxmlformats.org/officeDocument/2006/relationships/image" Target="media/image74.wmf"/><Relationship Id="rId340" Type="http://schemas.openxmlformats.org/officeDocument/2006/relationships/oleObject" Target="embeddings/oleObject170.bin"/><Relationship Id="rId578" Type="http://schemas.openxmlformats.org/officeDocument/2006/relationships/image" Target="media/image267.wmf"/><Relationship Id="rId200" Type="http://schemas.openxmlformats.org/officeDocument/2006/relationships/image" Target="media/image87.wmf"/><Relationship Id="rId382" Type="http://schemas.openxmlformats.org/officeDocument/2006/relationships/oleObject" Target="embeddings/oleObject188.bin"/><Relationship Id="rId438" Type="http://schemas.openxmlformats.org/officeDocument/2006/relationships/image" Target="media/image211.wmf"/><Relationship Id="rId603" Type="http://schemas.openxmlformats.org/officeDocument/2006/relationships/image" Target="media/image276.wmf"/><Relationship Id="rId645" Type="http://schemas.openxmlformats.org/officeDocument/2006/relationships/image" Target="media/image296.wmf"/><Relationship Id="rId687" Type="http://schemas.openxmlformats.org/officeDocument/2006/relationships/oleObject" Target="embeddings/oleObject364.bin"/><Relationship Id="rId242" Type="http://schemas.openxmlformats.org/officeDocument/2006/relationships/image" Target="media/image108.wmf"/><Relationship Id="rId284" Type="http://schemas.openxmlformats.org/officeDocument/2006/relationships/oleObject" Target="embeddings/oleObject142.bin"/><Relationship Id="rId491" Type="http://schemas.openxmlformats.org/officeDocument/2006/relationships/image" Target="media/image233.wmf"/><Relationship Id="rId505" Type="http://schemas.openxmlformats.org/officeDocument/2006/relationships/image" Target="media/image240.wmf"/><Relationship Id="rId37" Type="http://schemas.openxmlformats.org/officeDocument/2006/relationships/oleObject" Target="embeddings/oleObject17.bin"/><Relationship Id="rId79" Type="http://schemas.openxmlformats.org/officeDocument/2006/relationships/oleObject" Target="embeddings/oleObject41.bin"/><Relationship Id="rId102" Type="http://schemas.openxmlformats.org/officeDocument/2006/relationships/image" Target="media/image42.wmf"/><Relationship Id="rId144" Type="http://schemas.openxmlformats.org/officeDocument/2006/relationships/oleObject" Target="embeddings/oleObject76.bin"/><Relationship Id="rId547" Type="http://schemas.openxmlformats.org/officeDocument/2006/relationships/oleObject" Target="embeddings/oleObject285.bin"/><Relationship Id="rId589" Type="http://schemas.openxmlformats.org/officeDocument/2006/relationships/oleObject" Target="embeddings/oleObject311.bin"/><Relationship Id="rId90" Type="http://schemas.openxmlformats.org/officeDocument/2006/relationships/image" Target="media/image37.wmf"/><Relationship Id="rId186" Type="http://schemas.openxmlformats.org/officeDocument/2006/relationships/image" Target="media/image80.wmf"/><Relationship Id="rId351" Type="http://schemas.openxmlformats.org/officeDocument/2006/relationships/image" Target="media/image169.wmf"/><Relationship Id="rId393" Type="http://schemas.openxmlformats.org/officeDocument/2006/relationships/oleObject" Target="embeddings/oleObject194.bin"/><Relationship Id="rId407" Type="http://schemas.openxmlformats.org/officeDocument/2006/relationships/oleObject" Target="embeddings/oleObject203.bin"/><Relationship Id="rId449" Type="http://schemas.openxmlformats.org/officeDocument/2006/relationships/oleObject" Target="embeddings/oleObject226.bin"/><Relationship Id="rId614" Type="http://schemas.openxmlformats.org/officeDocument/2006/relationships/oleObject" Target="embeddings/oleObject326.bin"/><Relationship Id="rId656" Type="http://schemas.openxmlformats.org/officeDocument/2006/relationships/image" Target="media/image301.wmf"/><Relationship Id="rId211" Type="http://schemas.openxmlformats.org/officeDocument/2006/relationships/oleObject" Target="embeddings/oleObject112.bin"/><Relationship Id="rId253" Type="http://schemas.openxmlformats.org/officeDocument/2006/relationships/oleObject" Target="embeddings/oleObject131.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image" Target="media/image222.wmf"/><Relationship Id="rId516" Type="http://schemas.openxmlformats.org/officeDocument/2006/relationships/oleObject" Target="embeddings/oleObject267.bin"/><Relationship Id="rId698" Type="http://schemas.openxmlformats.org/officeDocument/2006/relationships/header" Target="header2.xml"/><Relationship Id="rId48" Type="http://schemas.openxmlformats.org/officeDocument/2006/relationships/oleObject" Target="embeddings/oleObject22.bin"/><Relationship Id="rId113" Type="http://schemas.openxmlformats.org/officeDocument/2006/relationships/oleObject" Target="embeddings/oleObject59.bin"/><Relationship Id="rId320" Type="http://schemas.openxmlformats.org/officeDocument/2006/relationships/image" Target="media/image154.wmf"/><Relationship Id="rId558" Type="http://schemas.openxmlformats.org/officeDocument/2006/relationships/oleObject" Target="embeddings/oleObject292.bin"/><Relationship Id="rId155" Type="http://schemas.openxmlformats.org/officeDocument/2006/relationships/image" Target="media/image64.wmf"/><Relationship Id="rId197" Type="http://schemas.openxmlformats.org/officeDocument/2006/relationships/oleObject" Target="embeddings/oleObject105.bin"/><Relationship Id="rId362" Type="http://schemas.openxmlformats.org/officeDocument/2006/relationships/oleObject" Target="embeddings/oleObject178.bin"/><Relationship Id="rId418" Type="http://schemas.openxmlformats.org/officeDocument/2006/relationships/image" Target="media/image202.wmf"/><Relationship Id="rId625" Type="http://schemas.openxmlformats.org/officeDocument/2006/relationships/oleObject" Target="embeddings/oleObject332.bin"/><Relationship Id="rId222" Type="http://schemas.openxmlformats.org/officeDocument/2006/relationships/image" Target="media/image98.wmf"/><Relationship Id="rId264" Type="http://schemas.openxmlformats.org/officeDocument/2006/relationships/image" Target="media/image125.png"/><Relationship Id="rId471" Type="http://schemas.openxmlformats.org/officeDocument/2006/relationships/image" Target="media/image226.wmf"/><Relationship Id="rId667" Type="http://schemas.openxmlformats.org/officeDocument/2006/relationships/oleObject" Target="embeddings/oleObject354.bin"/><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oleObject" Target="embeddings/oleObject65.bin"/><Relationship Id="rId527" Type="http://schemas.openxmlformats.org/officeDocument/2006/relationships/oleObject" Target="embeddings/oleObject275.bin"/><Relationship Id="rId569" Type="http://schemas.openxmlformats.org/officeDocument/2006/relationships/oleObject" Target="embeddings/oleObject300.bin"/><Relationship Id="rId70" Type="http://schemas.openxmlformats.org/officeDocument/2006/relationships/oleObject" Target="embeddings/oleObject34.bin"/><Relationship Id="rId166" Type="http://schemas.openxmlformats.org/officeDocument/2006/relationships/oleObject" Target="embeddings/oleObject90.bin"/><Relationship Id="rId331" Type="http://schemas.openxmlformats.org/officeDocument/2006/relationships/image" Target="media/image159.wmf"/><Relationship Id="rId373" Type="http://schemas.openxmlformats.org/officeDocument/2006/relationships/image" Target="media/image183.wmf"/><Relationship Id="rId429" Type="http://schemas.openxmlformats.org/officeDocument/2006/relationships/oleObject" Target="embeddings/oleObject216.bin"/><Relationship Id="rId580" Type="http://schemas.openxmlformats.org/officeDocument/2006/relationships/image" Target="media/image268.wmf"/><Relationship Id="rId636" Type="http://schemas.openxmlformats.org/officeDocument/2006/relationships/oleObject" Target="embeddings/oleObject338.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212.wmf"/><Relationship Id="rId678" Type="http://schemas.openxmlformats.org/officeDocument/2006/relationships/oleObject" Target="embeddings/oleObject359.bin"/><Relationship Id="rId28" Type="http://schemas.openxmlformats.org/officeDocument/2006/relationships/image" Target="media/image10.wmf"/><Relationship Id="rId275" Type="http://schemas.openxmlformats.org/officeDocument/2006/relationships/image" Target="media/image131.wmf"/><Relationship Id="rId300" Type="http://schemas.openxmlformats.org/officeDocument/2006/relationships/image" Target="media/image144.wmf"/><Relationship Id="rId482" Type="http://schemas.openxmlformats.org/officeDocument/2006/relationships/image" Target="media/image231.wmf"/><Relationship Id="rId538" Type="http://schemas.openxmlformats.org/officeDocument/2006/relationships/image" Target="media/image251.wmf"/><Relationship Id="rId703" Type="http://schemas.openxmlformats.org/officeDocument/2006/relationships/fontTable" Target="fontTable.xml"/><Relationship Id="rId81" Type="http://schemas.openxmlformats.org/officeDocument/2006/relationships/oleObject" Target="embeddings/oleObject42.bin"/><Relationship Id="rId135" Type="http://schemas.openxmlformats.org/officeDocument/2006/relationships/oleObject" Target="embeddings/oleObject71.bin"/><Relationship Id="rId177" Type="http://schemas.openxmlformats.org/officeDocument/2006/relationships/oleObject" Target="embeddings/oleObject96.bin"/><Relationship Id="rId342" Type="http://schemas.openxmlformats.org/officeDocument/2006/relationships/oleObject" Target="embeddings/oleObject171.bin"/><Relationship Id="rId384" Type="http://schemas.openxmlformats.org/officeDocument/2006/relationships/oleObject" Target="embeddings/oleObject189.bin"/><Relationship Id="rId591" Type="http://schemas.openxmlformats.org/officeDocument/2006/relationships/oleObject" Target="embeddings/oleObject312.bin"/><Relationship Id="rId605" Type="http://schemas.openxmlformats.org/officeDocument/2006/relationships/image" Target="media/image277.wmf"/><Relationship Id="rId202" Type="http://schemas.openxmlformats.org/officeDocument/2006/relationships/image" Target="media/image88.wmf"/><Relationship Id="rId244" Type="http://schemas.openxmlformats.org/officeDocument/2006/relationships/image" Target="media/image109.wmf"/><Relationship Id="rId647" Type="http://schemas.openxmlformats.org/officeDocument/2006/relationships/image" Target="media/image297.wmf"/><Relationship Id="rId689" Type="http://schemas.openxmlformats.org/officeDocument/2006/relationships/oleObject" Target="embeddings/oleObject365.bin"/><Relationship Id="rId39" Type="http://schemas.openxmlformats.org/officeDocument/2006/relationships/oleObject" Target="embeddings/oleObject18.bin"/><Relationship Id="rId286" Type="http://schemas.openxmlformats.org/officeDocument/2006/relationships/oleObject" Target="embeddings/oleObject143.bin"/><Relationship Id="rId451" Type="http://schemas.openxmlformats.org/officeDocument/2006/relationships/oleObject" Target="embeddings/oleObject227.bin"/><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oleObject" Target="embeddings/oleObject286.bin"/><Relationship Id="rId50" Type="http://schemas.openxmlformats.org/officeDocument/2006/relationships/oleObject" Target="embeddings/oleObject23.bin"/><Relationship Id="rId104" Type="http://schemas.openxmlformats.org/officeDocument/2006/relationships/image" Target="media/image43.wmf"/><Relationship Id="rId146" Type="http://schemas.openxmlformats.org/officeDocument/2006/relationships/oleObject" Target="embeddings/oleObject78.bin"/><Relationship Id="rId188" Type="http://schemas.openxmlformats.org/officeDocument/2006/relationships/image" Target="media/image81.wmf"/><Relationship Id="rId311" Type="http://schemas.openxmlformats.org/officeDocument/2006/relationships/oleObject" Target="embeddings/oleObject155.bin"/><Relationship Id="rId353" Type="http://schemas.openxmlformats.org/officeDocument/2006/relationships/image" Target="media/image170.png"/><Relationship Id="rId395" Type="http://schemas.openxmlformats.org/officeDocument/2006/relationships/oleObject" Target="embeddings/oleObject195.bin"/><Relationship Id="rId409" Type="http://schemas.openxmlformats.org/officeDocument/2006/relationships/oleObject" Target="embeddings/oleObject204.bin"/><Relationship Id="rId560" Type="http://schemas.openxmlformats.org/officeDocument/2006/relationships/image" Target="media/image260.wmf"/><Relationship Id="rId92" Type="http://schemas.openxmlformats.org/officeDocument/2006/relationships/oleObject" Target="embeddings/oleObject48.bin"/><Relationship Id="rId213" Type="http://schemas.openxmlformats.org/officeDocument/2006/relationships/oleObject" Target="embeddings/oleObject113.bin"/><Relationship Id="rId420" Type="http://schemas.openxmlformats.org/officeDocument/2006/relationships/image" Target="media/image203.wmf"/><Relationship Id="rId616" Type="http://schemas.openxmlformats.org/officeDocument/2006/relationships/oleObject" Target="embeddings/oleObject327.bin"/><Relationship Id="rId658" Type="http://schemas.openxmlformats.org/officeDocument/2006/relationships/image" Target="media/image302.wmf"/><Relationship Id="rId255" Type="http://schemas.openxmlformats.org/officeDocument/2006/relationships/image" Target="media/image117.wmf"/><Relationship Id="rId297" Type="http://schemas.openxmlformats.org/officeDocument/2006/relationships/oleObject" Target="embeddings/oleObject148.bin"/><Relationship Id="rId462" Type="http://schemas.openxmlformats.org/officeDocument/2006/relationships/image" Target="media/image223.wmf"/><Relationship Id="rId518" Type="http://schemas.openxmlformats.org/officeDocument/2006/relationships/oleObject" Target="embeddings/oleObject269.bin"/><Relationship Id="rId115" Type="http://schemas.openxmlformats.org/officeDocument/2006/relationships/oleObject" Target="embeddings/oleObject60.bin"/><Relationship Id="rId157" Type="http://schemas.openxmlformats.org/officeDocument/2006/relationships/image" Target="media/image65.wmf"/><Relationship Id="rId322" Type="http://schemas.openxmlformats.org/officeDocument/2006/relationships/image" Target="media/image155.wmf"/><Relationship Id="rId364" Type="http://schemas.openxmlformats.org/officeDocument/2006/relationships/oleObject" Target="embeddings/oleObject179.bin"/><Relationship Id="rId61" Type="http://schemas.openxmlformats.org/officeDocument/2006/relationships/image" Target="media/image26.wmf"/><Relationship Id="rId199" Type="http://schemas.openxmlformats.org/officeDocument/2006/relationships/oleObject" Target="embeddings/oleObject106.bin"/><Relationship Id="rId571" Type="http://schemas.openxmlformats.org/officeDocument/2006/relationships/oleObject" Target="embeddings/oleObject301.bin"/><Relationship Id="rId627" Type="http://schemas.openxmlformats.org/officeDocument/2006/relationships/oleObject" Target="embeddings/oleObject333.bin"/><Relationship Id="rId669" Type="http://schemas.openxmlformats.org/officeDocument/2006/relationships/image" Target="media/image3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8765</Words>
  <Characters>49962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dc:description>www.thuvienhoclieu.com</dc:description>
  <cp:lastModifiedBy/>
  <cp:revision>1</cp:revision>
  <dcterms:created xsi:type="dcterms:W3CDTF">2020-10-14T03:25:00Z</dcterms:created>
  <dcterms:modified xsi:type="dcterms:W3CDTF">2020-10-14T03:25:00Z</dcterms:modified>
</cp:coreProperties>
</file>